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5D86D7" w14:textId="77777777" w:rsidR="00D76AC2" w:rsidRPr="00AA000A" w:rsidRDefault="00D76AC2" w:rsidP="00D76AC2">
      <w:pPr>
        <w:ind w:firstLine="709"/>
        <w:jc w:val="center"/>
        <w:rPr>
          <w:rFonts w:eastAsia="Calibri" w:cs="Times New Roman"/>
          <w:b/>
          <w:lang w:eastAsia="en-US"/>
        </w:rPr>
      </w:pPr>
      <w:bookmarkStart w:id="0" w:name="_Hlk485325927"/>
      <w:bookmarkEnd w:id="0"/>
    </w:p>
    <w:p w14:paraId="3D0AC890" w14:textId="77777777" w:rsidR="00D76AC2" w:rsidRPr="00AA000A" w:rsidRDefault="00D76AC2" w:rsidP="00D76AC2">
      <w:pPr>
        <w:ind w:firstLine="709"/>
        <w:jc w:val="center"/>
        <w:rPr>
          <w:rFonts w:eastAsia="Calibri" w:cs="Times New Roman"/>
          <w:b/>
          <w:lang w:eastAsia="en-US"/>
        </w:rPr>
      </w:pPr>
    </w:p>
    <w:p w14:paraId="61BD09B6" w14:textId="77777777" w:rsidR="00D76AC2" w:rsidRPr="00AA000A" w:rsidRDefault="00D76AC2" w:rsidP="00D76AC2">
      <w:pPr>
        <w:ind w:firstLine="709"/>
        <w:jc w:val="center"/>
        <w:rPr>
          <w:rFonts w:eastAsia="Calibri" w:cs="Times New Roman"/>
          <w:b/>
          <w:lang w:eastAsia="en-US"/>
        </w:rPr>
      </w:pPr>
    </w:p>
    <w:p w14:paraId="2C2A7D4F" w14:textId="77777777" w:rsidR="00D76AC2" w:rsidRPr="00AA000A" w:rsidRDefault="00D76AC2" w:rsidP="00D76AC2">
      <w:pPr>
        <w:ind w:firstLine="709"/>
        <w:jc w:val="center"/>
        <w:rPr>
          <w:rFonts w:eastAsia="Calibri" w:cs="Times New Roman"/>
          <w:b/>
          <w:lang w:eastAsia="en-US"/>
        </w:rPr>
      </w:pPr>
    </w:p>
    <w:p w14:paraId="751612A4" w14:textId="77777777" w:rsidR="00D76AC2" w:rsidRPr="00AA000A" w:rsidRDefault="00D76AC2" w:rsidP="00D76AC2">
      <w:pPr>
        <w:ind w:firstLine="709"/>
        <w:jc w:val="center"/>
        <w:rPr>
          <w:rFonts w:eastAsia="Calibri" w:cs="Times New Roman"/>
          <w:b/>
          <w:lang w:eastAsia="en-US"/>
        </w:rPr>
      </w:pPr>
    </w:p>
    <w:p w14:paraId="6AD620B3" w14:textId="77777777" w:rsidR="00D76AC2" w:rsidRPr="00AA000A" w:rsidRDefault="00D76AC2" w:rsidP="00D76AC2">
      <w:pPr>
        <w:ind w:firstLine="709"/>
        <w:jc w:val="center"/>
        <w:rPr>
          <w:rFonts w:eastAsia="Calibri" w:cs="Times New Roman"/>
          <w:b/>
          <w:lang w:eastAsia="en-US"/>
        </w:rPr>
      </w:pPr>
    </w:p>
    <w:p w14:paraId="33B16E6F" w14:textId="77777777" w:rsidR="00D76AC2" w:rsidRPr="00AA000A" w:rsidRDefault="00D76AC2" w:rsidP="00D76AC2">
      <w:pPr>
        <w:ind w:firstLine="709"/>
        <w:jc w:val="center"/>
        <w:rPr>
          <w:rFonts w:eastAsia="Calibri" w:cs="Times New Roman"/>
          <w:b/>
          <w:lang w:eastAsia="en-US"/>
        </w:rPr>
      </w:pPr>
    </w:p>
    <w:p w14:paraId="38E67875" w14:textId="77777777" w:rsidR="00D76AC2" w:rsidRPr="00AA000A" w:rsidRDefault="00D76AC2" w:rsidP="00D76AC2">
      <w:pPr>
        <w:ind w:firstLine="709"/>
        <w:jc w:val="center"/>
        <w:rPr>
          <w:rFonts w:eastAsia="Calibri" w:cs="Times New Roman"/>
          <w:b/>
          <w:lang w:eastAsia="en-US"/>
        </w:rPr>
      </w:pPr>
    </w:p>
    <w:p w14:paraId="1440FED7" w14:textId="77777777" w:rsidR="003A4975" w:rsidRDefault="003A4975" w:rsidP="003A4975">
      <w:pPr>
        <w:jc w:val="center"/>
        <w:rPr>
          <w:rFonts w:eastAsia="Calibri" w:cs="Times New Roman"/>
          <w:b/>
          <w:szCs w:val="28"/>
          <w:lang w:eastAsia="en-US"/>
        </w:rPr>
      </w:pPr>
      <w:r>
        <w:rPr>
          <w:rFonts w:eastAsia="Calibri" w:cs="Times New Roman"/>
          <w:b/>
          <w:szCs w:val="28"/>
          <w:lang w:eastAsia="en-US"/>
        </w:rPr>
        <w:t>ГЕНЕРАЛЬНЫЙ ПЛАН</w:t>
      </w:r>
    </w:p>
    <w:p w14:paraId="1C7D32EF" w14:textId="77777777" w:rsidR="003A4975" w:rsidRPr="00AA000A" w:rsidRDefault="003A4975" w:rsidP="003A4975">
      <w:pPr>
        <w:jc w:val="center"/>
        <w:rPr>
          <w:rFonts w:eastAsia="Calibri" w:cs="Times New Roman"/>
          <w:b/>
          <w:szCs w:val="28"/>
          <w:lang w:eastAsia="en-US"/>
        </w:rPr>
      </w:pPr>
      <w:r>
        <w:rPr>
          <w:rFonts w:eastAsia="Calibri" w:cs="Times New Roman"/>
          <w:b/>
          <w:szCs w:val="28"/>
          <w:lang w:eastAsia="en-US"/>
        </w:rPr>
        <w:t>СЕЛЬСКОГО ПОСЕЛЕНИЯ ВОЛОТ</w:t>
      </w:r>
    </w:p>
    <w:p w14:paraId="4D22FC43" w14:textId="77777777" w:rsidR="003A4975" w:rsidRDefault="003A4975" w:rsidP="003A4975">
      <w:pPr>
        <w:jc w:val="center"/>
        <w:rPr>
          <w:rFonts w:eastAsia="Calibri" w:cs="Times New Roman"/>
          <w:b/>
          <w:szCs w:val="28"/>
          <w:lang w:eastAsia="en-US"/>
        </w:rPr>
      </w:pPr>
      <w:r>
        <w:rPr>
          <w:rFonts w:eastAsia="Calibri" w:cs="Times New Roman"/>
          <w:b/>
          <w:szCs w:val="28"/>
          <w:lang w:eastAsia="en-US"/>
        </w:rPr>
        <w:t>ВОЛОТОВСКОГО МУНИЦПАЛЬНОГО РАЙОНА</w:t>
      </w:r>
      <w:r w:rsidRPr="00AA000A">
        <w:rPr>
          <w:rFonts w:eastAsia="Calibri" w:cs="Times New Roman"/>
          <w:b/>
          <w:szCs w:val="28"/>
          <w:lang w:eastAsia="en-US"/>
        </w:rPr>
        <w:t xml:space="preserve"> </w:t>
      </w:r>
    </w:p>
    <w:p w14:paraId="7CA7FC10" w14:textId="2DEBE0FC" w:rsidR="00D76AC2" w:rsidRDefault="003A4975" w:rsidP="003A4975">
      <w:pPr>
        <w:jc w:val="center"/>
        <w:rPr>
          <w:rFonts w:eastAsia="Calibri" w:cs="Times New Roman"/>
          <w:b/>
          <w:szCs w:val="28"/>
          <w:lang w:eastAsia="en-US"/>
        </w:rPr>
      </w:pPr>
      <w:r>
        <w:rPr>
          <w:rFonts w:eastAsia="Calibri" w:cs="Times New Roman"/>
          <w:b/>
          <w:szCs w:val="28"/>
          <w:lang w:eastAsia="en-US"/>
        </w:rPr>
        <w:t>НОВГОРОДСКОЙ ОБЛАСТИ</w:t>
      </w:r>
    </w:p>
    <w:p w14:paraId="20D1B128" w14:textId="77777777" w:rsidR="00D27520" w:rsidRDefault="00D27520" w:rsidP="00D27520">
      <w:pPr>
        <w:suppressAutoHyphens/>
        <w:jc w:val="center"/>
        <w:rPr>
          <w:i/>
          <w:szCs w:val="28"/>
        </w:rPr>
      </w:pPr>
      <w:r w:rsidRPr="00DF17EA">
        <w:rPr>
          <w:i/>
          <w:szCs w:val="28"/>
        </w:rPr>
        <w:t>утвержден решением Совета депутатов сельского поселения Волот</w:t>
      </w:r>
    </w:p>
    <w:p w14:paraId="278608AD" w14:textId="77777777" w:rsidR="00D27520" w:rsidRPr="00DF17EA" w:rsidRDefault="00D27520" w:rsidP="00D27520">
      <w:pPr>
        <w:suppressAutoHyphens/>
        <w:jc w:val="center"/>
        <w:rPr>
          <w:i/>
          <w:szCs w:val="28"/>
        </w:rPr>
      </w:pPr>
      <w:r w:rsidRPr="00DF17EA">
        <w:rPr>
          <w:i/>
          <w:szCs w:val="28"/>
        </w:rPr>
        <w:t>от 14.03.2013 № 179</w:t>
      </w:r>
    </w:p>
    <w:p w14:paraId="51901DBD" w14:textId="77777777" w:rsidR="00D27520" w:rsidRPr="003A4975" w:rsidRDefault="00D27520" w:rsidP="003A4975">
      <w:pPr>
        <w:jc w:val="center"/>
        <w:rPr>
          <w:rFonts w:eastAsia="Calibri" w:cs="Times New Roman"/>
          <w:b/>
          <w:szCs w:val="28"/>
          <w:lang w:eastAsia="en-US"/>
        </w:rPr>
      </w:pPr>
    </w:p>
    <w:p w14:paraId="537DF0AA" w14:textId="77777777" w:rsidR="00D76AC2" w:rsidRPr="00AA000A" w:rsidRDefault="00D76AC2" w:rsidP="00D76AC2">
      <w:pPr>
        <w:ind w:firstLine="709"/>
        <w:jc w:val="center"/>
        <w:rPr>
          <w:rFonts w:eastAsia="Calibri" w:cs="Times New Roman"/>
          <w:b/>
          <w:lang w:eastAsia="en-US"/>
        </w:rPr>
      </w:pPr>
    </w:p>
    <w:p w14:paraId="21869788" w14:textId="77777777" w:rsidR="00D76AC2" w:rsidRPr="00AA000A" w:rsidRDefault="00D76AC2" w:rsidP="00866DA7">
      <w:pPr>
        <w:jc w:val="center"/>
        <w:rPr>
          <w:rFonts w:eastAsia="Calibri" w:cs="Times New Roman"/>
          <w:b/>
          <w:szCs w:val="28"/>
          <w:lang w:eastAsia="en-US"/>
        </w:rPr>
      </w:pPr>
      <w:bookmarkStart w:id="1" w:name="_Hlk500031442"/>
      <w:r w:rsidRPr="00AA000A">
        <w:rPr>
          <w:rFonts w:eastAsia="Calibri" w:cs="Times New Roman"/>
          <w:b/>
          <w:szCs w:val="28"/>
          <w:lang w:eastAsia="en-US"/>
        </w:rPr>
        <w:t>МАТЕРИАЛЫ ПО ОБОСНОВАНИЮ</w:t>
      </w:r>
    </w:p>
    <w:p w14:paraId="1EE6E0EC" w14:textId="5FCF95D4" w:rsidR="003A4975" w:rsidRDefault="006D58AB" w:rsidP="003A4975">
      <w:pPr>
        <w:jc w:val="center"/>
        <w:rPr>
          <w:rFonts w:eastAsia="Calibri" w:cs="Times New Roman"/>
          <w:b/>
          <w:szCs w:val="28"/>
          <w:lang w:eastAsia="en-US"/>
        </w:rPr>
      </w:pPr>
      <w:r>
        <w:rPr>
          <w:rFonts w:eastAsia="Calibri" w:cs="Times New Roman"/>
          <w:b/>
          <w:szCs w:val="28"/>
          <w:lang w:eastAsia="en-US"/>
        </w:rPr>
        <w:t xml:space="preserve">ВНЕСЕНИЯ ИЗМЕНЕНИЙ </w:t>
      </w:r>
      <w:r w:rsidR="00110A2E">
        <w:rPr>
          <w:rFonts w:eastAsia="Calibri" w:cs="Times New Roman"/>
          <w:b/>
          <w:szCs w:val="28"/>
          <w:lang w:eastAsia="en-US"/>
        </w:rPr>
        <w:t xml:space="preserve">В </w:t>
      </w:r>
      <w:r w:rsidR="00E742A3">
        <w:rPr>
          <w:rFonts w:eastAsia="Calibri" w:cs="Times New Roman"/>
          <w:b/>
          <w:szCs w:val="28"/>
          <w:lang w:eastAsia="en-US"/>
        </w:rPr>
        <w:t>ГЕНЕРАЛЬНЫЙ ПЛАН</w:t>
      </w:r>
      <w:r w:rsidR="003A4975" w:rsidRPr="003A4975">
        <w:rPr>
          <w:rFonts w:eastAsia="Calibri" w:cs="Times New Roman"/>
          <w:b/>
          <w:szCs w:val="28"/>
          <w:lang w:eastAsia="en-US"/>
        </w:rPr>
        <w:t xml:space="preserve"> </w:t>
      </w:r>
      <w:r w:rsidR="003A4975" w:rsidRPr="00AA000A">
        <w:rPr>
          <w:rFonts w:eastAsia="Calibri" w:cs="Times New Roman"/>
          <w:b/>
          <w:szCs w:val="28"/>
          <w:lang w:eastAsia="en-US"/>
        </w:rPr>
        <w:t>В ТЕКСТОВОЙ ФОРМЕ</w:t>
      </w:r>
    </w:p>
    <w:p w14:paraId="1785D9A7" w14:textId="77777777" w:rsidR="00D27520" w:rsidRDefault="00D27520" w:rsidP="003A4975">
      <w:pPr>
        <w:jc w:val="center"/>
        <w:rPr>
          <w:rFonts w:eastAsia="Calibri" w:cs="Times New Roman"/>
          <w:b/>
          <w:szCs w:val="28"/>
          <w:lang w:eastAsia="en-US"/>
        </w:rPr>
      </w:pPr>
    </w:p>
    <w:p w14:paraId="444D1D7B" w14:textId="77777777" w:rsidR="00D27520" w:rsidRPr="00DF17EA" w:rsidRDefault="00D27520" w:rsidP="00D27520">
      <w:pPr>
        <w:suppressAutoHyphens/>
        <w:spacing w:after="240"/>
        <w:jc w:val="left"/>
        <w:rPr>
          <w:i/>
          <w:szCs w:val="28"/>
        </w:rPr>
      </w:pPr>
      <w:r w:rsidRPr="00DF17EA">
        <w:rPr>
          <w:i/>
          <w:szCs w:val="28"/>
        </w:rPr>
        <w:t>Документ с изменениями, внесенными:</w:t>
      </w:r>
    </w:p>
    <w:p w14:paraId="02A61642" w14:textId="77777777" w:rsidR="008B0C70" w:rsidRDefault="00D27520" w:rsidP="00D27520">
      <w:pPr>
        <w:suppressAutoHyphens/>
        <w:jc w:val="left"/>
        <w:rPr>
          <w:i/>
          <w:szCs w:val="28"/>
        </w:rPr>
      </w:pPr>
      <w:r>
        <w:rPr>
          <w:i/>
          <w:szCs w:val="28"/>
        </w:rPr>
        <w:t>р</w:t>
      </w:r>
      <w:r w:rsidRPr="00DF17EA">
        <w:rPr>
          <w:i/>
          <w:szCs w:val="28"/>
        </w:rPr>
        <w:t xml:space="preserve">ешением Совета депутатов сельского поселения Волот от 22 августа 2014 г. </w:t>
      </w:r>
      <w:r w:rsidR="008B0C70">
        <w:rPr>
          <w:i/>
          <w:szCs w:val="28"/>
        </w:rPr>
        <w:t xml:space="preserve"> </w:t>
      </w:r>
    </w:p>
    <w:p w14:paraId="5D70DE99" w14:textId="38B08591" w:rsidR="00D27520" w:rsidRPr="00DF17EA" w:rsidRDefault="00D27520" w:rsidP="00D27520">
      <w:pPr>
        <w:suppressAutoHyphens/>
        <w:jc w:val="left"/>
        <w:rPr>
          <w:i/>
          <w:szCs w:val="28"/>
        </w:rPr>
      </w:pPr>
      <w:r w:rsidRPr="00DF17EA">
        <w:rPr>
          <w:i/>
          <w:szCs w:val="28"/>
        </w:rPr>
        <w:t>№ 218 «Об утверждении изменений в Генеральный план сельского поселения Волот»;</w:t>
      </w:r>
    </w:p>
    <w:p w14:paraId="1A10BB13" w14:textId="2A0CEF23" w:rsidR="00D27520" w:rsidRPr="00DF17EA" w:rsidRDefault="00D27520" w:rsidP="00D27520">
      <w:pPr>
        <w:suppressAutoHyphens/>
        <w:jc w:val="left"/>
        <w:rPr>
          <w:i/>
          <w:szCs w:val="28"/>
        </w:rPr>
      </w:pPr>
      <w:r>
        <w:rPr>
          <w:i/>
          <w:szCs w:val="28"/>
        </w:rPr>
        <w:t>р</w:t>
      </w:r>
      <w:r w:rsidRPr="00DF17EA">
        <w:rPr>
          <w:i/>
          <w:szCs w:val="28"/>
        </w:rPr>
        <w:t xml:space="preserve">ешением Совета депутатов сельского поселения Волот от 26 сентября 2019 г. </w:t>
      </w:r>
      <w:r w:rsidRPr="008B0C70">
        <w:rPr>
          <w:i/>
          <w:color w:val="000000" w:themeColor="text1"/>
          <w:szCs w:val="28"/>
        </w:rPr>
        <w:t>№</w:t>
      </w:r>
      <w:r w:rsidR="008B0C70">
        <w:rPr>
          <w:i/>
          <w:color w:val="000000" w:themeColor="text1"/>
          <w:szCs w:val="28"/>
        </w:rPr>
        <w:t xml:space="preserve">129 </w:t>
      </w:r>
      <w:r w:rsidRPr="00DF17EA">
        <w:rPr>
          <w:i/>
          <w:szCs w:val="28"/>
        </w:rPr>
        <w:t>«Об утверждении изменений в Генеральный план сельского поселения Волот»</w:t>
      </w:r>
    </w:p>
    <w:p w14:paraId="04FBA09B" w14:textId="77777777" w:rsidR="00D27520" w:rsidRPr="00AA000A" w:rsidRDefault="00D27520" w:rsidP="003A4975">
      <w:pPr>
        <w:jc w:val="center"/>
        <w:rPr>
          <w:rFonts w:eastAsia="Calibri" w:cs="Times New Roman"/>
          <w:b/>
        </w:rPr>
      </w:pPr>
    </w:p>
    <w:p w14:paraId="18D815C3" w14:textId="333D1D35" w:rsidR="00D76AC2" w:rsidRPr="00AA000A" w:rsidRDefault="00AB5B13" w:rsidP="00E30FCA">
      <w:pPr>
        <w:jc w:val="center"/>
        <w:rPr>
          <w:rFonts w:eastAsia="Calibri" w:cs="Times New Roman"/>
          <w:b/>
          <w:szCs w:val="28"/>
          <w:lang w:eastAsia="en-US"/>
        </w:rPr>
      </w:pPr>
      <w:r w:rsidRPr="00AA000A">
        <w:rPr>
          <w:rFonts w:eastAsia="Calibri" w:cs="Times New Roman"/>
          <w:b/>
          <w:szCs w:val="28"/>
          <w:lang w:eastAsia="en-US"/>
        </w:rPr>
        <w:t xml:space="preserve"> </w:t>
      </w:r>
    </w:p>
    <w:p w14:paraId="34C7AAC3" w14:textId="77777777" w:rsidR="00D76AC2" w:rsidRPr="00AA000A" w:rsidRDefault="00D76AC2" w:rsidP="00D76AC2">
      <w:pPr>
        <w:ind w:firstLine="709"/>
        <w:jc w:val="center"/>
        <w:rPr>
          <w:rFonts w:eastAsia="Calibri" w:cs="Times New Roman"/>
          <w:szCs w:val="28"/>
          <w:lang w:eastAsia="en-US"/>
        </w:rPr>
      </w:pPr>
    </w:p>
    <w:p w14:paraId="18AAA496" w14:textId="77777777" w:rsidR="00B65F22" w:rsidRDefault="00B65F22" w:rsidP="004E2732">
      <w:pPr>
        <w:jc w:val="center"/>
        <w:rPr>
          <w:rFonts w:eastAsia="Calibri"/>
          <w:b/>
          <w:lang w:eastAsia="en-US"/>
        </w:rPr>
      </w:pPr>
      <w:bookmarkStart w:id="2" w:name="_Hlk483518414"/>
      <w:bookmarkEnd w:id="1"/>
    </w:p>
    <w:bookmarkEnd w:id="2"/>
    <w:p w14:paraId="66AA4243" w14:textId="77777777" w:rsidR="00D76AC2" w:rsidRPr="00AA000A" w:rsidRDefault="00D76AC2">
      <w:pPr>
        <w:rPr>
          <w:rFonts w:eastAsia="Calibri" w:cs="Times New Roman"/>
          <w:b/>
          <w:szCs w:val="28"/>
          <w:lang w:eastAsia="en-US"/>
        </w:rPr>
      </w:pPr>
      <w:r w:rsidRPr="00AA000A">
        <w:rPr>
          <w:rFonts w:eastAsia="Calibri" w:cs="Times New Roman"/>
          <w:b/>
          <w:szCs w:val="28"/>
          <w:lang w:eastAsia="en-US"/>
        </w:rPr>
        <w:br w:type="page"/>
      </w:r>
    </w:p>
    <w:bookmarkStart w:id="3" w:name="_Toc419961646" w:displacedByCustomXml="next"/>
    <w:sdt>
      <w:sdtPr>
        <w:rPr>
          <w:rFonts w:ascii="Times New Roman" w:eastAsiaTheme="minorEastAsia" w:hAnsi="Times New Roman" w:cstheme="minorBidi"/>
          <w:b w:val="0"/>
          <w:bCs w:val="0"/>
          <w:color w:val="auto"/>
          <w:szCs w:val="22"/>
        </w:rPr>
        <w:id w:val="82194060"/>
        <w:docPartObj>
          <w:docPartGallery w:val="Table of Contents"/>
          <w:docPartUnique/>
        </w:docPartObj>
      </w:sdtPr>
      <w:sdtEndPr/>
      <w:sdtContent>
        <w:p w14:paraId="2CBCE992" w14:textId="77777777" w:rsidR="00DC7967" w:rsidRPr="006B2CA0" w:rsidRDefault="00DC7967" w:rsidP="00DC7967">
          <w:pPr>
            <w:pStyle w:val="a9"/>
            <w:numPr>
              <w:ilvl w:val="0"/>
              <w:numId w:val="0"/>
            </w:numPr>
            <w:ind w:left="432"/>
            <w:rPr>
              <w:rFonts w:ascii="Times New Roman" w:hAnsi="Times New Roman" w:cs="Times New Roman"/>
              <w:b w:val="0"/>
              <w:color w:val="auto"/>
            </w:rPr>
          </w:pPr>
          <w:r w:rsidRPr="006B2CA0">
            <w:rPr>
              <w:rFonts w:ascii="Times New Roman" w:hAnsi="Times New Roman" w:cs="Times New Roman"/>
              <w:b w:val="0"/>
              <w:color w:val="auto"/>
            </w:rPr>
            <w:t>Оглавление</w:t>
          </w:r>
        </w:p>
        <w:p w14:paraId="01BDF35C" w14:textId="77AA43E7" w:rsidR="003A4975" w:rsidRPr="003A4975" w:rsidRDefault="00DC7967" w:rsidP="007F4A92">
          <w:pPr>
            <w:pStyle w:val="13"/>
            <w:rPr>
              <w:rFonts w:asciiTheme="minorHAnsi" w:hAnsiTheme="minorHAnsi"/>
              <w:noProof/>
              <w:sz w:val="22"/>
            </w:rPr>
          </w:pPr>
          <w:r w:rsidRPr="008B603F">
            <w:rPr>
              <w:bCs/>
            </w:rPr>
            <w:fldChar w:fldCharType="begin"/>
          </w:r>
          <w:r w:rsidRPr="008B603F">
            <w:rPr>
              <w:bCs/>
            </w:rPr>
            <w:instrText xml:space="preserve"> TOC \o "1-3" \h \z \u </w:instrText>
          </w:r>
          <w:r w:rsidRPr="008B603F">
            <w:rPr>
              <w:bCs/>
            </w:rPr>
            <w:fldChar w:fldCharType="separate"/>
          </w:r>
          <w:hyperlink w:anchor="_Toc6301215" w:history="1">
            <w:r w:rsidR="003A4975" w:rsidRPr="003A4975">
              <w:rPr>
                <w:rStyle w:val="aa"/>
                <w:rFonts w:eastAsia="Times New Roman" w:cs="Times New Roman"/>
                <w:bCs/>
                <w:noProof/>
                <w:kern w:val="32"/>
              </w:rPr>
              <w:t>1.</w:t>
            </w:r>
            <w:r w:rsidR="003A4975" w:rsidRPr="003A4975">
              <w:rPr>
                <w:rFonts w:asciiTheme="minorHAnsi" w:hAnsiTheme="minorHAnsi"/>
                <w:noProof/>
                <w:sz w:val="22"/>
              </w:rPr>
              <w:tab/>
            </w:r>
            <w:r w:rsidR="003A4975" w:rsidRPr="003A4975">
              <w:rPr>
                <w:rStyle w:val="aa"/>
                <w:rFonts w:eastAsia="Times New Roman" w:cs="Times New Roman"/>
                <w:bCs/>
                <w:noProof/>
                <w:kern w:val="32"/>
              </w:rPr>
              <w:t>Общие сведения</w:t>
            </w:r>
            <w:r w:rsidR="003A4975" w:rsidRPr="003A4975">
              <w:rPr>
                <w:noProof/>
                <w:webHidden/>
              </w:rPr>
              <w:tab/>
            </w:r>
            <w:r w:rsidR="003A4975" w:rsidRPr="003A4975">
              <w:rPr>
                <w:noProof/>
                <w:webHidden/>
              </w:rPr>
              <w:fldChar w:fldCharType="begin"/>
            </w:r>
            <w:r w:rsidR="003A4975" w:rsidRPr="003A4975">
              <w:rPr>
                <w:noProof/>
                <w:webHidden/>
              </w:rPr>
              <w:instrText xml:space="preserve"> PAGEREF _Toc6301215 \h </w:instrText>
            </w:r>
            <w:r w:rsidR="003A4975" w:rsidRPr="003A4975">
              <w:rPr>
                <w:noProof/>
                <w:webHidden/>
              </w:rPr>
            </w:r>
            <w:r w:rsidR="003A4975" w:rsidRPr="003A4975">
              <w:rPr>
                <w:noProof/>
                <w:webHidden/>
              </w:rPr>
              <w:fldChar w:fldCharType="separate"/>
            </w:r>
            <w:r w:rsidR="007F4A92">
              <w:rPr>
                <w:noProof/>
                <w:webHidden/>
              </w:rPr>
              <w:t>7</w:t>
            </w:r>
            <w:r w:rsidR="003A4975" w:rsidRPr="003A4975">
              <w:rPr>
                <w:noProof/>
                <w:webHidden/>
              </w:rPr>
              <w:fldChar w:fldCharType="end"/>
            </w:r>
          </w:hyperlink>
        </w:p>
        <w:p w14:paraId="6F2DB895" w14:textId="4F5B8FF1" w:rsidR="003A4975" w:rsidRPr="003A4975" w:rsidRDefault="00EE3034" w:rsidP="007F4A92">
          <w:pPr>
            <w:pStyle w:val="13"/>
            <w:rPr>
              <w:rFonts w:asciiTheme="minorHAnsi" w:hAnsiTheme="minorHAnsi"/>
              <w:noProof/>
              <w:sz w:val="22"/>
            </w:rPr>
          </w:pPr>
          <w:hyperlink w:anchor="_Toc6301216" w:history="1">
            <w:r w:rsidR="003A4975" w:rsidRPr="003A4975">
              <w:rPr>
                <w:rStyle w:val="aa"/>
                <w:rFonts w:eastAsia="Times New Roman" w:cs="Times New Roman"/>
                <w:bCs/>
                <w:noProof/>
                <w:kern w:val="32"/>
              </w:rPr>
              <w:t>2.</w:t>
            </w:r>
            <w:r w:rsidR="003A4975" w:rsidRPr="003A4975">
              <w:rPr>
                <w:rFonts w:asciiTheme="minorHAnsi" w:hAnsiTheme="minorHAnsi"/>
                <w:noProof/>
                <w:sz w:val="22"/>
              </w:rPr>
              <w:tab/>
            </w:r>
            <w:r w:rsidR="003A4975" w:rsidRPr="003A4975">
              <w:rPr>
                <w:rStyle w:val="aa"/>
                <w:rFonts w:eastAsia="Times New Roman" w:cs="Times New Roman"/>
                <w:bCs/>
                <w:noProof/>
                <w:kern w:val="32"/>
              </w:rPr>
              <w:t>Удостоверение соответствия изменений в генеральный план сельского поселения Волот действующему законодательству о градостроительной деятельности</w:t>
            </w:r>
            <w:r w:rsidR="003A4975" w:rsidRPr="003A4975">
              <w:rPr>
                <w:noProof/>
                <w:webHidden/>
              </w:rPr>
              <w:tab/>
            </w:r>
            <w:r w:rsidR="003A4975" w:rsidRPr="003A4975">
              <w:rPr>
                <w:noProof/>
                <w:webHidden/>
              </w:rPr>
              <w:fldChar w:fldCharType="begin"/>
            </w:r>
            <w:r w:rsidR="003A4975" w:rsidRPr="003A4975">
              <w:rPr>
                <w:noProof/>
                <w:webHidden/>
              </w:rPr>
              <w:instrText xml:space="preserve"> PAGEREF _Toc6301216 \h </w:instrText>
            </w:r>
            <w:r w:rsidR="003A4975" w:rsidRPr="003A4975">
              <w:rPr>
                <w:noProof/>
                <w:webHidden/>
              </w:rPr>
            </w:r>
            <w:r w:rsidR="003A4975" w:rsidRPr="003A4975">
              <w:rPr>
                <w:noProof/>
                <w:webHidden/>
              </w:rPr>
              <w:fldChar w:fldCharType="separate"/>
            </w:r>
            <w:r w:rsidR="007F4A92">
              <w:rPr>
                <w:noProof/>
                <w:webHidden/>
              </w:rPr>
              <w:t>7</w:t>
            </w:r>
            <w:r w:rsidR="003A4975" w:rsidRPr="003A4975">
              <w:rPr>
                <w:noProof/>
                <w:webHidden/>
              </w:rPr>
              <w:fldChar w:fldCharType="end"/>
            </w:r>
          </w:hyperlink>
        </w:p>
        <w:p w14:paraId="480F13C2" w14:textId="2FB9B23C" w:rsidR="003A4975" w:rsidRPr="003A4975" w:rsidRDefault="00EE3034" w:rsidP="007F4A92">
          <w:pPr>
            <w:pStyle w:val="13"/>
            <w:rPr>
              <w:rFonts w:asciiTheme="minorHAnsi" w:hAnsiTheme="minorHAnsi"/>
              <w:noProof/>
              <w:sz w:val="22"/>
            </w:rPr>
          </w:pPr>
          <w:hyperlink w:anchor="_Toc6301217" w:history="1">
            <w:r w:rsidR="003A4975" w:rsidRPr="003A4975">
              <w:rPr>
                <w:rStyle w:val="aa"/>
                <w:rFonts w:eastAsia="Calibri"/>
                <w:noProof/>
                <w:lang w:eastAsia="en-US"/>
              </w:rPr>
              <w:t>3.</w:t>
            </w:r>
            <w:r w:rsidR="003A4975" w:rsidRPr="003A4975">
              <w:rPr>
                <w:rFonts w:asciiTheme="minorHAnsi" w:hAnsiTheme="minorHAnsi"/>
                <w:noProof/>
                <w:sz w:val="22"/>
              </w:rPr>
              <w:tab/>
            </w:r>
            <w:r w:rsidR="003A4975" w:rsidRPr="003A4975">
              <w:rPr>
                <w:rStyle w:val="aa"/>
                <w:rFonts w:eastAsia="Calibri"/>
                <w:noProof/>
                <w:lang w:eastAsia="en-US"/>
              </w:rPr>
              <w:t xml:space="preserve">Перечень вносимых изменений </w:t>
            </w:r>
            <w:r w:rsidR="003A4975" w:rsidRPr="003A4975">
              <w:rPr>
                <w:rStyle w:val="aa"/>
                <w:noProof/>
              </w:rPr>
              <w:t xml:space="preserve">в </w:t>
            </w:r>
            <w:r w:rsidR="003A4975" w:rsidRPr="003A4975">
              <w:rPr>
                <w:rStyle w:val="aa"/>
                <w:rFonts w:eastAsia="Calibri"/>
                <w:noProof/>
                <w:lang w:eastAsia="en-US"/>
              </w:rPr>
              <w:t>генеральный план сельского поселения Волот</w:t>
            </w:r>
            <w:r w:rsidR="003A4975" w:rsidRPr="003A4975">
              <w:rPr>
                <w:noProof/>
                <w:webHidden/>
              </w:rPr>
              <w:tab/>
            </w:r>
            <w:r w:rsidR="003A4975" w:rsidRPr="003A4975">
              <w:rPr>
                <w:noProof/>
                <w:webHidden/>
              </w:rPr>
              <w:fldChar w:fldCharType="begin"/>
            </w:r>
            <w:r w:rsidR="003A4975" w:rsidRPr="003A4975">
              <w:rPr>
                <w:noProof/>
                <w:webHidden/>
              </w:rPr>
              <w:instrText xml:space="preserve"> PAGEREF _Toc6301217 \h </w:instrText>
            </w:r>
            <w:r w:rsidR="003A4975" w:rsidRPr="003A4975">
              <w:rPr>
                <w:noProof/>
                <w:webHidden/>
              </w:rPr>
            </w:r>
            <w:r w:rsidR="003A4975" w:rsidRPr="003A4975">
              <w:rPr>
                <w:noProof/>
                <w:webHidden/>
              </w:rPr>
              <w:fldChar w:fldCharType="separate"/>
            </w:r>
            <w:r w:rsidR="007F4A92">
              <w:rPr>
                <w:noProof/>
                <w:webHidden/>
              </w:rPr>
              <w:t>9</w:t>
            </w:r>
            <w:r w:rsidR="003A4975" w:rsidRPr="003A4975">
              <w:rPr>
                <w:noProof/>
                <w:webHidden/>
              </w:rPr>
              <w:fldChar w:fldCharType="end"/>
            </w:r>
          </w:hyperlink>
        </w:p>
        <w:p w14:paraId="0575CBFA" w14:textId="1EEE9747" w:rsidR="003A4975" w:rsidRPr="003A4975" w:rsidRDefault="00EE3034" w:rsidP="007F4A92">
          <w:pPr>
            <w:pStyle w:val="13"/>
            <w:rPr>
              <w:rFonts w:asciiTheme="minorHAnsi" w:hAnsiTheme="minorHAnsi"/>
              <w:noProof/>
              <w:sz w:val="22"/>
            </w:rPr>
          </w:pPr>
          <w:hyperlink w:anchor="_Toc6301218" w:history="1">
            <w:r w:rsidR="003A4975" w:rsidRPr="003A4975">
              <w:rPr>
                <w:rStyle w:val="aa"/>
                <w:rFonts w:eastAsia="Times New Roman" w:cs="Times New Roman"/>
                <w:bCs/>
                <w:noProof/>
                <w:kern w:val="32"/>
              </w:rPr>
              <w:t>4.</w:t>
            </w:r>
            <w:r w:rsidR="003A4975" w:rsidRPr="003A4975">
              <w:rPr>
                <w:rFonts w:asciiTheme="minorHAnsi" w:hAnsiTheme="minorHAnsi"/>
                <w:noProof/>
                <w:sz w:val="22"/>
              </w:rPr>
              <w:tab/>
            </w:r>
            <w:r w:rsidR="003A4975" w:rsidRPr="003A4975">
              <w:rPr>
                <w:rStyle w:val="aa"/>
                <w:rFonts w:eastAsia="Times New Roman" w:cs="Times New Roman"/>
                <w:bCs/>
                <w:noProof/>
                <w:kern w:val="32"/>
              </w:rPr>
              <w:t>Состав материалов</w:t>
            </w:r>
            <w:r w:rsidR="003A4975" w:rsidRPr="003A4975">
              <w:rPr>
                <w:rStyle w:val="aa"/>
                <w:noProof/>
              </w:rPr>
              <w:t xml:space="preserve"> </w:t>
            </w:r>
            <w:r w:rsidR="003A4975" w:rsidRPr="003A4975">
              <w:rPr>
                <w:rStyle w:val="aa"/>
                <w:rFonts w:eastAsia="Times New Roman" w:cs="Times New Roman"/>
                <w:bCs/>
                <w:noProof/>
                <w:kern w:val="32"/>
              </w:rPr>
              <w:t>изменений в генеральный план сельского поселения Волот</w:t>
            </w:r>
            <w:r w:rsidR="003A4975" w:rsidRPr="003A4975">
              <w:rPr>
                <w:noProof/>
                <w:webHidden/>
              </w:rPr>
              <w:tab/>
            </w:r>
            <w:r w:rsidR="003A4975" w:rsidRPr="003A4975">
              <w:rPr>
                <w:noProof/>
                <w:webHidden/>
              </w:rPr>
              <w:fldChar w:fldCharType="begin"/>
            </w:r>
            <w:r w:rsidR="003A4975" w:rsidRPr="003A4975">
              <w:rPr>
                <w:noProof/>
                <w:webHidden/>
              </w:rPr>
              <w:instrText xml:space="preserve"> PAGEREF _Toc6301218 \h </w:instrText>
            </w:r>
            <w:r w:rsidR="003A4975" w:rsidRPr="003A4975">
              <w:rPr>
                <w:noProof/>
                <w:webHidden/>
              </w:rPr>
            </w:r>
            <w:r w:rsidR="003A4975" w:rsidRPr="003A4975">
              <w:rPr>
                <w:noProof/>
                <w:webHidden/>
              </w:rPr>
              <w:fldChar w:fldCharType="separate"/>
            </w:r>
            <w:r w:rsidR="007F4A92">
              <w:rPr>
                <w:noProof/>
                <w:webHidden/>
              </w:rPr>
              <w:t>10</w:t>
            </w:r>
            <w:r w:rsidR="003A4975" w:rsidRPr="003A4975">
              <w:rPr>
                <w:noProof/>
                <w:webHidden/>
              </w:rPr>
              <w:fldChar w:fldCharType="end"/>
            </w:r>
          </w:hyperlink>
        </w:p>
        <w:p w14:paraId="131EE8C6" w14:textId="3A6D35F0" w:rsidR="003A4975" w:rsidRPr="003A4975" w:rsidRDefault="00EE3034" w:rsidP="007F4A92">
          <w:pPr>
            <w:pStyle w:val="13"/>
            <w:rPr>
              <w:rFonts w:asciiTheme="minorHAnsi" w:hAnsiTheme="minorHAnsi"/>
              <w:noProof/>
              <w:sz w:val="22"/>
            </w:rPr>
          </w:pPr>
          <w:hyperlink w:anchor="_Toc6301219" w:history="1">
            <w:r w:rsidR="003A4975" w:rsidRPr="003A4975">
              <w:rPr>
                <w:rStyle w:val="aa"/>
                <w:rFonts w:eastAsia="Times New Roman" w:cs="Times New Roman"/>
                <w:bCs/>
                <w:noProof/>
                <w:kern w:val="32"/>
              </w:rPr>
              <w:t>5.</w:t>
            </w:r>
            <w:r w:rsidR="003A4975" w:rsidRPr="003A4975">
              <w:rPr>
                <w:rFonts w:asciiTheme="minorHAnsi" w:hAnsiTheme="minorHAnsi"/>
                <w:noProof/>
                <w:sz w:val="22"/>
              </w:rPr>
              <w:tab/>
            </w:r>
            <w:r w:rsidR="003A4975" w:rsidRPr="003A4975">
              <w:rPr>
                <w:rStyle w:val="aa"/>
                <w:rFonts w:eastAsia="Times New Roman" w:cs="Times New Roman"/>
                <w:bCs/>
                <w:noProof/>
                <w:kern w:val="32"/>
              </w:rPr>
              <w:t>Сведения о необходимости согласовании изменений в генеральный план сельского поселения Волот в соответствии со статьей 25 Градостроительного кодекса Российской Федерации</w:t>
            </w:r>
            <w:r w:rsidR="003A4975" w:rsidRPr="003A4975">
              <w:rPr>
                <w:noProof/>
                <w:webHidden/>
              </w:rPr>
              <w:tab/>
            </w:r>
            <w:r w:rsidR="003A4975" w:rsidRPr="003A4975">
              <w:rPr>
                <w:noProof/>
                <w:webHidden/>
              </w:rPr>
              <w:fldChar w:fldCharType="begin"/>
            </w:r>
            <w:r w:rsidR="003A4975" w:rsidRPr="003A4975">
              <w:rPr>
                <w:noProof/>
                <w:webHidden/>
              </w:rPr>
              <w:instrText xml:space="preserve"> PAGEREF _Toc6301219 \h </w:instrText>
            </w:r>
            <w:r w:rsidR="003A4975" w:rsidRPr="003A4975">
              <w:rPr>
                <w:noProof/>
                <w:webHidden/>
              </w:rPr>
            </w:r>
            <w:r w:rsidR="003A4975" w:rsidRPr="003A4975">
              <w:rPr>
                <w:noProof/>
                <w:webHidden/>
              </w:rPr>
              <w:fldChar w:fldCharType="separate"/>
            </w:r>
            <w:r w:rsidR="007F4A92">
              <w:rPr>
                <w:noProof/>
                <w:webHidden/>
              </w:rPr>
              <w:t>10</w:t>
            </w:r>
            <w:r w:rsidR="003A4975" w:rsidRPr="003A4975">
              <w:rPr>
                <w:noProof/>
                <w:webHidden/>
              </w:rPr>
              <w:fldChar w:fldCharType="end"/>
            </w:r>
          </w:hyperlink>
        </w:p>
        <w:p w14:paraId="23D4BB30" w14:textId="471659C7" w:rsidR="003A4975" w:rsidRPr="003A4975" w:rsidRDefault="00EE3034" w:rsidP="007F4A92">
          <w:pPr>
            <w:pStyle w:val="13"/>
            <w:rPr>
              <w:rFonts w:asciiTheme="minorHAnsi" w:hAnsiTheme="minorHAnsi"/>
              <w:noProof/>
              <w:sz w:val="22"/>
            </w:rPr>
          </w:pPr>
          <w:hyperlink w:anchor="_Toc6301220" w:history="1">
            <w:r w:rsidR="003A4975" w:rsidRPr="003A4975">
              <w:rPr>
                <w:rStyle w:val="aa"/>
                <w:noProof/>
              </w:rPr>
              <w:t>6.</w:t>
            </w:r>
            <w:r w:rsidR="003A4975" w:rsidRPr="003A4975">
              <w:rPr>
                <w:rFonts w:asciiTheme="minorHAnsi" w:hAnsiTheme="minorHAnsi"/>
                <w:noProof/>
                <w:sz w:val="22"/>
              </w:rPr>
              <w:tab/>
            </w:r>
            <w:r w:rsidR="003A4975" w:rsidRPr="003A4975">
              <w:rPr>
                <w:rStyle w:val="aa"/>
                <w:noProof/>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r w:rsidR="003A4975" w:rsidRPr="003A4975">
              <w:rPr>
                <w:noProof/>
                <w:webHidden/>
              </w:rPr>
              <w:tab/>
            </w:r>
            <w:r w:rsidR="003A4975" w:rsidRPr="003A4975">
              <w:rPr>
                <w:noProof/>
                <w:webHidden/>
              </w:rPr>
              <w:fldChar w:fldCharType="begin"/>
            </w:r>
            <w:r w:rsidR="003A4975" w:rsidRPr="003A4975">
              <w:rPr>
                <w:noProof/>
                <w:webHidden/>
              </w:rPr>
              <w:instrText xml:space="preserve"> PAGEREF _Toc6301220 \h </w:instrText>
            </w:r>
            <w:r w:rsidR="003A4975" w:rsidRPr="003A4975">
              <w:rPr>
                <w:noProof/>
                <w:webHidden/>
              </w:rPr>
            </w:r>
            <w:r w:rsidR="003A4975" w:rsidRPr="003A4975">
              <w:rPr>
                <w:noProof/>
                <w:webHidden/>
              </w:rPr>
              <w:fldChar w:fldCharType="separate"/>
            </w:r>
            <w:r w:rsidR="007F4A92">
              <w:rPr>
                <w:noProof/>
                <w:webHidden/>
              </w:rPr>
              <w:t>11</w:t>
            </w:r>
            <w:r w:rsidR="003A4975" w:rsidRPr="003A4975">
              <w:rPr>
                <w:noProof/>
                <w:webHidden/>
              </w:rPr>
              <w:fldChar w:fldCharType="end"/>
            </w:r>
          </w:hyperlink>
        </w:p>
        <w:p w14:paraId="331DF050" w14:textId="40B22E81" w:rsidR="003A4975" w:rsidRPr="003A4975" w:rsidRDefault="00EE3034" w:rsidP="007F4A92">
          <w:pPr>
            <w:pStyle w:val="13"/>
            <w:rPr>
              <w:rFonts w:asciiTheme="minorHAnsi" w:hAnsiTheme="minorHAnsi"/>
              <w:noProof/>
              <w:sz w:val="22"/>
            </w:rPr>
          </w:pPr>
          <w:hyperlink w:anchor="_Toc6301221" w:history="1">
            <w:r w:rsidR="003A4975" w:rsidRPr="003A4975">
              <w:rPr>
                <w:rStyle w:val="aa"/>
                <w:rFonts w:eastAsia="Times New Roman" w:cs="Times New Roman"/>
                <w:bCs/>
                <w:noProof/>
                <w:kern w:val="32"/>
              </w:rPr>
              <w:t>7.</w:t>
            </w:r>
            <w:r w:rsidR="003A4975" w:rsidRPr="003A4975">
              <w:rPr>
                <w:rFonts w:asciiTheme="minorHAnsi" w:hAnsiTheme="minorHAnsi"/>
                <w:noProof/>
                <w:sz w:val="22"/>
              </w:rPr>
              <w:tab/>
            </w:r>
            <w:r w:rsidR="003A4975" w:rsidRPr="003A4975">
              <w:rPr>
                <w:rStyle w:val="aa"/>
                <w:rFonts w:eastAsia="Times New Roman" w:cs="Times New Roman"/>
                <w:bCs/>
                <w:noProof/>
                <w:kern w:val="32"/>
              </w:rPr>
              <w:t>Обоснования установления функциональных зон при внесении изменений в генеральный план</w:t>
            </w:r>
            <w:r w:rsidR="003A4975" w:rsidRPr="003A4975">
              <w:rPr>
                <w:noProof/>
                <w:webHidden/>
              </w:rPr>
              <w:tab/>
            </w:r>
            <w:r w:rsidR="003A4975" w:rsidRPr="003A4975">
              <w:rPr>
                <w:noProof/>
                <w:webHidden/>
              </w:rPr>
              <w:fldChar w:fldCharType="begin"/>
            </w:r>
            <w:r w:rsidR="003A4975" w:rsidRPr="003A4975">
              <w:rPr>
                <w:noProof/>
                <w:webHidden/>
              </w:rPr>
              <w:instrText xml:space="preserve"> PAGEREF _Toc6301221 \h </w:instrText>
            </w:r>
            <w:r w:rsidR="003A4975" w:rsidRPr="003A4975">
              <w:rPr>
                <w:noProof/>
                <w:webHidden/>
              </w:rPr>
            </w:r>
            <w:r w:rsidR="003A4975" w:rsidRPr="003A4975">
              <w:rPr>
                <w:noProof/>
                <w:webHidden/>
              </w:rPr>
              <w:fldChar w:fldCharType="separate"/>
            </w:r>
            <w:r w:rsidR="007F4A92">
              <w:rPr>
                <w:noProof/>
                <w:webHidden/>
              </w:rPr>
              <w:t>12</w:t>
            </w:r>
            <w:r w:rsidR="003A4975" w:rsidRPr="003A4975">
              <w:rPr>
                <w:noProof/>
                <w:webHidden/>
              </w:rPr>
              <w:fldChar w:fldCharType="end"/>
            </w:r>
          </w:hyperlink>
        </w:p>
        <w:p w14:paraId="1E98F8AB" w14:textId="70E5AE8C" w:rsidR="003A4975" w:rsidRPr="003A4975" w:rsidRDefault="00EE3034" w:rsidP="007F4A92">
          <w:pPr>
            <w:pStyle w:val="13"/>
            <w:rPr>
              <w:rFonts w:asciiTheme="minorHAnsi" w:hAnsiTheme="minorHAnsi"/>
              <w:noProof/>
              <w:sz w:val="22"/>
            </w:rPr>
          </w:pPr>
          <w:hyperlink w:anchor="_Toc6301222" w:history="1">
            <w:r w:rsidR="003A4975" w:rsidRPr="003A4975">
              <w:rPr>
                <w:rStyle w:val="aa"/>
                <w:rFonts w:eastAsia="Times New Roman" w:cs="Times New Roman"/>
                <w:bCs/>
                <w:noProof/>
                <w:kern w:val="32"/>
              </w:rPr>
              <w:t>7.1.</w:t>
            </w:r>
            <w:r w:rsidR="003A4975" w:rsidRPr="003A4975">
              <w:rPr>
                <w:rFonts w:asciiTheme="minorHAnsi" w:hAnsiTheme="minorHAnsi"/>
                <w:noProof/>
                <w:sz w:val="22"/>
              </w:rPr>
              <w:tab/>
            </w:r>
            <w:r w:rsidR="003A4975" w:rsidRPr="003A4975">
              <w:rPr>
                <w:rStyle w:val="aa"/>
                <w:rFonts w:eastAsia="Times New Roman" w:cs="Times New Roman"/>
                <w:bCs/>
                <w:noProof/>
                <w:kern w:val="32"/>
              </w:rPr>
              <w:t>Состав функциональных зон, устанавливаемых при внесении изменений в генеральный план</w:t>
            </w:r>
            <w:r w:rsidR="003A4975" w:rsidRPr="003A4975">
              <w:rPr>
                <w:noProof/>
                <w:webHidden/>
              </w:rPr>
              <w:tab/>
            </w:r>
            <w:r w:rsidR="003A4975" w:rsidRPr="003A4975">
              <w:rPr>
                <w:noProof/>
                <w:webHidden/>
              </w:rPr>
              <w:fldChar w:fldCharType="begin"/>
            </w:r>
            <w:r w:rsidR="003A4975" w:rsidRPr="003A4975">
              <w:rPr>
                <w:noProof/>
                <w:webHidden/>
              </w:rPr>
              <w:instrText xml:space="preserve"> PAGEREF _Toc6301222 \h </w:instrText>
            </w:r>
            <w:r w:rsidR="003A4975" w:rsidRPr="003A4975">
              <w:rPr>
                <w:noProof/>
                <w:webHidden/>
              </w:rPr>
            </w:r>
            <w:r w:rsidR="003A4975" w:rsidRPr="003A4975">
              <w:rPr>
                <w:noProof/>
                <w:webHidden/>
              </w:rPr>
              <w:fldChar w:fldCharType="separate"/>
            </w:r>
            <w:r w:rsidR="007F4A92">
              <w:rPr>
                <w:noProof/>
                <w:webHidden/>
              </w:rPr>
              <w:t>12</w:t>
            </w:r>
            <w:r w:rsidR="003A4975" w:rsidRPr="003A4975">
              <w:rPr>
                <w:noProof/>
                <w:webHidden/>
              </w:rPr>
              <w:fldChar w:fldCharType="end"/>
            </w:r>
          </w:hyperlink>
        </w:p>
        <w:p w14:paraId="6D887629" w14:textId="4FB46830" w:rsidR="003A4975" w:rsidRPr="003A4975" w:rsidRDefault="00EE3034" w:rsidP="007F4A92">
          <w:pPr>
            <w:pStyle w:val="13"/>
            <w:rPr>
              <w:rFonts w:asciiTheme="minorHAnsi" w:hAnsiTheme="minorHAnsi"/>
              <w:noProof/>
              <w:sz w:val="22"/>
            </w:rPr>
          </w:pPr>
          <w:hyperlink w:anchor="_Toc6301223" w:history="1">
            <w:r w:rsidR="003A4975" w:rsidRPr="003A4975">
              <w:rPr>
                <w:rStyle w:val="aa"/>
                <w:rFonts w:eastAsia="Times New Roman" w:cs="Times New Roman"/>
                <w:bCs/>
                <w:noProof/>
                <w:kern w:val="32"/>
              </w:rPr>
              <w:t>7.2.</w:t>
            </w:r>
            <w:r w:rsidR="003A4975" w:rsidRPr="003A4975">
              <w:rPr>
                <w:rFonts w:asciiTheme="minorHAnsi" w:hAnsiTheme="minorHAnsi"/>
                <w:noProof/>
                <w:sz w:val="22"/>
              </w:rPr>
              <w:tab/>
            </w:r>
            <w:r w:rsidR="003A4975" w:rsidRPr="003A4975">
              <w:rPr>
                <w:rStyle w:val="aa"/>
                <w:rFonts w:eastAsia="Times New Roman" w:cs="Times New Roman"/>
                <w:bCs/>
                <w:noProof/>
                <w:kern w:val="32"/>
              </w:rPr>
              <w:t>Параметры функциональных зон, устанавливаемые в генеральном плане</w:t>
            </w:r>
            <w:r w:rsidR="003A4975" w:rsidRPr="003A4975">
              <w:rPr>
                <w:noProof/>
                <w:webHidden/>
              </w:rPr>
              <w:tab/>
            </w:r>
            <w:r w:rsidR="003A4975" w:rsidRPr="003A4975">
              <w:rPr>
                <w:noProof/>
                <w:webHidden/>
              </w:rPr>
              <w:fldChar w:fldCharType="begin"/>
            </w:r>
            <w:r w:rsidR="003A4975" w:rsidRPr="003A4975">
              <w:rPr>
                <w:noProof/>
                <w:webHidden/>
              </w:rPr>
              <w:instrText xml:space="preserve"> PAGEREF _Toc6301223 \h </w:instrText>
            </w:r>
            <w:r w:rsidR="003A4975" w:rsidRPr="003A4975">
              <w:rPr>
                <w:noProof/>
                <w:webHidden/>
              </w:rPr>
            </w:r>
            <w:r w:rsidR="003A4975" w:rsidRPr="003A4975">
              <w:rPr>
                <w:noProof/>
                <w:webHidden/>
              </w:rPr>
              <w:fldChar w:fldCharType="separate"/>
            </w:r>
            <w:r w:rsidR="007F4A92">
              <w:rPr>
                <w:noProof/>
                <w:webHidden/>
              </w:rPr>
              <w:t>13</w:t>
            </w:r>
            <w:r w:rsidR="003A4975" w:rsidRPr="003A4975">
              <w:rPr>
                <w:noProof/>
                <w:webHidden/>
              </w:rPr>
              <w:fldChar w:fldCharType="end"/>
            </w:r>
          </w:hyperlink>
        </w:p>
        <w:p w14:paraId="2729EC05" w14:textId="70827A50" w:rsidR="003A4975" w:rsidRPr="003A4975" w:rsidRDefault="00EE3034" w:rsidP="007F4A92">
          <w:pPr>
            <w:pStyle w:val="13"/>
            <w:rPr>
              <w:rFonts w:asciiTheme="minorHAnsi" w:hAnsiTheme="minorHAnsi"/>
              <w:noProof/>
              <w:sz w:val="22"/>
            </w:rPr>
          </w:pPr>
          <w:hyperlink w:anchor="_Toc6301224" w:history="1">
            <w:r w:rsidR="003A4975" w:rsidRPr="003A4975">
              <w:rPr>
                <w:rStyle w:val="aa"/>
                <w:noProof/>
              </w:rPr>
              <w:t>7.2.1.</w:t>
            </w:r>
            <w:r w:rsidR="003A4975" w:rsidRPr="003A4975">
              <w:rPr>
                <w:rFonts w:asciiTheme="minorHAnsi" w:hAnsiTheme="minorHAnsi"/>
                <w:noProof/>
                <w:sz w:val="22"/>
              </w:rPr>
              <w:tab/>
            </w:r>
            <w:r w:rsidR="003A4975" w:rsidRPr="003A4975">
              <w:rPr>
                <w:rStyle w:val="aa"/>
                <w:noProof/>
              </w:rPr>
              <w:t>Зона застройки индивидуальными жилыми домами</w:t>
            </w:r>
            <w:r w:rsidR="003A4975" w:rsidRPr="003A4975">
              <w:rPr>
                <w:noProof/>
                <w:webHidden/>
              </w:rPr>
              <w:tab/>
            </w:r>
            <w:r w:rsidR="003A4975" w:rsidRPr="003A4975">
              <w:rPr>
                <w:noProof/>
                <w:webHidden/>
              </w:rPr>
              <w:fldChar w:fldCharType="begin"/>
            </w:r>
            <w:r w:rsidR="003A4975" w:rsidRPr="003A4975">
              <w:rPr>
                <w:noProof/>
                <w:webHidden/>
              </w:rPr>
              <w:instrText xml:space="preserve"> PAGEREF _Toc6301224 \h </w:instrText>
            </w:r>
            <w:r w:rsidR="003A4975" w:rsidRPr="003A4975">
              <w:rPr>
                <w:noProof/>
                <w:webHidden/>
              </w:rPr>
            </w:r>
            <w:r w:rsidR="003A4975" w:rsidRPr="003A4975">
              <w:rPr>
                <w:noProof/>
                <w:webHidden/>
              </w:rPr>
              <w:fldChar w:fldCharType="separate"/>
            </w:r>
            <w:r w:rsidR="007F4A92">
              <w:rPr>
                <w:noProof/>
                <w:webHidden/>
              </w:rPr>
              <w:t>15</w:t>
            </w:r>
            <w:r w:rsidR="003A4975" w:rsidRPr="003A4975">
              <w:rPr>
                <w:noProof/>
                <w:webHidden/>
              </w:rPr>
              <w:fldChar w:fldCharType="end"/>
            </w:r>
          </w:hyperlink>
        </w:p>
        <w:p w14:paraId="0E504FAA" w14:textId="68A8492C" w:rsidR="003A4975" w:rsidRPr="003A4975" w:rsidRDefault="00EE3034" w:rsidP="007F4A92">
          <w:pPr>
            <w:pStyle w:val="13"/>
            <w:rPr>
              <w:rFonts w:asciiTheme="minorHAnsi" w:hAnsiTheme="minorHAnsi"/>
              <w:noProof/>
              <w:sz w:val="22"/>
            </w:rPr>
          </w:pPr>
          <w:hyperlink w:anchor="_Toc6301225" w:history="1">
            <w:r w:rsidR="003A4975" w:rsidRPr="003A4975">
              <w:rPr>
                <w:rStyle w:val="aa"/>
                <w:noProof/>
              </w:rPr>
              <w:t>7.2.2.</w:t>
            </w:r>
            <w:r w:rsidR="003A4975" w:rsidRPr="003A4975">
              <w:rPr>
                <w:rFonts w:asciiTheme="minorHAnsi" w:hAnsiTheme="minorHAnsi"/>
                <w:noProof/>
                <w:sz w:val="22"/>
              </w:rPr>
              <w:tab/>
            </w:r>
            <w:r w:rsidR="003A4975" w:rsidRPr="003A4975">
              <w:rPr>
                <w:rStyle w:val="aa"/>
                <w:rFonts w:eastAsia="Calibri" w:cs="Times New Roman"/>
                <w:noProof/>
              </w:rPr>
              <w:t>Зона застройки малоэтажными жилыми домами (до 4 этажей, включая мансардный)</w:t>
            </w:r>
            <w:r w:rsidR="003A4975" w:rsidRPr="003A4975">
              <w:rPr>
                <w:noProof/>
                <w:webHidden/>
              </w:rPr>
              <w:tab/>
            </w:r>
            <w:r w:rsidR="003A4975" w:rsidRPr="003A4975">
              <w:rPr>
                <w:noProof/>
                <w:webHidden/>
              </w:rPr>
              <w:fldChar w:fldCharType="begin"/>
            </w:r>
            <w:r w:rsidR="003A4975" w:rsidRPr="003A4975">
              <w:rPr>
                <w:noProof/>
                <w:webHidden/>
              </w:rPr>
              <w:instrText xml:space="preserve"> PAGEREF _Toc6301225 \h </w:instrText>
            </w:r>
            <w:r w:rsidR="003A4975" w:rsidRPr="003A4975">
              <w:rPr>
                <w:noProof/>
                <w:webHidden/>
              </w:rPr>
            </w:r>
            <w:r w:rsidR="003A4975" w:rsidRPr="003A4975">
              <w:rPr>
                <w:noProof/>
                <w:webHidden/>
              </w:rPr>
              <w:fldChar w:fldCharType="separate"/>
            </w:r>
            <w:r w:rsidR="007F4A92">
              <w:rPr>
                <w:noProof/>
                <w:webHidden/>
              </w:rPr>
              <w:t>16</w:t>
            </w:r>
            <w:r w:rsidR="003A4975" w:rsidRPr="003A4975">
              <w:rPr>
                <w:noProof/>
                <w:webHidden/>
              </w:rPr>
              <w:fldChar w:fldCharType="end"/>
            </w:r>
          </w:hyperlink>
        </w:p>
        <w:p w14:paraId="3A0CEA0D" w14:textId="1DEFB7F0" w:rsidR="003A4975" w:rsidRPr="003A4975" w:rsidRDefault="00EE3034" w:rsidP="007F4A92">
          <w:pPr>
            <w:pStyle w:val="13"/>
            <w:rPr>
              <w:rFonts w:asciiTheme="minorHAnsi" w:hAnsiTheme="minorHAnsi"/>
              <w:noProof/>
              <w:sz w:val="22"/>
            </w:rPr>
          </w:pPr>
          <w:hyperlink w:anchor="_Toc6301226" w:history="1">
            <w:r w:rsidR="003A4975" w:rsidRPr="003A4975">
              <w:rPr>
                <w:rStyle w:val="aa"/>
                <w:noProof/>
              </w:rPr>
              <w:t>7.2.3.</w:t>
            </w:r>
            <w:r w:rsidR="003A4975" w:rsidRPr="003A4975">
              <w:rPr>
                <w:rFonts w:asciiTheme="minorHAnsi" w:hAnsiTheme="minorHAnsi"/>
                <w:noProof/>
                <w:sz w:val="22"/>
              </w:rPr>
              <w:tab/>
            </w:r>
            <w:r w:rsidR="003A4975" w:rsidRPr="003A4975">
              <w:rPr>
                <w:rStyle w:val="aa"/>
                <w:rFonts w:eastAsia="Calibri"/>
                <w:noProof/>
              </w:rPr>
              <w:t>Зона застройки среднеэтажными жилыми домами (от 5 до 8 этажей, включая мансардный)</w:t>
            </w:r>
            <w:r w:rsidR="003A4975" w:rsidRPr="003A4975">
              <w:rPr>
                <w:noProof/>
                <w:webHidden/>
              </w:rPr>
              <w:tab/>
            </w:r>
            <w:r w:rsidR="003A4975" w:rsidRPr="003A4975">
              <w:rPr>
                <w:noProof/>
                <w:webHidden/>
              </w:rPr>
              <w:fldChar w:fldCharType="begin"/>
            </w:r>
            <w:r w:rsidR="003A4975" w:rsidRPr="003A4975">
              <w:rPr>
                <w:noProof/>
                <w:webHidden/>
              </w:rPr>
              <w:instrText xml:space="preserve"> PAGEREF _Toc6301226 \h </w:instrText>
            </w:r>
            <w:r w:rsidR="003A4975" w:rsidRPr="003A4975">
              <w:rPr>
                <w:noProof/>
                <w:webHidden/>
              </w:rPr>
            </w:r>
            <w:r w:rsidR="003A4975" w:rsidRPr="003A4975">
              <w:rPr>
                <w:noProof/>
                <w:webHidden/>
              </w:rPr>
              <w:fldChar w:fldCharType="separate"/>
            </w:r>
            <w:r w:rsidR="007F4A92">
              <w:rPr>
                <w:noProof/>
                <w:webHidden/>
              </w:rPr>
              <w:t>16</w:t>
            </w:r>
            <w:r w:rsidR="003A4975" w:rsidRPr="003A4975">
              <w:rPr>
                <w:noProof/>
                <w:webHidden/>
              </w:rPr>
              <w:fldChar w:fldCharType="end"/>
            </w:r>
          </w:hyperlink>
        </w:p>
        <w:p w14:paraId="1C7BBE88" w14:textId="4A8EB14F" w:rsidR="003A4975" w:rsidRPr="003A4975" w:rsidRDefault="00EE3034" w:rsidP="007F4A92">
          <w:pPr>
            <w:pStyle w:val="13"/>
            <w:rPr>
              <w:rFonts w:asciiTheme="minorHAnsi" w:hAnsiTheme="minorHAnsi"/>
              <w:noProof/>
              <w:sz w:val="22"/>
            </w:rPr>
          </w:pPr>
          <w:hyperlink w:anchor="_Toc6301227" w:history="1">
            <w:r w:rsidR="003A4975" w:rsidRPr="003A4975">
              <w:rPr>
                <w:rStyle w:val="aa"/>
                <w:noProof/>
              </w:rPr>
              <w:t>7.2.4.</w:t>
            </w:r>
            <w:r w:rsidR="003A4975" w:rsidRPr="003A4975">
              <w:rPr>
                <w:rFonts w:asciiTheme="minorHAnsi" w:hAnsiTheme="minorHAnsi"/>
                <w:noProof/>
                <w:sz w:val="22"/>
              </w:rPr>
              <w:tab/>
            </w:r>
            <w:r w:rsidR="003A4975" w:rsidRPr="003A4975">
              <w:rPr>
                <w:rStyle w:val="aa"/>
                <w:noProof/>
              </w:rPr>
              <w:t>Зона специализированной общественной застройки</w:t>
            </w:r>
            <w:r w:rsidR="003A4975" w:rsidRPr="003A4975">
              <w:rPr>
                <w:noProof/>
                <w:webHidden/>
              </w:rPr>
              <w:tab/>
            </w:r>
            <w:r w:rsidR="003A4975" w:rsidRPr="003A4975">
              <w:rPr>
                <w:noProof/>
                <w:webHidden/>
              </w:rPr>
              <w:fldChar w:fldCharType="begin"/>
            </w:r>
            <w:r w:rsidR="003A4975" w:rsidRPr="003A4975">
              <w:rPr>
                <w:noProof/>
                <w:webHidden/>
              </w:rPr>
              <w:instrText xml:space="preserve"> PAGEREF _Toc6301227 \h </w:instrText>
            </w:r>
            <w:r w:rsidR="003A4975" w:rsidRPr="003A4975">
              <w:rPr>
                <w:noProof/>
                <w:webHidden/>
              </w:rPr>
            </w:r>
            <w:r w:rsidR="003A4975" w:rsidRPr="003A4975">
              <w:rPr>
                <w:noProof/>
                <w:webHidden/>
              </w:rPr>
              <w:fldChar w:fldCharType="separate"/>
            </w:r>
            <w:r w:rsidR="007F4A92">
              <w:rPr>
                <w:noProof/>
                <w:webHidden/>
              </w:rPr>
              <w:t>16</w:t>
            </w:r>
            <w:r w:rsidR="003A4975" w:rsidRPr="003A4975">
              <w:rPr>
                <w:noProof/>
                <w:webHidden/>
              </w:rPr>
              <w:fldChar w:fldCharType="end"/>
            </w:r>
          </w:hyperlink>
        </w:p>
        <w:p w14:paraId="524917A9" w14:textId="63B64CFE" w:rsidR="003A4975" w:rsidRPr="003A4975" w:rsidRDefault="00EE3034" w:rsidP="007F4A92">
          <w:pPr>
            <w:pStyle w:val="13"/>
            <w:rPr>
              <w:rFonts w:asciiTheme="minorHAnsi" w:hAnsiTheme="minorHAnsi"/>
              <w:noProof/>
              <w:sz w:val="22"/>
            </w:rPr>
          </w:pPr>
          <w:hyperlink w:anchor="_Toc6301228" w:history="1">
            <w:r w:rsidR="003A4975" w:rsidRPr="003A4975">
              <w:rPr>
                <w:rStyle w:val="aa"/>
                <w:noProof/>
              </w:rPr>
              <w:t>7.2.5.</w:t>
            </w:r>
            <w:r w:rsidR="003A4975" w:rsidRPr="003A4975">
              <w:rPr>
                <w:rFonts w:asciiTheme="minorHAnsi" w:hAnsiTheme="minorHAnsi"/>
                <w:noProof/>
                <w:sz w:val="22"/>
              </w:rPr>
              <w:tab/>
            </w:r>
            <w:r w:rsidR="003A4975" w:rsidRPr="003A4975">
              <w:rPr>
                <w:rStyle w:val="aa"/>
                <w:noProof/>
              </w:rPr>
              <w:t>Многофункциональная общественно-деловая зона</w:t>
            </w:r>
            <w:r w:rsidR="003A4975" w:rsidRPr="003A4975">
              <w:rPr>
                <w:noProof/>
                <w:webHidden/>
              </w:rPr>
              <w:tab/>
            </w:r>
            <w:r w:rsidR="003A4975" w:rsidRPr="003A4975">
              <w:rPr>
                <w:noProof/>
                <w:webHidden/>
              </w:rPr>
              <w:fldChar w:fldCharType="begin"/>
            </w:r>
            <w:r w:rsidR="003A4975" w:rsidRPr="003A4975">
              <w:rPr>
                <w:noProof/>
                <w:webHidden/>
              </w:rPr>
              <w:instrText xml:space="preserve"> PAGEREF _Toc6301228 \h </w:instrText>
            </w:r>
            <w:r w:rsidR="003A4975" w:rsidRPr="003A4975">
              <w:rPr>
                <w:noProof/>
                <w:webHidden/>
              </w:rPr>
            </w:r>
            <w:r w:rsidR="003A4975" w:rsidRPr="003A4975">
              <w:rPr>
                <w:noProof/>
                <w:webHidden/>
              </w:rPr>
              <w:fldChar w:fldCharType="separate"/>
            </w:r>
            <w:r w:rsidR="007F4A92">
              <w:rPr>
                <w:noProof/>
                <w:webHidden/>
              </w:rPr>
              <w:t>17</w:t>
            </w:r>
            <w:r w:rsidR="003A4975" w:rsidRPr="003A4975">
              <w:rPr>
                <w:noProof/>
                <w:webHidden/>
              </w:rPr>
              <w:fldChar w:fldCharType="end"/>
            </w:r>
          </w:hyperlink>
        </w:p>
        <w:p w14:paraId="591D8755" w14:textId="7C4978DA" w:rsidR="003A4975" w:rsidRPr="003A4975" w:rsidRDefault="00EE3034" w:rsidP="007F4A92">
          <w:pPr>
            <w:pStyle w:val="13"/>
            <w:rPr>
              <w:rFonts w:asciiTheme="minorHAnsi" w:hAnsiTheme="minorHAnsi"/>
              <w:noProof/>
              <w:sz w:val="22"/>
            </w:rPr>
          </w:pPr>
          <w:hyperlink w:anchor="_Toc6301229" w:history="1">
            <w:r w:rsidR="003A4975" w:rsidRPr="003A4975">
              <w:rPr>
                <w:rStyle w:val="aa"/>
                <w:noProof/>
              </w:rPr>
              <w:t>7.2.6.</w:t>
            </w:r>
            <w:r w:rsidR="003A4975" w:rsidRPr="003A4975">
              <w:rPr>
                <w:rFonts w:asciiTheme="minorHAnsi" w:hAnsiTheme="minorHAnsi"/>
                <w:noProof/>
                <w:sz w:val="22"/>
              </w:rPr>
              <w:tab/>
            </w:r>
            <w:r w:rsidR="003A4975" w:rsidRPr="003A4975">
              <w:rPr>
                <w:rStyle w:val="aa"/>
                <w:noProof/>
              </w:rPr>
              <w:t>Зона транспортной инфраструктуры</w:t>
            </w:r>
            <w:r w:rsidR="003A4975" w:rsidRPr="003A4975">
              <w:rPr>
                <w:noProof/>
                <w:webHidden/>
              </w:rPr>
              <w:tab/>
            </w:r>
            <w:r w:rsidR="003A4975" w:rsidRPr="003A4975">
              <w:rPr>
                <w:noProof/>
                <w:webHidden/>
              </w:rPr>
              <w:fldChar w:fldCharType="begin"/>
            </w:r>
            <w:r w:rsidR="003A4975" w:rsidRPr="003A4975">
              <w:rPr>
                <w:noProof/>
                <w:webHidden/>
              </w:rPr>
              <w:instrText xml:space="preserve"> PAGEREF _Toc6301229 \h </w:instrText>
            </w:r>
            <w:r w:rsidR="003A4975" w:rsidRPr="003A4975">
              <w:rPr>
                <w:noProof/>
                <w:webHidden/>
              </w:rPr>
            </w:r>
            <w:r w:rsidR="003A4975" w:rsidRPr="003A4975">
              <w:rPr>
                <w:noProof/>
                <w:webHidden/>
              </w:rPr>
              <w:fldChar w:fldCharType="separate"/>
            </w:r>
            <w:r w:rsidR="007F4A92">
              <w:rPr>
                <w:noProof/>
                <w:webHidden/>
              </w:rPr>
              <w:t>17</w:t>
            </w:r>
            <w:r w:rsidR="003A4975" w:rsidRPr="003A4975">
              <w:rPr>
                <w:noProof/>
                <w:webHidden/>
              </w:rPr>
              <w:fldChar w:fldCharType="end"/>
            </w:r>
          </w:hyperlink>
        </w:p>
        <w:p w14:paraId="5CDDB905" w14:textId="4D6FF48A" w:rsidR="003A4975" w:rsidRPr="003A4975" w:rsidRDefault="00EE3034" w:rsidP="007F4A92">
          <w:pPr>
            <w:pStyle w:val="13"/>
            <w:rPr>
              <w:rFonts w:asciiTheme="minorHAnsi" w:hAnsiTheme="minorHAnsi"/>
              <w:noProof/>
              <w:sz w:val="22"/>
            </w:rPr>
          </w:pPr>
          <w:hyperlink w:anchor="_Toc6301230" w:history="1">
            <w:r w:rsidR="003A4975" w:rsidRPr="003A4975">
              <w:rPr>
                <w:rStyle w:val="aa"/>
                <w:noProof/>
              </w:rPr>
              <w:t>7.2.7.</w:t>
            </w:r>
            <w:r w:rsidR="003A4975" w:rsidRPr="003A4975">
              <w:rPr>
                <w:rFonts w:asciiTheme="minorHAnsi" w:hAnsiTheme="minorHAnsi"/>
                <w:noProof/>
                <w:sz w:val="22"/>
              </w:rPr>
              <w:tab/>
            </w:r>
            <w:r w:rsidR="003A4975" w:rsidRPr="003A4975">
              <w:rPr>
                <w:rStyle w:val="aa"/>
                <w:noProof/>
              </w:rPr>
              <w:t>Зона инженерной инфраструктуры</w:t>
            </w:r>
            <w:r w:rsidR="003A4975" w:rsidRPr="003A4975">
              <w:rPr>
                <w:noProof/>
                <w:webHidden/>
              </w:rPr>
              <w:tab/>
            </w:r>
            <w:r w:rsidR="003A4975" w:rsidRPr="003A4975">
              <w:rPr>
                <w:noProof/>
                <w:webHidden/>
              </w:rPr>
              <w:fldChar w:fldCharType="begin"/>
            </w:r>
            <w:r w:rsidR="003A4975" w:rsidRPr="003A4975">
              <w:rPr>
                <w:noProof/>
                <w:webHidden/>
              </w:rPr>
              <w:instrText xml:space="preserve"> PAGEREF _Toc6301230 \h </w:instrText>
            </w:r>
            <w:r w:rsidR="003A4975" w:rsidRPr="003A4975">
              <w:rPr>
                <w:noProof/>
                <w:webHidden/>
              </w:rPr>
            </w:r>
            <w:r w:rsidR="003A4975" w:rsidRPr="003A4975">
              <w:rPr>
                <w:noProof/>
                <w:webHidden/>
              </w:rPr>
              <w:fldChar w:fldCharType="separate"/>
            </w:r>
            <w:r w:rsidR="007F4A92">
              <w:rPr>
                <w:noProof/>
                <w:webHidden/>
              </w:rPr>
              <w:t>17</w:t>
            </w:r>
            <w:r w:rsidR="003A4975" w:rsidRPr="003A4975">
              <w:rPr>
                <w:noProof/>
                <w:webHidden/>
              </w:rPr>
              <w:fldChar w:fldCharType="end"/>
            </w:r>
          </w:hyperlink>
        </w:p>
        <w:p w14:paraId="410FD94C" w14:textId="4842BABF" w:rsidR="003A4975" w:rsidRPr="003A4975" w:rsidRDefault="00EE3034" w:rsidP="007F4A92">
          <w:pPr>
            <w:pStyle w:val="13"/>
            <w:rPr>
              <w:rFonts w:asciiTheme="minorHAnsi" w:hAnsiTheme="minorHAnsi"/>
              <w:noProof/>
              <w:sz w:val="22"/>
            </w:rPr>
          </w:pPr>
          <w:hyperlink w:anchor="_Toc6301231" w:history="1">
            <w:r w:rsidR="003A4975" w:rsidRPr="003A4975">
              <w:rPr>
                <w:rStyle w:val="aa"/>
                <w:noProof/>
              </w:rPr>
              <w:t>7.2.8.</w:t>
            </w:r>
            <w:r w:rsidR="003A4975" w:rsidRPr="003A4975">
              <w:rPr>
                <w:rFonts w:asciiTheme="minorHAnsi" w:hAnsiTheme="minorHAnsi"/>
                <w:noProof/>
                <w:sz w:val="22"/>
              </w:rPr>
              <w:tab/>
            </w:r>
            <w:r w:rsidR="003A4975" w:rsidRPr="003A4975">
              <w:rPr>
                <w:rStyle w:val="aa"/>
                <w:noProof/>
              </w:rPr>
              <w:t>Производственная зона</w:t>
            </w:r>
            <w:r w:rsidR="003A4975" w:rsidRPr="003A4975">
              <w:rPr>
                <w:noProof/>
                <w:webHidden/>
              </w:rPr>
              <w:tab/>
            </w:r>
            <w:r w:rsidR="003A4975" w:rsidRPr="003A4975">
              <w:rPr>
                <w:noProof/>
                <w:webHidden/>
              </w:rPr>
              <w:fldChar w:fldCharType="begin"/>
            </w:r>
            <w:r w:rsidR="003A4975" w:rsidRPr="003A4975">
              <w:rPr>
                <w:noProof/>
                <w:webHidden/>
              </w:rPr>
              <w:instrText xml:space="preserve"> PAGEREF _Toc6301231 \h </w:instrText>
            </w:r>
            <w:r w:rsidR="003A4975" w:rsidRPr="003A4975">
              <w:rPr>
                <w:noProof/>
                <w:webHidden/>
              </w:rPr>
            </w:r>
            <w:r w:rsidR="003A4975" w:rsidRPr="003A4975">
              <w:rPr>
                <w:noProof/>
                <w:webHidden/>
              </w:rPr>
              <w:fldChar w:fldCharType="separate"/>
            </w:r>
            <w:r w:rsidR="007F4A92">
              <w:rPr>
                <w:noProof/>
                <w:webHidden/>
              </w:rPr>
              <w:t>18</w:t>
            </w:r>
            <w:r w:rsidR="003A4975" w:rsidRPr="003A4975">
              <w:rPr>
                <w:noProof/>
                <w:webHidden/>
              </w:rPr>
              <w:fldChar w:fldCharType="end"/>
            </w:r>
          </w:hyperlink>
        </w:p>
        <w:p w14:paraId="18100257" w14:textId="066274D3" w:rsidR="003A4975" w:rsidRPr="003A4975" w:rsidRDefault="00EE3034" w:rsidP="007F4A92">
          <w:pPr>
            <w:pStyle w:val="13"/>
            <w:rPr>
              <w:rFonts w:asciiTheme="minorHAnsi" w:hAnsiTheme="minorHAnsi"/>
              <w:noProof/>
              <w:sz w:val="22"/>
            </w:rPr>
          </w:pPr>
          <w:hyperlink w:anchor="_Toc6301232" w:history="1">
            <w:r w:rsidR="003A4975" w:rsidRPr="003A4975">
              <w:rPr>
                <w:rStyle w:val="aa"/>
                <w:noProof/>
              </w:rPr>
              <w:t>7.2.9.</w:t>
            </w:r>
            <w:r w:rsidR="003A4975" w:rsidRPr="003A4975">
              <w:rPr>
                <w:rFonts w:asciiTheme="minorHAnsi" w:hAnsiTheme="minorHAnsi"/>
                <w:noProof/>
                <w:sz w:val="22"/>
              </w:rPr>
              <w:tab/>
            </w:r>
            <w:r w:rsidR="003A4975" w:rsidRPr="003A4975">
              <w:rPr>
                <w:rStyle w:val="aa"/>
                <w:noProof/>
              </w:rPr>
              <w:t>Зона кладбищ</w:t>
            </w:r>
            <w:r w:rsidR="003A4975" w:rsidRPr="003A4975">
              <w:rPr>
                <w:noProof/>
                <w:webHidden/>
              </w:rPr>
              <w:tab/>
            </w:r>
            <w:r w:rsidR="003A4975" w:rsidRPr="003A4975">
              <w:rPr>
                <w:noProof/>
                <w:webHidden/>
              </w:rPr>
              <w:fldChar w:fldCharType="begin"/>
            </w:r>
            <w:r w:rsidR="003A4975" w:rsidRPr="003A4975">
              <w:rPr>
                <w:noProof/>
                <w:webHidden/>
              </w:rPr>
              <w:instrText xml:space="preserve"> PAGEREF _Toc6301232 \h </w:instrText>
            </w:r>
            <w:r w:rsidR="003A4975" w:rsidRPr="003A4975">
              <w:rPr>
                <w:noProof/>
                <w:webHidden/>
              </w:rPr>
            </w:r>
            <w:r w:rsidR="003A4975" w:rsidRPr="003A4975">
              <w:rPr>
                <w:noProof/>
                <w:webHidden/>
              </w:rPr>
              <w:fldChar w:fldCharType="separate"/>
            </w:r>
            <w:r w:rsidR="007F4A92">
              <w:rPr>
                <w:noProof/>
                <w:webHidden/>
              </w:rPr>
              <w:t>18</w:t>
            </w:r>
            <w:r w:rsidR="003A4975" w:rsidRPr="003A4975">
              <w:rPr>
                <w:noProof/>
                <w:webHidden/>
              </w:rPr>
              <w:fldChar w:fldCharType="end"/>
            </w:r>
          </w:hyperlink>
        </w:p>
        <w:p w14:paraId="39369341" w14:textId="543DEB35" w:rsidR="003A4975" w:rsidRPr="003A4975" w:rsidRDefault="00EE3034" w:rsidP="007F4A92">
          <w:pPr>
            <w:pStyle w:val="13"/>
            <w:rPr>
              <w:rFonts w:asciiTheme="minorHAnsi" w:hAnsiTheme="minorHAnsi"/>
              <w:noProof/>
              <w:sz w:val="22"/>
            </w:rPr>
          </w:pPr>
          <w:hyperlink w:anchor="_Toc6301233" w:history="1">
            <w:r w:rsidR="003A4975" w:rsidRPr="003A4975">
              <w:rPr>
                <w:rStyle w:val="aa"/>
                <w:noProof/>
              </w:rPr>
              <w:t>7.2.10.</w:t>
            </w:r>
            <w:r w:rsidR="003A4975" w:rsidRPr="003A4975">
              <w:rPr>
                <w:rFonts w:asciiTheme="minorHAnsi" w:hAnsiTheme="minorHAnsi"/>
                <w:noProof/>
                <w:sz w:val="22"/>
              </w:rPr>
              <w:tab/>
            </w:r>
            <w:r w:rsidR="003A4975" w:rsidRPr="003A4975">
              <w:rPr>
                <w:rStyle w:val="aa"/>
                <w:rFonts w:eastAsia="Calibri" w:cs="Times New Roman"/>
                <w:noProof/>
                <w:lang w:eastAsia="en-US"/>
              </w:rPr>
              <w:t>Зона лесов</w:t>
            </w:r>
            <w:r w:rsidR="003A4975" w:rsidRPr="003A4975">
              <w:rPr>
                <w:noProof/>
                <w:webHidden/>
              </w:rPr>
              <w:tab/>
            </w:r>
            <w:r w:rsidR="003A4975" w:rsidRPr="003A4975">
              <w:rPr>
                <w:noProof/>
                <w:webHidden/>
              </w:rPr>
              <w:fldChar w:fldCharType="begin"/>
            </w:r>
            <w:r w:rsidR="003A4975" w:rsidRPr="003A4975">
              <w:rPr>
                <w:noProof/>
                <w:webHidden/>
              </w:rPr>
              <w:instrText xml:space="preserve"> PAGEREF _Toc6301233 \h </w:instrText>
            </w:r>
            <w:r w:rsidR="003A4975" w:rsidRPr="003A4975">
              <w:rPr>
                <w:noProof/>
                <w:webHidden/>
              </w:rPr>
            </w:r>
            <w:r w:rsidR="003A4975" w:rsidRPr="003A4975">
              <w:rPr>
                <w:noProof/>
                <w:webHidden/>
              </w:rPr>
              <w:fldChar w:fldCharType="separate"/>
            </w:r>
            <w:r w:rsidR="007F4A92">
              <w:rPr>
                <w:noProof/>
                <w:webHidden/>
              </w:rPr>
              <w:t>19</w:t>
            </w:r>
            <w:r w:rsidR="003A4975" w:rsidRPr="003A4975">
              <w:rPr>
                <w:noProof/>
                <w:webHidden/>
              </w:rPr>
              <w:fldChar w:fldCharType="end"/>
            </w:r>
          </w:hyperlink>
        </w:p>
        <w:p w14:paraId="7DBC01AC" w14:textId="768E7A11" w:rsidR="003A4975" w:rsidRPr="003A4975" w:rsidRDefault="00EE3034" w:rsidP="007F4A92">
          <w:pPr>
            <w:pStyle w:val="13"/>
            <w:rPr>
              <w:rFonts w:asciiTheme="minorHAnsi" w:hAnsiTheme="minorHAnsi"/>
              <w:noProof/>
              <w:sz w:val="22"/>
            </w:rPr>
          </w:pPr>
          <w:hyperlink w:anchor="_Toc6301234" w:history="1">
            <w:r w:rsidR="003A4975" w:rsidRPr="003A4975">
              <w:rPr>
                <w:rStyle w:val="aa"/>
                <w:noProof/>
              </w:rPr>
              <w:t>7.2.11.</w:t>
            </w:r>
            <w:r w:rsidR="003A4975" w:rsidRPr="003A4975">
              <w:rPr>
                <w:rFonts w:asciiTheme="minorHAnsi" w:hAnsiTheme="minorHAnsi"/>
                <w:noProof/>
                <w:sz w:val="22"/>
              </w:rPr>
              <w:tab/>
            </w:r>
            <w:r w:rsidR="003A4975" w:rsidRPr="003A4975">
              <w:rPr>
                <w:rStyle w:val="aa"/>
                <w:rFonts w:eastAsia="Calibri" w:cs="Times New Roman"/>
                <w:noProof/>
                <w:lang w:eastAsia="en-US"/>
              </w:rPr>
              <w:t>Зона акваторий</w:t>
            </w:r>
            <w:r w:rsidR="003A4975" w:rsidRPr="003A4975">
              <w:rPr>
                <w:noProof/>
                <w:webHidden/>
              </w:rPr>
              <w:tab/>
            </w:r>
            <w:r w:rsidR="003A4975" w:rsidRPr="003A4975">
              <w:rPr>
                <w:noProof/>
                <w:webHidden/>
              </w:rPr>
              <w:fldChar w:fldCharType="begin"/>
            </w:r>
            <w:r w:rsidR="003A4975" w:rsidRPr="003A4975">
              <w:rPr>
                <w:noProof/>
                <w:webHidden/>
              </w:rPr>
              <w:instrText xml:space="preserve"> PAGEREF _Toc6301234 \h </w:instrText>
            </w:r>
            <w:r w:rsidR="003A4975" w:rsidRPr="003A4975">
              <w:rPr>
                <w:noProof/>
                <w:webHidden/>
              </w:rPr>
            </w:r>
            <w:r w:rsidR="003A4975" w:rsidRPr="003A4975">
              <w:rPr>
                <w:noProof/>
                <w:webHidden/>
              </w:rPr>
              <w:fldChar w:fldCharType="separate"/>
            </w:r>
            <w:r w:rsidR="007F4A92">
              <w:rPr>
                <w:noProof/>
                <w:webHidden/>
              </w:rPr>
              <w:t>19</w:t>
            </w:r>
            <w:r w:rsidR="003A4975" w:rsidRPr="003A4975">
              <w:rPr>
                <w:noProof/>
                <w:webHidden/>
              </w:rPr>
              <w:fldChar w:fldCharType="end"/>
            </w:r>
          </w:hyperlink>
        </w:p>
        <w:p w14:paraId="30991441" w14:textId="6890F10C" w:rsidR="003A4975" w:rsidRPr="003A4975" w:rsidRDefault="00EE3034" w:rsidP="007F4A92">
          <w:pPr>
            <w:pStyle w:val="13"/>
            <w:rPr>
              <w:rFonts w:asciiTheme="minorHAnsi" w:hAnsiTheme="minorHAnsi"/>
              <w:noProof/>
              <w:sz w:val="22"/>
            </w:rPr>
          </w:pPr>
          <w:hyperlink w:anchor="_Toc6301235" w:history="1">
            <w:r w:rsidR="003A4975" w:rsidRPr="003A4975">
              <w:rPr>
                <w:rStyle w:val="aa"/>
                <w:noProof/>
              </w:rPr>
              <w:t>7.2.12.</w:t>
            </w:r>
            <w:r w:rsidR="003A4975" w:rsidRPr="003A4975">
              <w:rPr>
                <w:rFonts w:asciiTheme="minorHAnsi" w:hAnsiTheme="minorHAnsi"/>
                <w:noProof/>
                <w:sz w:val="22"/>
              </w:rPr>
              <w:tab/>
            </w:r>
            <w:r w:rsidR="003A4975" w:rsidRPr="003A4975">
              <w:rPr>
                <w:rStyle w:val="aa"/>
                <w:noProof/>
              </w:rPr>
              <w:t>Зона отдыха</w:t>
            </w:r>
            <w:r w:rsidR="003A4975" w:rsidRPr="003A4975">
              <w:rPr>
                <w:noProof/>
                <w:webHidden/>
              </w:rPr>
              <w:tab/>
            </w:r>
            <w:r w:rsidR="003A4975" w:rsidRPr="003A4975">
              <w:rPr>
                <w:noProof/>
                <w:webHidden/>
              </w:rPr>
              <w:fldChar w:fldCharType="begin"/>
            </w:r>
            <w:r w:rsidR="003A4975" w:rsidRPr="003A4975">
              <w:rPr>
                <w:noProof/>
                <w:webHidden/>
              </w:rPr>
              <w:instrText xml:space="preserve"> PAGEREF _Toc6301235 \h </w:instrText>
            </w:r>
            <w:r w:rsidR="003A4975" w:rsidRPr="003A4975">
              <w:rPr>
                <w:noProof/>
                <w:webHidden/>
              </w:rPr>
            </w:r>
            <w:r w:rsidR="003A4975" w:rsidRPr="003A4975">
              <w:rPr>
                <w:noProof/>
                <w:webHidden/>
              </w:rPr>
              <w:fldChar w:fldCharType="separate"/>
            </w:r>
            <w:r w:rsidR="007F4A92">
              <w:rPr>
                <w:noProof/>
                <w:webHidden/>
              </w:rPr>
              <w:t>19</w:t>
            </w:r>
            <w:r w:rsidR="003A4975" w:rsidRPr="003A4975">
              <w:rPr>
                <w:noProof/>
                <w:webHidden/>
              </w:rPr>
              <w:fldChar w:fldCharType="end"/>
            </w:r>
          </w:hyperlink>
        </w:p>
        <w:p w14:paraId="7BAAC352" w14:textId="0E9E6044" w:rsidR="003A4975" w:rsidRPr="003A4975" w:rsidRDefault="00EE3034" w:rsidP="007F4A92">
          <w:pPr>
            <w:pStyle w:val="13"/>
            <w:rPr>
              <w:rFonts w:asciiTheme="minorHAnsi" w:hAnsiTheme="minorHAnsi"/>
              <w:noProof/>
              <w:sz w:val="22"/>
            </w:rPr>
          </w:pPr>
          <w:hyperlink w:anchor="_Toc6301236" w:history="1">
            <w:r w:rsidR="003A4975" w:rsidRPr="003A4975">
              <w:rPr>
                <w:rStyle w:val="aa"/>
                <w:noProof/>
              </w:rPr>
              <w:t>7.2.13.</w:t>
            </w:r>
            <w:r w:rsidR="003A4975" w:rsidRPr="003A4975">
              <w:rPr>
                <w:rFonts w:asciiTheme="minorHAnsi" w:hAnsiTheme="minorHAnsi"/>
                <w:noProof/>
                <w:sz w:val="22"/>
              </w:rPr>
              <w:tab/>
            </w:r>
            <w:r w:rsidR="003A4975" w:rsidRPr="003A4975">
              <w:rPr>
                <w:rStyle w:val="aa"/>
                <w:noProof/>
              </w:rPr>
              <w:t>Зона озелененных территорий общего пользования (лесопарки, парки, сады, скверы, бульвары, городские леса)</w:t>
            </w:r>
            <w:r w:rsidR="003A4975" w:rsidRPr="003A4975">
              <w:rPr>
                <w:noProof/>
                <w:webHidden/>
              </w:rPr>
              <w:tab/>
            </w:r>
            <w:r w:rsidR="003A4975" w:rsidRPr="003A4975">
              <w:rPr>
                <w:noProof/>
                <w:webHidden/>
              </w:rPr>
              <w:fldChar w:fldCharType="begin"/>
            </w:r>
            <w:r w:rsidR="003A4975" w:rsidRPr="003A4975">
              <w:rPr>
                <w:noProof/>
                <w:webHidden/>
              </w:rPr>
              <w:instrText xml:space="preserve"> PAGEREF _Toc6301236 \h </w:instrText>
            </w:r>
            <w:r w:rsidR="003A4975" w:rsidRPr="003A4975">
              <w:rPr>
                <w:noProof/>
                <w:webHidden/>
              </w:rPr>
            </w:r>
            <w:r w:rsidR="003A4975" w:rsidRPr="003A4975">
              <w:rPr>
                <w:noProof/>
                <w:webHidden/>
              </w:rPr>
              <w:fldChar w:fldCharType="separate"/>
            </w:r>
            <w:r w:rsidR="007F4A92">
              <w:rPr>
                <w:noProof/>
                <w:webHidden/>
              </w:rPr>
              <w:t>19</w:t>
            </w:r>
            <w:r w:rsidR="003A4975" w:rsidRPr="003A4975">
              <w:rPr>
                <w:noProof/>
                <w:webHidden/>
              </w:rPr>
              <w:fldChar w:fldCharType="end"/>
            </w:r>
          </w:hyperlink>
        </w:p>
        <w:p w14:paraId="61142C74" w14:textId="6B12EEEE" w:rsidR="003A4975" w:rsidRPr="003A4975" w:rsidRDefault="00EE3034" w:rsidP="007F4A92">
          <w:pPr>
            <w:pStyle w:val="13"/>
            <w:rPr>
              <w:rFonts w:asciiTheme="minorHAnsi" w:hAnsiTheme="minorHAnsi"/>
              <w:noProof/>
              <w:sz w:val="22"/>
            </w:rPr>
          </w:pPr>
          <w:hyperlink w:anchor="_Toc6301237" w:history="1">
            <w:r w:rsidR="003A4975" w:rsidRPr="003A4975">
              <w:rPr>
                <w:rStyle w:val="aa"/>
                <w:noProof/>
              </w:rPr>
              <w:t>7.2.14.</w:t>
            </w:r>
            <w:r w:rsidR="003A4975" w:rsidRPr="003A4975">
              <w:rPr>
                <w:rFonts w:asciiTheme="minorHAnsi" w:hAnsiTheme="minorHAnsi"/>
                <w:noProof/>
                <w:sz w:val="22"/>
              </w:rPr>
              <w:tab/>
            </w:r>
            <w:r w:rsidR="003A4975" w:rsidRPr="003A4975">
              <w:rPr>
                <w:rStyle w:val="aa"/>
                <w:noProof/>
              </w:rPr>
              <w:t>Зона сельскохозяйственных угодий</w:t>
            </w:r>
            <w:r w:rsidR="003A4975" w:rsidRPr="003A4975">
              <w:rPr>
                <w:noProof/>
                <w:webHidden/>
              </w:rPr>
              <w:tab/>
            </w:r>
            <w:r w:rsidR="003A4975" w:rsidRPr="003A4975">
              <w:rPr>
                <w:noProof/>
                <w:webHidden/>
              </w:rPr>
              <w:fldChar w:fldCharType="begin"/>
            </w:r>
            <w:r w:rsidR="003A4975" w:rsidRPr="003A4975">
              <w:rPr>
                <w:noProof/>
                <w:webHidden/>
              </w:rPr>
              <w:instrText xml:space="preserve"> PAGEREF _Toc6301237 \h </w:instrText>
            </w:r>
            <w:r w:rsidR="003A4975" w:rsidRPr="003A4975">
              <w:rPr>
                <w:noProof/>
                <w:webHidden/>
              </w:rPr>
            </w:r>
            <w:r w:rsidR="003A4975" w:rsidRPr="003A4975">
              <w:rPr>
                <w:noProof/>
                <w:webHidden/>
              </w:rPr>
              <w:fldChar w:fldCharType="separate"/>
            </w:r>
            <w:r w:rsidR="007F4A92">
              <w:rPr>
                <w:noProof/>
                <w:webHidden/>
              </w:rPr>
              <w:t>20</w:t>
            </w:r>
            <w:r w:rsidR="003A4975" w:rsidRPr="003A4975">
              <w:rPr>
                <w:noProof/>
                <w:webHidden/>
              </w:rPr>
              <w:fldChar w:fldCharType="end"/>
            </w:r>
          </w:hyperlink>
        </w:p>
        <w:p w14:paraId="5DFA4E28" w14:textId="243ED019" w:rsidR="003A4975" w:rsidRPr="003A4975" w:rsidRDefault="00EE3034" w:rsidP="007F4A92">
          <w:pPr>
            <w:pStyle w:val="13"/>
            <w:rPr>
              <w:rFonts w:asciiTheme="minorHAnsi" w:hAnsiTheme="minorHAnsi"/>
              <w:noProof/>
              <w:sz w:val="22"/>
            </w:rPr>
          </w:pPr>
          <w:hyperlink w:anchor="_Toc6301238" w:history="1">
            <w:r w:rsidR="003A4975" w:rsidRPr="003A4975">
              <w:rPr>
                <w:rStyle w:val="aa"/>
                <w:noProof/>
              </w:rPr>
              <w:t>7.2.15.</w:t>
            </w:r>
            <w:r w:rsidR="003A4975" w:rsidRPr="003A4975">
              <w:rPr>
                <w:rFonts w:asciiTheme="minorHAnsi" w:hAnsiTheme="minorHAnsi"/>
                <w:noProof/>
                <w:sz w:val="22"/>
              </w:rPr>
              <w:tab/>
            </w:r>
            <w:r w:rsidR="003A4975" w:rsidRPr="003A4975">
              <w:rPr>
                <w:rStyle w:val="aa"/>
                <w:noProof/>
              </w:rPr>
              <w:t>Производственная зона сельскохозяйственных предприятий</w:t>
            </w:r>
            <w:r w:rsidR="003A4975" w:rsidRPr="003A4975">
              <w:rPr>
                <w:noProof/>
                <w:webHidden/>
              </w:rPr>
              <w:tab/>
            </w:r>
            <w:r w:rsidR="003A4975" w:rsidRPr="003A4975">
              <w:rPr>
                <w:noProof/>
                <w:webHidden/>
              </w:rPr>
              <w:fldChar w:fldCharType="begin"/>
            </w:r>
            <w:r w:rsidR="003A4975" w:rsidRPr="003A4975">
              <w:rPr>
                <w:noProof/>
                <w:webHidden/>
              </w:rPr>
              <w:instrText xml:space="preserve"> PAGEREF _Toc6301238 \h </w:instrText>
            </w:r>
            <w:r w:rsidR="003A4975" w:rsidRPr="003A4975">
              <w:rPr>
                <w:noProof/>
                <w:webHidden/>
              </w:rPr>
            </w:r>
            <w:r w:rsidR="003A4975" w:rsidRPr="003A4975">
              <w:rPr>
                <w:noProof/>
                <w:webHidden/>
              </w:rPr>
              <w:fldChar w:fldCharType="separate"/>
            </w:r>
            <w:r w:rsidR="007F4A92">
              <w:rPr>
                <w:noProof/>
                <w:webHidden/>
              </w:rPr>
              <w:t>20</w:t>
            </w:r>
            <w:r w:rsidR="003A4975" w:rsidRPr="003A4975">
              <w:rPr>
                <w:noProof/>
                <w:webHidden/>
              </w:rPr>
              <w:fldChar w:fldCharType="end"/>
            </w:r>
          </w:hyperlink>
        </w:p>
        <w:p w14:paraId="66954393" w14:textId="2FBC591F" w:rsidR="003A4975" w:rsidRDefault="00EE3034" w:rsidP="007F4A92">
          <w:pPr>
            <w:pStyle w:val="13"/>
            <w:rPr>
              <w:noProof/>
            </w:rPr>
          </w:pPr>
          <w:hyperlink w:anchor="_Toc6301239" w:history="1">
            <w:r w:rsidR="003A4975" w:rsidRPr="003A4975">
              <w:rPr>
                <w:rStyle w:val="aa"/>
                <w:noProof/>
              </w:rPr>
              <w:t>7.2.16.</w:t>
            </w:r>
            <w:r w:rsidR="003A4975" w:rsidRPr="003A4975">
              <w:rPr>
                <w:rFonts w:asciiTheme="minorHAnsi" w:hAnsiTheme="minorHAnsi"/>
                <w:noProof/>
                <w:sz w:val="22"/>
              </w:rPr>
              <w:tab/>
            </w:r>
            <w:r w:rsidR="003A4975" w:rsidRPr="003A4975">
              <w:rPr>
                <w:rStyle w:val="aa"/>
                <w:noProof/>
              </w:rPr>
              <w:t>Зона ведения садоводства, огородничества и дачного хозяйства</w:t>
            </w:r>
            <w:r w:rsidR="003A4975" w:rsidRPr="003A4975">
              <w:rPr>
                <w:noProof/>
                <w:webHidden/>
              </w:rPr>
              <w:tab/>
            </w:r>
            <w:r w:rsidR="003A4975" w:rsidRPr="003A4975">
              <w:rPr>
                <w:noProof/>
                <w:webHidden/>
              </w:rPr>
              <w:fldChar w:fldCharType="begin"/>
            </w:r>
            <w:r w:rsidR="003A4975" w:rsidRPr="003A4975">
              <w:rPr>
                <w:noProof/>
                <w:webHidden/>
              </w:rPr>
              <w:instrText xml:space="preserve"> PAGEREF _Toc6301239 \h </w:instrText>
            </w:r>
            <w:r w:rsidR="003A4975" w:rsidRPr="003A4975">
              <w:rPr>
                <w:noProof/>
                <w:webHidden/>
              </w:rPr>
            </w:r>
            <w:r w:rsidR="003A4975" w:rsidRPr="003A4975">
              <w:rPr>
                <w:noProof/>
                <w:webHidden/>
              </w:rPr>
              <w:fldChar w:fldCharType="separate"/>
            </w:r>
            <w:r w:rsidR="007F4A92">
              <w:rPr>
                <w:noProof/>
                <w:webHidden/>
              </w:rPr>
              <w:t>20</w:t>
            </w:r>
            <w:r w:rsidR="003A4975" w:rsidRPr="003A4975">
              <w:rPr>
                <w:noProof/>
                <w:webHidden/>
              </w:rPr>
              <w:fldChar w:fldCharType="end"/>
            </w:r>
          </w:hyperlink>
        </w:p>
        <w:p w14:paraId="440C977A" w14:textId="423A3D0B" w:rsidR="0038335F" w:rsidRPr="0038335F" w:rsidRDefault="0038335F" w:rsidP="0038335F">
          <w:pPr>
            <w:rPr>
              <w:noProof/>
            </w:rPr>
          </w:pPr>
          <w:r>
            <w:rPr>
              <w:noProof/>
            </w:rPr>
            <w:t>7.3           Транспортная и дорожная инфраструктура …………………………2</w:t>
          </w:r>
          <w:r w:rsidR="00904846">
            <w:rPr>
              <w:noProof/>
            </w:rPr>
            <w:t>1</w:t>
          </w:r>
        </w:p>
        <w:p w14:paraId="074E3F97" w14:textId="2B544770" w:rsidR="003A4975" w:rsidRPr="003A4975" w:rsidRDefault="00EE3034" w:rsidP="007F4A92">
          <w:pPr>
            <w:pStyle w:val="13"/>
            <w:rPr>
              <w:rFonts w:asciiTheme="minorHAnsi" w:hAnsiTheme="minorHAnsi"/>
              <w:noProof/>
              <w:sz w:val="22"/>
            </w:rPr>
          </w:pPr>
          <w:hyperlink w:anchor="_Toc6301240" w:history="1">
            <w:r w:rsidR="003A4975" w:rsidRPr="003A4975">
              <w:rPr>
                <w:rStyle w:val="aa"/>
                <w:noProof/>
              </w:rPr>
              <w:t>8.</w:t>
            </w:r>
            <w:r w:rsidR="003A4975" w:rsidRPr="003A4975">
              <w:rPr>
                <w:rFonts w:asciiTheme="minorHAnsi" w:hAnsiTheme="minorHAnsi"/>
                <w:noProof/>
                <w:sz w:val="22"/>
              </w:rPr>
              <w:tab/>
            </w:r>
            <w:r w:rsidR="003A4975" w:rsidRPr="003A4975">
              <w:rPr>
                <w:rStyle w:val="aa"/>
                <w:noProof/>
              </w:rPr>
              <w:t>Учет инвестиционных программ субъектов естественных монополий и организаций коммунального комплекса</w:t>
            </w:r>
            <w:r w:rsidR="003A4975" w:rsidRPr="003A4975">
              <w:rPr>
                <w:noProof/>
                <w:webHidden/>
              </w:rPr>
              <w:tab/>
            </w:r>
          </w:hyperlink>
          <w:r w:rsidR="007F4A92">
            <w:rPr>
              <w:noProof/>
            </w:rPr>
            <w:t>22</w:t>
          </w:r>
        </w:p>
        <w:p w14:paraId="5FEA2785" w14:textId="3D4EB814" w:rsidR="003A4975" w:rsidRPr="003A4975" w:rsidRDefault="00EE3034" w:rsidP="007F4A92">
          <w:pPr>
            <w:pStyle w:val="13"/>
            <w:rPr>
              <w:rFonts w:asciiTheme="minorHAnsi" w:hAnsiTheme="minorHAnsi"/>
              <w:noProof/>
              <w:sz w:val="22"/>
            </w:rPr>
          </w:pPr>
          <w:hyperlink w:anchor="_Toc6301241" w:history="1">
            <w:r w:rsidR="003A4975" w:rsidRPr="003A4975">
              <w:rPr>
                <w:rStyle w:val="aa"/>
                <w:noProof/>
              </w:rPr>
              <w:t>8.1.</w:t>
            </w:r>
            <w:r w:rsidR="003A4975" w:rsidRPr="003A4975">
              <w:rPr>
                <w:rFonts w:asciiTheme="minorHAnsi" w:hAnsiTheme="minorHAnsi"/>
                <w:noProof/>
                <w:sz w:val="22"/>
              </w:rPr>
              <w:tab/>
            </w:r>
            <w:r w:rsidR="003A4975" w:rsidRPr="003A4975">
              <w:rPr>
                <w:rStyle w:val="aa"/>
                <w:noProof/>
              </w:rPr>
              <w:t>Объекты и планируемые места их размещения, предусмотренные инвестиционными программами субъектов естественных монополий</w:t>
            </w:r>
            <w:r w:rsidR="003A4975" w:rsidRPr="003A4975">
              <w:rPr>
                <w:noProof/>
                <w:webHidden/>
              </w:rPr>
              <w:tab/>
            </w:r>
          </w:hyperlink>
          <w:r w:rsidR="007F4A92">
            <w:rPr>
              <w:noProof/>
            </w:rPr>
            <w:t>22</w:t>
          </w:r>
        </w:p>
        <w:p w14:paraId="34FB04D7" w14:textId="55E15B91" w:rsidR="003A4975" w:rsidRPr="003A4975" w:rsidRDefault="00EE3034" w:rsidP="007F4A92">
          <w:pPr>
            <w:pStyle w:val="13"/>
            <w:rPr>
              <w:rFonts w:asciiTheme="minorHAnsi" w:hAnsiTheme="minorHAnsi"/>
              <w:noProof/>
              <w:sz w:val="22"/>
            </w:rPr>
          </w:pPr>
          <w:hyperlink w:anchor="_Toc6301242" w:history="1">
            <w:r w:rsidR="003A4975" w:rsidRPr="003A4975">
              <w:rPr>
                <w:rStyle w:val="aa"/>
                <w:noProof/>
              </w:rPr>
              <w:t>8.2.</w:t>
            </w:r>
            <w:r w:rsidR="003A4975" w:rsidRPr="003A4975">
              <w:rPr>
                <w:rFonts w:asciiTheme="minorHAnsi" w:hAnsiTheme="minorHAnsi"/>
                <w:noProof/>
                <w:sz w:val="22"/>
              </w:rPr>
              <w:tab/>
            </w:r>
            <w:r w:rsidR="003A4975" w:rsidRPr="003A4975">
              <w:rPr>
                <w:rStyle w:val="aa"/>
                <w:noProof/>
              </w:rPr>
              <w:t>Объекты и планируемые места их размещения, предусмотренные инвестиционными программами организаций коммунального комплекса</w:t>
            </w:r>
            <w:r w:rsidR="003A4975" w:rsidRPr="003A4975">
              <w:rPr>
                <w:noProof/>
                <w:webHidden/>
              </w:rPr>
              <w:tab/>
            </w:r>
          </w:hyperlink>
          <w:r w:rsidR="007F4A92">
            <w:rPr>
              <w:noProof/>
            </w:rPr>
            <w:t>22</w:t>
          </w:r>
        </w:p>
        <w:p w14:paraId="1CF578AF" w14:textId="654353FA" w:rsidR="003A4975" w:rsidRPr="003A4975" w:rsidRDefault="00EE3034" w:rsidP="007F4A92">
          <w:pPr>
            <w:pStyle w:val="13"/>
            <w:rPr>
              <w:rFonts w:asciiTheme="minorHAnsi" w:hAnsiTheme="minorHAnsi"/>
              <w:noProof/>
              <w:sz w:val="22"/>
            </w:rPr>
          </w:pPr>
          <w:hyperlink w:anchor="_Toc6301243" w:history="1">
            <w:r w:rsidR="003A4975" w:rsidRPr="003A4975">
              <w:rPr>
                <w:rStyle w:val="aa"/>
                <w:noProof/>
              </w:rPr>
              <w:t>8.2.1.</w:t>
            </w:r>
            <w:r w:rsidR="003A4975" w:rsidRPr="003A4975">
              <w:rPr>
                <w:rFonts w:asciiTheme="minorHAnsi" w:hAnsiTheme="minorHAnsi"/>
                <w:noProof/>
                <w:sz w:val="22"/>
              </w:rPr>
              <w:tab/>
            </w:r>
            <w:r w:rsidR="003A4975" w:rsidRPr="003A4975">
              <w:rPr>
                <w:rStyle w:val="aa"/>
                <w:noProof/>
              </w:rPr>
              <w:t>Перечень инвестиционных проектов в электроснабжении</w:t>
            </w:r>
            <w:r w:rsidR="003A4975" w:rsidRPr="003A4975">
              <w:rPr>
                <w:noProof/>
                <w:webHidden/>
              </w:rPr>
              <w:tab/>
            </w:r>
          </w:hyperlink>
          <w:r w:rsidR="007F4A92">
            <w:rPr>
              <w:noProof/>
            </w:rPr>
            <w:t>23</w:t>
          </w:r>
        </w:p>
        <w:p w14:paraId="10239D7B" w14:textId="50FB4040" w:rsidR="003A4975" w:rsidRPr="003A4975" w:rsidRDefault="00EE3034" w:rsidP="007F4A92">
          <w:pPr>
            <w:pStyle w:val="13"/>
            <w:rPr>
              <w:rFonts w:asciiTheme="minorHAnsi" w:hAnsiTheme="minorHAnsi"/>
              <w:noProof/>
              <w:sz w:val="22"/>
            </w:rPr>
          </w:pPr>
          <w:hyperlink w:anchor="_Toc6301244" w:history="1">
            <w:r w:rsidR="003A4975" w:rsidRPr="003A4975">
              <w:rPr>
                <w:rStyle w:val="aa"/>
                <w:noProof/>
              </w:rPr>
              <w:t>8.2.2.</w:t>
            </w:r>
            <w:r w:rsidR="003A4975" w:rsidRPr="003A4975">
              <w:rPr>
                <w:rFonts w:asciiTheme="minorHAnsi" w:hAnsiTheme="minorHAnsi"/>
                <w:noProof/>
                <w:sz w:val="22"/>
              </w:rPr>
              <w:tab/>
            </w:r>
            <w:r w:rsidR="003A4975" w:rsidRPr="003A4975">
              <w:rPr>
                <w:rStyle w:val="aa"/>
                <w:noProof/>
              </w:rPr>
              <w:t>Перечень инвестиционных проектов в газоснабжении</w:t>
            </w:r>
            <w:r w:rsidR="003A4975" w:rsidRPr="003A4975">
              <w:rPr>
                <w:noProof/>
                <w:webHidden/>
              </w:rPr>
              <w:tab/>
            </w:r>
          </w:hyperlink>
          <w:r w:rsidR="007F4A92">
            <w:rPr>
              <w:noProof/>
            </w:rPr>
            <w:t>23</w:t>
          </w:r>
        </w:p>
        <w:p w14:paraId="415D2B3C" w14:textId="1004619D" w:rsidR="003A4975" w:rsidRPr="003A4975" w:rsidRDefault="00EE3034" w:rsidP="007F4A92">
          <w:pPr>
            <w:pStyle w:val="13"/>
            <w:rPr>
              <w:rFonts w:asciiTheme="minorHAnsi" w:hAnsiTheme="minorHAnsi"/>
              <w:noProof/>
              <w:sz w:val="22"/>
            </w:rPr>
          </w:pPr>
          <w:hyperlink w:anchor="_Toc6301245" w:history="1">
            <w:r w:rsidR="003A4975" w:rsidRPr="003A4975">
              <w:rPr>
                <w:rStyle w:val="aa"/>
                <w:noProof/>
              </w:rPr>
              <w:t>8.2.3.</w:t>
            </w:r>
            <w:r w:rsidR="003A4975" w:rsidRPr="003A4975">
              <w:rPr>
                <w:rFonts w:asciiTheme="minorHAnsi" w:hAnsiTheme="minorHAnsi"/>
                <w:noProof/>
                <w:sz w:val="22"/>
              </w:rPr>
              <w:tab/>
            </w:r>
            <w:r w:rsidR="003A4975" w:rsidRPr="003A4975">
              <w:rPr>
                <w:rStyle w:val="aa"/>
                <w:noProof/>
              </w:rPr>
              <w:t>Перечень инвестиционных проектов в сфере организации деятельности по сбору (в том числе раздельному сбору) и транспортированию твёрдых коммунальных отходов</w:t>
            </w:r>
            <w:r w:rsidR="003A4975" w:rsidRPr="003A4975">
              <w:rPr>
                <w:noProof/>
                <w:webHidden/>
              </w:rPr>
              <w:tab/>
            </w:r>
          </w:hyperlink>
          <w:r w:rsidR="007F4A92">
            <w:rPr>
              <w:noProof/>
            </w:rPr>
            <w:t>23</w:t>
          </w:r>
        </w:p>
        <w:p w14:paraId="2E507570" w14:textId="2D2B409C" w:rsidR="003A4975" w:rsidRPr="003A4975" w:rsidRDefault="00EE3034" w:rsidP="007F4A92">
          <w:pPr>
            <w:pStyle w:val="13"/>
            <w:rPr>
              <w:rFonts w:asciiTheme="minorHAnsi" w:hAnsiTheme="minorHAnsi"/>
              <w:noProof/>
              <w:sz w:val="22"/>
            </w:rPr>
          </w:pPr>
          <w:hyperlink w:anchor="_Toc6301246" w:history="1">
            <w:r w:rsidR="003A4975" w:rsidRPr="003A4975">
              <w:rPr>
                <w:rStyle w:val="aa"/>
                <w:noProof/>
              </w:rPr>
              <w:t>9.</w:t>
            </w:r>
            <w:r w:rsidR="003A4975" w:rsidRPr="003A4975">
              <w:rPr>
                <w:rFonts w:asciiTheme="minorHAnsi" w:hAnsiTheme="minorHAnsi"/>
                <w:noProof/>
                <w:sz w:val="22"/>
              </w:rPr>
              <w:tab/>
            </w:r>
            <w:r w:rsidR="003A4975" w:rsidRPr="003A4975">
              <w:rPr>
                <w:rStyle w:val="aa"/>
                <w:noProof/>
              </w:rPr>
              <w:t>Обоснование выбранного варианта размещения объектов местного значения поселения и оценка возможного влияния планируемых для размещения объектов местного значения поселения на комплексное развитие соответствующей территории</w:t>
            </w:r>
            <w:r w:rsidR="003A4975" w:rsidRPr="003A4975">
              <w:rPr>
                <w:noProof/>
                <w:webHidden/>
              </w:rPr>
              <w:tab/>
            </w:r>
          </w:hyperlink>
          <w:r w:rsidR="007F4A92">
            <w:rPr>
              <w:noProof/>
            </w:rPr>
            <w:t>23</w:t>
          </w:r>
        </w:p>
        <w:p w14:paraId="5FB61EF4" w14:textId="28BEB373" w:rsidR="003A4975" w:rsidRPr="003A4975" w:rsidRDefault="00EE3034" w:rsidP="007F4A92">
          <w:pPr>
            <w:pStyle w:val="13"/>
            <w:rPr>
              <w:rFonts w:asciiTheme="minorHAnsi" w:hAnsiTheme="minorHAnsi"/>
              <w:noProof/>
              <w:sz w:val="22"/>
            </w:rPr>
          </w:pPr>
          <w:hyperlink w:anchor="_Toc6301247" w:history="1">
            <w:r w:rsidR="003A4975" w:rsidRPr="003A4975">
              <w:rPr>
                <w:rStyle w:val="aa"/>
                <w:noProof/>
              </w:rPr>
              <w:t>9.1.</w:t>
            </w:r>
            <w:r w:rsidR="003A4975" w:rsidRPr="003A4975">
              <w:rPr>
                <w:rFonts w:asciiTheme="minorHAnsi" w:hAnsiTheme="minorHAnsi"/>
                <w:noProof/>
                <w:sz w:val="22"/>
              </w:rPr>
              <w:tab/>
            </w:r>
            <w:r w:rsidR="003A4975" w:rsidRPr="003A4975">
              <w:rPr>
                <w:rStyle w:val="aa"/>
                <w:noProof/>
              </w:rPr>
              <w:t>Обоснование предложенного варианта размещения объектов электро-, тепло-, газо- и водоснабжения населения, водоотведения и оценка возможного влияния планируемых для размещения объектов на комплексное развитие территорий</w:t>
            </w:r>
            <w:r w:rsidR="003A4975" w:rsidRPr="003A4975">
              <w:rPr>
                <w:noProof/>
                <w:webHidden/>
              </w:rPr>
              <w:tab/>
            </w:r>
            <w:r w:rsidR="003A4975" w:rsidRPr="003A4975">
              <w:rPr>
                <w:noProof/>
                <w:webHidden/>
              </w:rPr>
              <w:fldChar w:fldCharType="begin"/>
            </w:r>
            <w:r w:rsidR="003A4975" w:rsidRPr="003A4975">
              <w:rPr>
                <w:noProof/>
                <w:webHidden/>
              </w:rPr>
              <w:instrText xml:space="preserve"> PAGEREF _Toc6301247 \h </w:instrText>
            </w:r>
            <w:r w:rsidR="003A4975" w:rsidRPr="003A4975">
              <w:rPr>
                <w:noProof/>
                <w:webHidden/>
              </w:rPr>
            </w:r>
            <w:r w:rsidR="003A4975" w:rsidRPr="003A4975">
              <w:rPr>
                <w:noProof/>
                <w:webHidden/>
              </w:rPr>
              <w:fldChar w:fldCharType="end"/>
            </w:r>
          </w:hyperlink>
          <w:r w:rsidR="007F4A92">
            <w:rPr>
              <w:noProof/>
            </w:rPr>
            <w:t xml:space="preserve"> 24</w:t>
          </w:r>
        </w:p>
        <w:p w14:paraId="68CE6B9A" w14:textId="64997CFF" w:rsidR="003A4975" w:rsidRPr="003A4975" w:rsidRDefault="00EE3034" w:rsidP="007F4A92">
          <w:pPr>
            <w:pStyle w:val="13"/>
            <w:rPr>
              <w:rFonts w:asciiTheme="minorHAnsi" w:hAnsiTheme="minorHAnsi"/>
              <w:noProof/>
              <w:sz w:val="22"/>
            </w:rPr>
          </w:pPr>
          <w:hyperlink w:anchor="_Toc6301248" w:history="1">
            <w:r w:rsidR="003A4975" w:rsidRPr="003A4975">
              <w:rPr>
                <w:rStyle w:val="aa"/>
                <w:noProof/>
              </w:rPr>
              <w:t>9.1.1.</w:t>
            </w:r>
            <w:r w:rsidR="003A4975" w:rsidRPr="003A4975">
              <w:rPr>
                <w:rFonts w:asciiTheme="minorHAnsi" w:hAnsiTheme="minorHAnsi"/>
                <w:noProof/>
                <w:sz w:val="22"/>
              </w:rPr>
              <w:tab/>
            </w:r>
            <w:r w:rsidR="003A4975" w:rsidRPr="003A4975">
              <w:rPr>
                <w:rStyle w:val="aa"/>
                <w:noProof/>
              </w:rPr>
              <w:t>Строительство объектов электроснабжения</w:t>
            </w:r>
            <w:r w:rsidR="003A4975" w:rsidRPr="003A4975">
              <w:rPr>
                <w:noProof/>
                <w:webHidden/>
              </w:rPr>
              <w:tab/>
            </w:r>
          </w:hyperlink>
          <w:r w:rsidR="007F4A92">
            <w:rPr>
              <w:noProof/>
            </w:rPr>
            <w:t>24</w:t>
          </w:r>
        </w:p>
        <w:p w14:paraId="5202E18A" w14:textId="6040228F" w:rsidR="003A4975" w:rsidRPr="003A4975" w:rsidRDefault="00EE3034" w:rsidP="007F4A92">
          <w:pPr>
            <w:pStyle w:val="13"/>
            <w:rPr>
              <w:rFonts w:asciiTheme="minorHAnsi" w:hAnsiTheme="minorHAnsi"/>
              <w:noProof/>
              <w:sz w:val="22"/>
            </w:rPr>
          </w:pPr>
          <w:hyperlink w:anchor="_Toc6301249" w:history="1">
            <w:r w:rsidR="003A4975" w:rsidRPr="003A4975">
              <w:rPr>
                <w:rStyle w:val="aa"/>
                <w:noProof/>
              </w:rPr>
              <w:t>9.1.2.</w:t>
            </w:r>
            <w:r w:rsidR="003A4975" w:rsidRPr="003A4975">
              <w:rPr>
                <w:rFonts w:asciiTheme="minorHAnsi" w:hAnsiTheme="minorHAnsi"/>
                <w:noProof/>
                <w:sz w:val="22"/>
              </w:rPr>
              <w:tab/>
            </w:r>
            <w:r w:rsidR="003A4975" w:rsidRPr="003A4975">
              <w:rPr>
                <w:rStyle w:val="aa"/>
                <w:noProof/>
              </w:rPr>
              <w:t>Строительство объектов газоснабжения</w:t>
            </w:r>
            <w:r w:rsidR="003A4975" w:rsidRPr="003A4975">
              <w:rPr>
                <w:noProof/>
                <w:webHidden/>
              </w:rPr>
              <w:tab/>
            </w:r>
          </w:hyperlink>
          <w:r w:rsidR="007F4A92">
            <w:rPr>
              <w:noProof/>
            </w:rPr>
            <w:t>24</w:t>
          </w:r>
        </w:p>
        <w:p w14:paraId="539348DE" w14:textId="1B47B521" w:rsidR="003A4975" w:rsidRPr="003A4975" w:rsidRDefault="00EE3034" w:rsidP="007F4A92">
          <w:pPr>
            <w:pStyle w:val="13"/>
            <w:rPr>
              <w:rFonts w:asciiTheme="minorHAnsi" w:hAnsiTheme="minorHAnsi"/>
              <w:noProof/>
              <w:sz w:val="22"/>
            </w:rPr>
          </w:pPr>
          <w:hyperlink w:anchor="_Toc6301250" w:history="1">
            <w:r w:rsidR="003A4975" w:rsidRPr="003A4975">
              <w:rPr>
                <w:rStyle w:val="aa"/>
                <w:noProof/>
              </w:rPr>
              <w:t>9.1.3.</w:t>
            </w:r>
            <w:r w:rsidR="003A4975" w:rsidRPr="003A4975">
              <w:rPr>
                <w:rFonts w:asciiTheme="minorHAnsi" w:hAnsiTheme="minorHAnsi"/>
                <w:noProof/>
                <w:sz w:val="22"/>
              </w:rPr>
              <w:tab/>
            </w:r>
            <w:r w:rsidR="003A4975" w:rsidRPr="003A4975">
              <w:rPr>
                <w:rStyle w:val="aa"/>
                <w:noProof/>
              </w:rPr>
              <w:t>Строительство объектов водоснабжения</w:t>
            </w:r>
            <w:r w:rsidR="003A4975" w:rsidRPr="003A4975">
              <w:rPr>
                <w:noProof/>
                <w:webHidden/>
              </w:rPr>
              <w:tab/>
            </w:r>
          </w:hyperlink>
          <w:r w:rsidR="007F4A92">
            <w:rPr>
              <w:noProof/>
            </w:rPr>
            <w:t>27</w:t>
          </w:r>
        </w:p>
        <w:p w14:paraId="545F4F67" w14:textId="5D8BC0E4" w:rsidR="003A4975" w:rsidRPr="003A4975" w:rsidRDefault="00EE3034" w:rsidP="007F4A92">
          <w:pPr>
            <w:pStyle w:val="13"/>
            <w:rPr>
              <w:rFonts w:asciiTheme="minorHAnsi" w:hAnsiTheme="minorHAnsi"/>
              <w:noProof/>
              <w:sz w:val="22"/>
            </w:rPr>
          </w:pPr>
          <w:hyperlink w:anchor="_Toc6301251" w:history="1">
            <w:r w:rsidR="003A4975" w:rsidRPr="003A4975">
              <w:rPr>
                <w:rStyle w:val="aa"/>
                <w:noProof/>
              </w:rPr>
              <w:t>9.1.4.</w:t>
            </w:r>
            <w:r w:rsidR="003A4975" w:rsidRPr="003A4975">
              <w:rPr>
                <w:rFonts w:asciiTheme="minorHAnsi" w:hAnsiTheme="minorHAnsi"/>
                <w:noProof/>
                <w:sz w:val="22"/>
              </w:rPr>
              <w:tab/>
            </w:r>
            <w:r w:rsidR="003A4975" w:rsidRPr="003A4975">
              <w:rPr>
                <w:rStyle w:val="aa"/>
                <w:noProof/>
              </w:rPr>
              <w:t>Строительство объектов водоотведения</w:t>
            </w:r>
            <w:r w:rsidR="003A4975" w:rsidRPr="003A4975">
              <w:rPr>
                <w:noProof/>
                <w:webHidden/>
              </w:rPr>
              <w:tab/>
            </w:r>
          </w:hyperlink>
          <w:r w:rsidR="007F4A92">
            <w:rPr>
              <w:noProof/>
            </w:rPr>
            <w:t>29</w:t>
          </w:r>
        </w:p>
        <w:p w14:paraId="67760BB1" w14:textId="310E2B4C" w:rsidR="003A4975" w:rsidRPr="003A4975" w:rsidRDefault="00EE3034" w:rsidP="007F4A92">
          <w:pPr>
            <w:pStyle w:val="13"/>
            <w:rPr>
              <w:rFonts w:asciiTheme="minorHAnsi" w:hAnsiTheme="minorHAnsi"/>
              <w:noProof/>
              <w:sz w:val="22"/>
            </w:rPr>
          </w:pPr>
          <w:hyperlink w:anchor="_Toc6301252" w:history="1">
            <w:r w:rsidR="003A4975" w:rsidRPr="003A4975">
              <w:rPr>
                <w:rStyle w:val="aa"/>
                <w:noProof/>
              </w:rPr>
              <w:t>9.1.5.</w:t>
            </w:r>
            <w:r w:rsidR="003A4975" w:rsidRPr="003A4975">
              <w:rPr>
                <w:rFonts w:asciiTheme="minorHAnsi" w:hAnsiTheme="minorHAnsi"/>
                <w:noProof/>
                <w:sz w:val="22"/>
              </w:rPr>
              <w:tab/>
            </w:r>
            <w:r w:rsidR="003A4975" w:rsidRPr="003A4975">
              <w:rPr>
                <w:rStyle w:val="aa"/>
                <w:noProof/>
              </w:rPr>
              <w:t>Строительство объектов теплоснабжения населения</w:t>
            </w:r>
            <w:r w:rsidR="003A4975" w:rsidRPr="003A4975">
              <w:rPr>
                <w:noProof/>
                <w:webHidden/>
              </w:rPr>
              <w:tab/>
            </w:r>
          </w:hyperlink>
          <w:r w:rsidR="007F4A92">
            <w:rPr>
              <w:noProof/>
            </w:rPr>
            <w:t>29</w:t>
          </w:r>
        </w:p>
        <w:p w14:paraId="36AB6702" w14:textId="069E2186" w:rsidR="003A4975" w:rsidRPr="003A4975" w:rsidRDefault="00EE3034" w:rsidP="007F4A92">
          <w:pPr>
            <w:pStyle w:val="13"/>
            <w:rPr>
              <w:rFonts w:asciiTheme="minorHAnsi" w:hAnsiTheme="minorHAnsi"/>
              <w:noProof/>
              <w:sz w:val="22"/>
            </w:rPr>
          </w:pPr>
          <w:hyperlink w:anchor="_Toc6301253" w:history="1">
            <w:r w:rsidR="003A4975" w:rsidRPr="003A4975">
              <w:rPr>
                <w:rStyle w:val="aa"/>
                <w:noProof/>
              </w:rPr>
              <w:t>9.2.</w:t>
            </w:r>
            <w:r w:rsidR="003A4975" w:rsidRPr="003A4975">
              <w:rPr>
                <w:rFonts w:asciiTheme="minorHAnsi" w:hAnsiTheme="minorHAnsi"/>
                <w:noProof/>
                <w:sz w:val="22"/>
              </w:rPr>
              <w:tab/>
            </w:r>
            <w:r w:rsidR="003A4975" w:rsidRPr="003A4975">
              <w:rPr>
                <w:rStyle w:val="aa"/>
                <w:noProof/>
              </w:rPr>
              <w:t>Обоснование предложенного варианта размещения объектов транспортной инфраструктуры вне границ населенных пунктов в границах муниципального района по результатам комплексных обоснований, необходимых для устойчивого развития территории муниципального района</w:t>
            </w:r>
            <w:r w:rsidR="003A4975" w:rsidRPr="003A4975">
              <w:rPr>
                <w:noProof/>
                <w:webHidden/>
              </w:rPr>
              <w:tab/>
            </w:r>
          </w:hyperlink>
          <w:r w:rsidR="007F4A92">
            <w:rPr>
              <w:noProof/>
            </w:rPr>
            <w:t>29</w:t>
          </w:r>
        </w:p>
        <w:p w14:paraId="689B8C2B" w14:textId="32A450E0" w:rsidR="003A4975" w:rsidRPr="003A4975" w:rsidRDefault="00EE3034" w:rsidP="007F4A92">
          <w:pPr>
            <w:pStyle w:val="13"/>
            <w:rPr>
              <w:rFonts w:asciiTheme="minorHAnsi" w:hAnsiTheme="minorHAnsi"/>
              <w:noProof/>
              <w:sz w:val="22"/>
            </w:rPr>
          </w:pPr>
          <w:hyperlink w:anchor="_Toc6301254" w:history="1">
            <w:r w:rsidR="003A4975" w:rsidRPr="003A4975">
              <w:rPr>
                <w:rStyle w:val="aa"/>
                <w:noProof/>
              </w:rPr>
              <w:t>9.3.</w:t>
            </w:r>
            <w:r w:rsidR="003A4975" w:rsidRPr="003A4975">
              <w:rPr>
                <w:rFonts w:asciiTheme="minorHAnsi" w:hAnsiTheme="minorHAnsi"/>
                <w:noProof/>
                <w:sz w:val="22"/>
              </w:rPr>
              <w:tab/>
            </w:r>
            <w:r w:rsidR="003A4975" w:rsidRPr="003A4975">
              <w:rPr>
                <w:rStyle w:val="aa"/>
                <w:noProof/>
              </w:rPr>
              <w:t>Обоснование предложенного варианта размещения объектов образования по результатам комплексных обоснований, необходимых для устойчивого развития территории муниципального района</w:t>
            </w:r>
            <w:r w:rsidR="003A4975" w:rsidRPr="003A4975">
              <w:rPr>
                <w:noProof/>
                <w:webHidden/>
              </w:rPr>
              <w:tab/>
            </w:r>
          </w:hyperlink>
          <w:r w:rsidR="007F4A92">
            <w:rPr>
              <w:noProof/>
            </w:rPr>
            <w:t>29</w:t>
          </w:r>
        </w:p>
        <w:p w14:paraId="325D42A9" w14:textId="2E01F21B" w:rsidR="003A4975" w:rsidRPr="003A4975" w:rsidRDefault="00EE3034" w:rsidP="007F4A92">
          <w:pPr>
            <w:pStyle w:val="13"/>
            <w:rPr>
              <w:rFonts w:asciiTheme="minorHAnsi" w:hAnsiTheme="minorHAnsi"/>
              <w:noProof/>
              <w:sz w:val="22"/>
            </w:rPr>
          </w:pPr>
          <w:hyperlink w:anchor="_Toc6301255" w:history="1">
            <w:r w:rsidR="003A4975" w:rsidRPr="003A4975">
              <w:rPr>
                <w:rStyle w:val="aa"/>
                <w:noProof/>
              </w:rPr>
              <w:t>9.4.</w:t>
            </w:r>
            <w:r w:rsidR="003A4975" w:rsidRPr="003A4975">
              <w:rPr>
                <w:rFonts w:asciiTheme="minorHAnsi" w:hAnsiTheme="minorHAnsi"/>
                <w:noProof/>
                <w:sz w:val="22"/>
              </w:rPr>
              <w:tab/>
            </w:r>
            <w:r w:rsidR="003A4975" w:rsidRPr="003A4975">
              <w:rPr>
                <w:rStyle w:val="aa"/>
                <w:noProof/>
              </w:rPr>
              <w:t>Обоснование предложенного варианта размещения объектов транспортной инфраструктуры в границах населенных пунктов поселения и оценка возможного влияния планируемых для размещения объектов на комплексное развитие территорий</w:t>
            </w:r>
            <w:r w:rsidR="003A4975" w:rsidRPr="003A4975">
              <w:rPr>
                <w:noProof/>
                <w:webHidden/>
              </w:rPr>
              <w:tab/>
            </w:r>
          </w:hyperlink>
          <w:r w:rsidR="00904846">
            <w:rPr>
              <w:noProof/>
            </w:rPr>
            <w:t>30</w:t>
          </w:r>
        </w:p>
        <w:p w14:paraId="3ED31C98" w14:textId="7AD3768F" w:rsidR="003A4975" w:rsidRPr="003A4975" w:rsidRDefault="00EE3034" w:rsidP="007F4A92">
          <w:pPr>
            <w:pStyle w:val="13"/>
            <w:rPr>
              <w:rFonts w:asciiTheme="minorHAnsi" w:hAnsiTheme="minorHAnsi"/>
              <w:noProof/>
              <w:sz w:val="22"/>
            </w:rPr>
          </w:pPr>
          <w:hyperlink w:anchor="_Toc6301256" w:history="1">
            <w:r w:rsidR="003A4975" w:rsidRPr="003A4975">
              <w:rPr>
                <w:rStyle w:val="aa"/>
                <w:noProof/>
              </w:rPr>
              <w:t>9.4.1.</w:t>
            </w:r>
            <w:r w:rsidR="003A4975" w:rsidRPr="003A4975">
              <w:rPr>
                <w:rFonts w:asciiTheme="minorHAnsi" w:hAnsiTheme="minorHAnsi"/>
                <w:noProof/>
                <w:sz w:val="22"/>
              </w:rPr>
              <w:tab/>
            </w:r>
            <w:r w:rsidR="003A4975" w:rsidRPr="003A4975">
              <w:rPr>
                <w:rStyle w:val="aa"/>
                <w:noProof/>
              </w:rPr>
              <w:t>Строительство объектов улично-дорожной сети в границах населенных пунктов поселения</w:t>
            </w:r>
            <w:r w:rsidR="003A4975" w:rsidRPr="003A4975">
              <w:rPr>
                <w:noProof/>
                <w:webHidden/>
              </w:rPr>
              <w:tab/>
            </w:r>
          </w:hyperlink>
          <w:r w:rsidR="00904846">
            <w:rPr>
              <w:noProof/>
            </w:rPr>
            <w:t>30</w:t>
          </w:r>
        </w:p>
        <w:p w14:paraId="43FCCCD5" w14:textId="5139514B" w:rsidR="003A4975" w:rsidRPr="003A4975" w:rsidRDefault="00EE3034" w:rsidP="007F4A92">
          <w:pPr>
            <w:pStyle w:val="13"/>
            <w:rPr>
              <w:rFonts w:asciiTheme="minorHAnsi" w:hAnsiTheme="minorHAnsi"/>
              <w:noProof/>
              <w:sz w:val="22"/>
            </w:rPr>
          </w:pPr>
          <w:hyperlink w:anchor="_Toc6301257" w:history="1">
            <w:r w:rsidR="003A4975" w:rsidRPr="003A4975">
              <w:rPr>
                <w:rStyle w:val="aa"/>
                <w:noProof/>
              </w:rPr>
              <w:t>9.4.2.</w:t>
            </w:r>
            <w:r w:rsidR="003A4975" w:rsidRPr="003A4975">
              <w:rPr>
                <w:rFonts w:asciiTheme="minorHAnsi" w:hAnsiTheme="minorHAnsi"/>
                <w:noProof/>
                <w:sz w:val="22"/>
              </w:rPr>
              <w:tab/>
            </w:r>
            <w:r w:rsidR="003A4975" w:rsidRPr="003A4975">
              <w:rPr>
                <w:rStyle w:val="aa"/>
                <w:noProof/>
              </w:rPr>
              <w:t>Строительство парковок (парковочных мест)</w:t>
            </w:r>
            <w:r w:rsidR="003A4975" w:rsidRPr="003A4975">
              <w:rPr>
                <w:noProof/>
                <w:webHidden/>
              </w:rPr>
              <w:tab/>
            </w:r>
          </w:hyperlink>
          <w:r w:rsidR="00904846">
            <w:rPr>
              <w:noProof/>
            </w:rPr>
            <w:t>30</w:t>
          </w:r>
        </w:p>
        <w:p w14:paraId="544AEA82" w14:textId="7784C34A" w:rsidR="003A4975" w:rsidRPr="003A4975" w:rsidRDefault="00EE3034" w:rsidP="007F4A92">
          <w:pPr>
            <w:pStyle w:val="13"/>
            <w:rPr>
              <w:rFonts w:asciiTheme="minorHAnsi" w:hAnsiTheme="minorHAnsi"/>
              <w:noProof/>
              <w:sz w:val="22"/>
            </w:rPr>
          </w:pPr>
          <w:hyperlink w:anchor="_Toc6301258" w:history="1">
            <w:r w:rsidR="003A4975" w:rsidRPr="003A4975">
              <w:rPr>
                <w:rStyle w:val="aa"/>
                <w:noProof/>
              </w:rPr>
              <w:t>9.4.3.</w:t>
            </w:r>
            <w:r w:rsidR="003A4975" w:rsidRPr="003A4975">
              <w:rPr>
                <w:rFonts w:asciiTheme="minorHAnsi" w:hAnsiTheme="minorHAnsi"/>
                <w:noProof/>
                <w:sz w:val="22"/>
              </w:rPr>
              <w:tab/>
            </w:r>
            <w:r w:rsidR="003A4975" w:rsidRPr="003A4975">
              <w:rPr>
                <w:rStyle w:val="aa"/>
                <w:noProof/>
              </w:rPr>
              <w:t>Строительство тротуаров и пешеходных дорожек, совмещенных для велосипедного движения за пределами проезжей части</w:t>
            </w:r>
            <w:r w:rsidR="003A4975" w:rsidRPr="003A4975">
              <w:rPr>
                <w:noProof/>
                <w:webHidden/>
              </w:rPr>
              <w:tab/>
            </w:r>
          </w:hyperlink>
          <w:r w:rsidR="00904846">
            <w:rPr>
              <w:noProof/>
            </w:rPr>
            <w:t>30</w:t>
          </w:r>
        </w:p>
        <w:p w14:paraId="591362FA" w14:textId="64CBCCAF" w:rsidR="003A4975" w:rsidRPr="003A4975" w:rsidRDefault="00EE3034" w:rsidP="007F4A92">
          <w:pPr>
            <w:pStyle w:val="13"/>
            <w:rPr>
              <w:rFonts w:asciiTheme="minorHAnsi" w:hAnsiTheme="minorHAnsi"/>
              <w:noProof/>
              <w:sz w:val="22"/>
            </w:rPr>
          </w:pPr>
          <w:hyperlink w:anchor="_Toc6301259" w:history="1">
            <w:r w:rsidR="003A4975" w:rsidRPr="003A4975">
              <w:rPr>
                <w:rStyle w:val="aa"/>
                <w:noProof/>
              </w:rPr>
              <w:t>9.5.</w:t>
            </w:r>
            <w:r w:rsidR="003A4975" w:rsidRPr="003A4975">
              <w:rPr>
                <w:rFonts w:asciiTheme="minorHAnsi" w:hAnsiTheme="minorHAnsi"/>
                <w:noProof/>
                <w:sz w:val="22"/>
              </w:rPr>
              <w:tab/>
            </w:r>
            <w:r w:rsidR="003A4975" w:rsidRPr="003A4975">
              <w:rPr>
                <w:rStyle w:val="aa"/>
                <w:noProof/>
              </w:rPr>
              <w:t>Обоснование предложенного варианта размещения объектов   физической   культуры   и   массового   спорта и оценка возможного влияния планируемых для размещения объектов на комплексное развитие территорий</w:t>
            </w:r>
            <w:r w:rsidR="003A4975" w:rsidRPr="003A4975">
              <w:rPr>
                <w:noProof/>
                <w:webHidden/>
              </w:rPr>
              <w:tab/>
            </w:r>
          </w:hyperlink>
          <w:r w:rsidR="00904846">
            <w:rPr>
              <w:noProof/>
            </w:rPr>
            <w:t>30</w:t>
          </w:r>
        </w:p>
        <w:p w14:paraId="57C90449" w14:textId="4A24C2D1" w:rsidR="003A4975" w:rsidRPr="003A4975" w:rsidRDefault="00EE3034" w:rsidP="007F4A92">
          <w:pPr>
            <w:pStyle w:val="13"/>
            <w:rPr>
              <w:rFonts w:asciiTheme="minorHAnsi" w:hAnsiTheme="minorHAnsi"/>
              <w:noProof/>
              <w:sz w:val="22"/>
            </w:rPr>
          </w:pPr>
          <w:hyperlink w:anchor="_Toc6301260" w:history="1">
            <w:r w:rsidR="003A4975" w:rsidRPr="003A4975">
              <w:rPr>
                <w:rStyle w:val="aa"/>
                <w:noProof/>
              </w:rPr>
              <w:t>9.5.1.Строительство объектов   физической   культуры   и   массового   спорта</w:t>
            </w:r>
            <w:r w:rsidR="003A4975" w:rsidRPr="003A4975">
              <w:rPr>
                <w:noProof/>
                <w:webHidden/>
              </w:rPr>
              <w:tab/>
            </w:r>
            <w:r w:rsidR="00F76EED">
              <w:rPr>
                <w:noProof/>
                <w:webHidden/>
              </w:rPr>
              <w:t xml:space="preserve"> </w:t>
            </w:r>
          </w:hyperlink>
          <w:r w:rsidR="00F76EED">
            <w:rPr>
              <w:noProof/>
            </w:rPr>
            <w:t>30</w:t>
          </w:r>
        </w:p>
        <w:p w14:paraId="55B63AD6" w14:textId="3397289D" w:rsidR="003A4975" w:rsidRPr="003A4975" w:rsidRDefault="00EE3034" w:rsidP="007F4A92">
          <w:pPr>
            <w:pStyle w:val="13"/>
            <w:rPr>
              <w:rFonts w:asciiTheme="minorHAnsi" w:hAnsiTheme="minorHAnsi"/>
              <w:noProof/>
              <w:sz w:val="22"/>
            </w:rPr>
          </w:pPr>
          <w:hyperlink w:anchor="_Toc6301261" w:history="1">
            <w:r w:rsidR="003A4975" w:rsidRPr="003A4975">
              <w:rPr>
                <w:rStyle w:val="aa"/>
                <w:noProof/>
              </w:rPr>
              <w:t>9.6.</w:t>
            </w:r>
            <w:r w:rsidR="003A4975" w:rsidRPr="003A4975">
              <w:rPr>
                <w:rFonts w:asciiTheme="minorHAnsi" w:hAnsiTheme="minorHAnsi"/>
                <w:noProof/>
                <w:sz w:val="22"/>
              </w:rPr>
              <w:tab/>
            </w:r>
            <w:r w:rsidR="003A4975" w:rsidRPr="003A4975">
              <w:rPr>
                <w:rStyle w:val="aa"/>
                <w:noProof/>
              </w:rPr>
              <w:t>Обоснование предложенного варианта размещения объектов культуры и искусства и оценка возможного влияния планируемых для размещения объектов на комплексное развитие территорий</w:t>
            </w:r>
            <w:r w:rsidR="003A4975" w:rsidRPr="003A4975">
              <w:rPr>
                <w:noProof/>
                <w:webHidden/>
              </w:rPr>
              <w:tab/>
            </w:r>
          </w:hyperlink>
          <w:r w:rsidR="00F76EED">
            <w:rPr>
              <w:noProof/>
            </w:rPr>
            <w:t>30</w:t>
          </w:r>
        </w:p>
        <w:p w14:paraId="4AFC072C" w14:textId="3418927C" w:rsidR="003A4975" w:rsidRPr="003A4975" w:rsidRDefault="00EE3034" w:rsidP="007F4A92">
          <w:pPr>
            <w:pStyle w:val="13"/>
            <w:rPr>
              <w:rFonts w:asciiTheme="minorHAnsi" w:hAnsiTheme="minorHAnsi"/>
              <w:noProof/>
              <w:sz w:val="22"/>
            </w:rPr>
          </w:pPr>
          <w:hyperlink w:anchor="_Toc6301262" w:history="1">
            <w:r w:rsidR="003A4975" w:rsidRPr="003A4975">
              <w:rPr>
                <w:rStyle w:val="aa"/>
                <w:noProof/>
              </w:rPr>
              <w:t>9.6.1.</w:t>
            </w:r>
            <w:r w:rsidR="003A4975" w:rsidRPr="003A4975">
              <w:rPr>
                <w:rFonts w:asciiTheme="minorHAnsi" w:hAnsiTheme="minorHAnsi"/>
                <w:noProof/>
                <w:sz w:val="22"/>
              </w:rPr>
              <w:tab/>
            </w:r>
            <w:r w:rsidR="003A4975" w:rsidRPr="003A4975">
              <w:rPr>
                <w:rStyle w:val="aa"/>
                <w:noProof/>
              </w:rPr>
              <w:t>Строительство объектов культуры и искусства</w:t>
            </w:r>
            <w:r w:rsidR="003A4975" w:rsidRPr="003A4975">
              <w:rPr>
                <w:noProof/>
                <w:webHidden/>
              </w:rPr>
              <w:tab/>
            </w:r>
          </w:hyperlink>
          <w:r w:rsidR="00F76EED">
            <w:rPr>
              <w:noProof/>
            </w:rPr>
            <w:t>30</w:t>
          </w:r>
        </w:p>
        <w:p w14:paraId="41ABFE3F" w14:textId="6D23CDEE" w:rsidR="003A4975" w:rsidRPr="003A4975" w:rsidRDefault="00EE3034" w:rsidP="007F4A92">
          <w:pPr>
            <w:pStyle w:val="13"/>
            <w:rPr>
              <w:rFonts w:asciiTheme="minorHAnsi" w:hAnsiTheme="minorHAnsi"/>
              <w:noProof/>
              <w:sz w:val="22"/>
            </w:rPr>
          </w:pPr>
          <w:hyperlink w:anchor="_Toc6301263" w:history="1">
            <w:r w:rsidR="003A4975" w:rsidRPr="003A4975">
              <w:rPr>
                <w:rStyle w:val="aa"/>
                <w:noProof/>
              </w:rPr>
              <w:t>9.7.</w:t>
            </w:r>
            <w:r w:rsidR="003A4975" w:rsidRPr="003A4975">
              <w:rPr>
                <w:rFonts w:asciiTheme="minorHAnsi" w:hAnsiTheme="minorHAnsi"/>
                <w:noProof/>
                <w:sz w:val="22"/>
              </w:rPr>
              <w:tab/>
            </w:r>
            <w:r w:rsidR="003A4975" w:rsidRPr="003A4975">
              <w:rPr>
                <w:rStyle w:val="aa"/>
                <w:noProof/>
              </w:rPr>
              <w:t>Обоснование предложенного варианта размещения объектов в иных областях деятельности и оценка возможного влияния планируемых для размещения объектов на комплексное развитие территорий</w:t>
            </w:r>
            <w:r w:rsidR="003A4975" w:rsidRPr="003A4975">
              <w:rPr>
                <w:noProof/>
                <w:webHidden/>
              </w:rPr>
              <w:tab/>
            </w:r>
          </w:hyperlink>
          <w:r w:rsidR="00F76EED">
            <w:rPr>
              <w:noProof/>
            </w:rPr>
            <w:t>30</w:t>
          </w:r>
        </w:p>
        <w:p w14:paraId="7E4599DD" w14:textId="2C3059FD" w:rsidR="003A4975" w:rsidRPr="003A4975" w:rsidRDefault="00EE3034" w:rsidP="007F4A92">
          <w:pPr>
            <w:pStyle w:val="13"/>
            <w:rPr>
              <w:rFonts w:asciiTheme="minorHAnsi" w:hAnsiTheme="minorHAnsi"/>
              <w:noProof/>
              <w:sz w:val="22"/>
            </w:rPr>
          </w:pPr>
          <w:hyperlink w:anchor="_Toc6301264" w:history="1">
            <w:r w:rsidR="003A4975" w:rsidRPr="003A4975">
              <w:rPr>
                <w:rStyle w:val="aa"/>
                <w:noProof/>
              </w:rPr>
              <w:t>9.7.1.</w:t>
            </w:r>
            <w:r w:rsidR="003A4975" w:rsidRPr="003A4975">
              <w:rPr>
                <w:rFonts w:asciiTheme="minorHAnsi" w:hAnsiTheme="minorHAnsi"/>
                <w:noProof/>
                <w:sz w:val="22"/>
              </w:rPr>
              <w:tab/>
            </w:r>
            <w:r w:rsidR="003A4975" w:rsidRPr="003A4975">
              <w:rPr>
                <w:rStyle w:val="aa"/>
                <w:noProof/>
              </w:rPr>
              <w:t>Объекты благоустройства</w:t>
            </w:r>
            <w:r w:rsidR="003A4975" w:rsidRPr="003A4975">
              <w:rPr>
                <w:noProof/>
                <w:webHidden/>
              </w:rPr>
              <w:tab/>
            </w:r>
          </w:hyperlink>
          <w:r w:rsidR="00F76EED">
            <w:rPr>
              <w:noProof/>
            </w:rPr>
            <w:t>30</w:t>
          </w:r>
        </w:p>
        <w:p w14:paraId="4F2CB177" w14:textId="009EF817" w:rsidR="003A4975" w:rsidRPr="003A4975" w:rsidRDefault="00EE3034" w:rsidP="007F4A92">
          <w:pPr>
            <w:pStyle w:val="13"/>
            <w:rPr>
              <w:rFonts w:asciiTheme="minorHAnsi" w:hAnsiTheme="minorHAnsi"/>
              <w:noProof/>
              <w:sz w:val="22"/>
            </w:rPr>
          </w:pPr>
          <w:hyperlink w:anchor="_Toc6301265" w:history="1">
            <w:r w:rsidR="003A4975" w:rsidRPr="003A4975">
              <w:rPr>
                <w:rStyle w:val="aa"/>
                <w:noProof/>
              </w:rPr>
              <w:t>9.8.</w:t>
            </w:r>
            <w:r w:rsidR="003A4975" w:rsidRPr="003A4975">
              <w:rPr>
                <w:rFonts w:asciiTheme="minorHAnsi" w:hAnsiTheme="minorHAnsi"/>
                <w:noProof/>
                <w:sz w:val="22"/>
              </w:rPr>
              <w:tab/>
            </w:r>
            <w:r w:rsidR="003A4975" w:rsidRPr="003A4975">
              <w:rPr>
                <w:rStyle w:val="aa"/>
                <w:noProof/>
              </w:rPr>
              <w:t>Обоснование предложенного варианта размещения иных объектов по результатам комплексных обоснований, необходимых для устойчивого развития территории поселения</w:t>
            </w:r>
            <w:r w:rsidR="003A4975" w:rsidRPr="003A4975">
              <w:rPr>
                <w:noProof/>
                <w:webHidden/>
              </w:rPr>
              <w:tab/>
            </w:r>
          </w:hyperlink>
          <w:r w:rsidR="00F76EED">
            <w:rPr>
              <w:noProof/>
            </w:rPr>
            <w:t>31</w:t>
          </w:r>
        </w:p>
        <w:p w14:paraId="00A0F794" w14:textId="39D94381" w:rsidR="003A4975" w:rsidRPr="003A4975" w:rsidRDefault="00EE3034" w:rsidP="007F4A92">
          <w:pPr>
            <w:pStyle w:val="13"/>
            <w:rPr>
              <w:rFonts w:asciiTheme="minorHAnsi" w:hAnsiTheme="minorHAnsi"/>
              <w:noProof/>
              <w:sz w:val="22"/>
            </w:rPr>
          </w:pPr>
          <w:hyperlink w:anchor="_Toc6301266" w:history="1">
            <w:r w:rsidR="003A4975" w:rsidRPr="003A4975">
              <w:rPr>
                <w:rStyle w:val="aa"/>
                <w:noProof/>
              </w:rPr>
              <w:t>10.</w:t>
            </w:r>
            <w:r w:rsidR="003A4975" w:rsidRPr="003A4975">
              <w:rPr>
                <w:rFonts w:asciiTheme="minorHAnsi" w:hAnsiTheme="minorHAnsi"/>
                <w:noProof/>
                <w:sz w:val="22"/>
              </w:rPr>
              <w:tab/>
            </w:r>
            <w:r w:rsidR="003A4975" w:rsidRPr="003A4975">
              <w:rPr>
                <w:rStyle w:val="aa"/>
                <w:noProof/>
              </w:rPr>
              <w:t>Перечень объектов местного значения поселения и мест их размещения</w:t>
            </w:r>
            <w:r w:rsidR="003A4975" w:rsidRPr="003A4975">
              <w:rPr>
                <w:noProof/>
                <w:webHidden/>
              </w:rPr>
              <w:tab/>
            </w:r>
          </w:hyperlink>
          <w:r w:rsidR="007F4A92">
            <w:rPr>
              <w:noProof/>
            </w:rPr>
            <w:t>33</w:t>
          </w:r>
        </w:p>
        <w:p w14:paraId="3A4697F9" w14:textId="664F7728" w:rsidR="003A4975" w:rsidRPr="003A4975" w:rsidRDefault="00EE3034" w:rsidP="007F4A92">
          <w:pPr>
            <w:pStyle w:val="13"/>
            <w:rPr>
              <w:rFonts w:asciiTheme="minorHAnsi" w:hAnsiTheme="minorHAnsi"/>
              <w:noProof/>
              <w:sz w:val="22"/>
            </w:rPr>
          </w:pPr>
          <w:hyperlink w:anchor="_Toc6301267" w:history="1">
            <w:r w:rsidR="003A4975" w:rsidRPr="003A4975">
              <w:rPr>
                <w:rStyle w:val="aa"/>
                <w:noProof/>
              </w:rPr>
              <w:t>11.</w:t>
            </w:r>
            <w:r w:rsidR="003A4975" w:rsidRPr="003A4975">
              <w:rPr>
                <w:rFonts w:asciiTheme="minorHAnsi" w:hAnsiTheme="minorHAnsi"/>
                <w:noProof/>
                <w:sz w:val="22"/>
              </w:rPr>
              <w:tab/>
            </w:r>
            <w:r w:rsidR="003A4975" w:rsidRPr="003A4975">
              <w:rPr>
                <w:rStyle w:val="aa"/>
                <w:noProof/>
              </w:rPr>
              <w:t>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реквизиты указанных документов территориального планирования,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w:t>
            </w:r>
            <w:r w:rsidR="003A4975" w:rsidRPr="003A4975">
              <w:rPr>
                <w:noProof/>
                <w:webHidden/>
              </w:rPr>
              <w:tab/>
            </w:r>
          </w:hyperlink>
          <w:r w:rsidR="007F4A92">
            <w:rPr>
              <w:noProof/>
            </w:rPr>
            <w:t>36</w:t>
          </w:r>
        </w:p>
        <w:p w14:paraId="4140EF91" w14:textId="479E67E6" w:rsidR="003A4975" w:rsidRPr="003A4975" w:rsidRDefault="00EE3034" w:rsidP="007F4A92">
          <w:pPr>
            <w:pStyle w:val="13"/>
            <w:rPr>
              <w:rFonts w:asciiTheme="minorHAnsi" w:hAnsiTheme="minorHAnsi"/>
              <w:noProof/>
              <w:sz w:val="22"/>
            </w:rPr>
          </w:pPr>
          <w:hyperlink w:anchor="_Toc6301268" w:history="1">
            <w:r w:rsidR="003A4975" w:rsidRPr="003A4975">
              <w:rPr>
                <w:rStyle w:val="aa"/>
                <w:noProof/>
              </w:rPr>
              <w:t>11.1.</w:t>
            </w:r>
            <w:r w:rsidR="003A4975" w:rsidRPr="003A4975">
              <w:rPr>
                <w:rFonts w:asciiTheme="minorHAnsi" w:hAnsiTheme="minorHAnsi"/>
                <w:noProof/>
                <w:sz w:val="22"/>
              </w:rPr>
              <w:tab/>
            </w:r>
            <w:r w:rsidR="003A4975" w:rsidRPr="003A4975">
              <w:rPr>
                <w:rStyle w:val="aa"/>
                <w:noProof/>
              </w:rPr>
              <w:t>Сведения о видах, назначении и наименованиях, планируемых для размещения на территориях поселения объектов федерального значения, утвержденных документами территориального планирования Российской Федерации</w:t>
            </w:r>
            <w:r w:rsidR="003A4975" w:rsidRPr="003A4975">
              <w:rPr>
                <w:noProof/>
                <w:webHidden/>
              </w:rPr>
              <w:tab/>
            </w:r>
          </w:hyperlink>
          <w:r w:rsidR="007F4A92">
            <w:rPr>
              <w:noProof/>
            </w:rPr>
            <w:t>36</w:t>
          </w:r>
        </w:p>
        <w:p w14:paraId="7333773F" w14:textId="02B93462" w:rsidR="003A4975" w:rsidRPr="003A4975" w:rsidRDefault="00EE3034" w:rsidP="007F4A92">
          <w:pPr>
            <w:pStyle w:val="13"/>
            <w:rPr>
              <w:rFonts w:asciiTheme="minorHAnsi" w:hAnsiTheme="minorHAnsi"/>
              <w:noProof/>
              <w:sz w:val="22"/>
            </w:rPr>
          </w:pPr>
          <w:hyperlink w:anchor="_Toc6301269" w:history="1">
            <w:r w:rsidR="003A4975" w:rsidRPr="003A4975">
              <w:rPr>
                <w:rStyle w:val="aa"/>
                <w:noProof/>
              </w:rPr>
              <w:t>11.1.1.</w:t>
            </w:r>
            <w:r w:rsidR="003A4975" w:rsidRPr="003A4975">
              <w:rPr>
                <w:rFonts w:asciiTheme="minorHAnsi" w:hAnsiTheme="minorHAnsi"/>
                <w:noProof/>
                <w:sz w:val="22"/>
              </w:rPr>
              <w:tab/>
            </w:r>
            <w:r w:rsidR="003A4975" w:rsidRPr="003A4975">
              <w:rPr>
                <w:rStyle w:val="aa"/>
                <w:noProof/>
              </w:rPr>
              <w:t>Реквизиты документов территориального планирования Российской Федерации подлежащих учету при подготовке генерального плана</w:t>
            </w:r>
            <w:r w:rsidR="003A4975" w:rsidRPr="003A4975">
              <w:rPr>
                <w:noProof/>
                <w:webHidden/>
              </w:rPr>
              <w:tab/>
            </w:r>
          </w:hyperlink>
          <w:r w:rsidR="007F4A92">
            <w:rPr>
              <w:noProof/>
            </w:rPr>
            <w:t>36</w:t>
          </w:r>
        </w:p>
        <w:p w14:paraId="1872A978" w14:textId="7F45EDDE" w:rsidR="003A4975" w:rsidRPr="003A4975" w:rsidRDefault="00EE3034" w:rsidP="007F4A92">
          <w:pPr>
            <w:pStyle w:val="13"/>
            <w:rPr>
              <w:rFonts w:asciiTheme="minorHAnsi" w:hAnsiTheme="minorHAnsi"/>
              <w:noProof/>
              <w:sz w:val="22"/>
            </w:rPr>
          </w:pPr>
          <w:hyperlink w:anchor="_Toc6301270" w:history="1">
            <w:r w:rsidR="003A4975" w:rsidRPr="003A4975">
              <w:rPr>
                <w:rStyle w:val="aa"/>
                <w:noProof/>
              </w:rPr>
              <w:t>11.1.2.</w:t>
            </w:r>
            <w:r w:rsidR="003A4975" w:rsidRPr="003A4975">
              <w:rPr>
                <w:rFonts w:asciiTheme="minorHAnsi" w:hAnsiTheme="minorHAnsi"/>
                <w:noProof/>
                <w:sz w:val="22"/>
              </w:rPr>
              <w:tab/>
            </w:r>
            <w:r w:rsidR="003A4975" w:rsidRPr="003A4975">
              <w:rPr>
                <w:rStyle w:val="aa"/>
                <w:noProof/>
              </w:rPr>
              <w:t>Перечень планируемых для размещения на территориях поселения объектов федерального значения</w:t>
            </w:r>
            <w:r w:rsidR="003A4975" w:rsidRPr="003A4975">
              <w:rPr>
                <w:noProof/>
                <w:webHidden/>
              </w:rPr>
              <w:tab/>
            </w:r>
          </w:hyperlink>
          <w:r w:rsidR="007F4A92">
            <w:rPr>
              <w:noProof/>
            </w:rPr>
            <w:t>36</w:t>
          </w:r>
        </w:p>
        <w:p w14:paraId="01DC248F" w14:textId="4A22ACEB" w:rsidR="003A4975" w:rsidRPr="003A4975" w:rsidRDefault="00EE3034" w:rsidP="007F4A92">
          <w:pPr>
            <w:pStyle w:val="13"/>
            <w:rPr>
              <w:rFonts w:asciiTheme="minorHAnsi" w:hAnsiTheme="minorHAnsi"/>
              <w:noProof/>
              <w:sz w:val="22"/>
            </w:rPr>
          </w:pPr>
          <w:hyperlink w:anchor="_Toc6301271" w:history="1">
            <w:r w:rsidR="003A4975" w:rsidRPr="003A4975">
              <w:rPr>
                <w:rStyle w:val="aa"/>
                <w:noProof/>
              </w:rPr>
              <w:t>11.1.3.</w:t>
            </w:r>
            <w:r w:rsidR="003A4975" w:rsidRPr="003A4975">
              <w:rPr>
                <w:rFonts w:asciiTheme="minorHAnsi" w:hAnsiTheme="minorHAnsi"/>
                <w:noProof/>
                <w:sz w:val="22"/>
              </w:rPr>
              <w:tab/>
            </w:r>
            <w:r w:rsidR="003A4975" w:rsidRPr="003A4975">
              <w:rPr>
                <w:rStyle w:val="aa"/>
                <w:noProof/>
              </w:rPr>
              <w:t>Определение функциональных зон, в которых планируется размещение объектов федерального значения и (или) местоположения линейных объектов федерального значения</w:t>
            </w:r>
            <w:r w:rsidR="003A4975" w:rsidRPr="003A4975">
              <w:rPr>
                <w:noProof/>
                <w:webHidden/>
              </w:rPr>
              <w:tab/>
            </w:r>
          </w:hyperlink>
          <w:r w:rsidR="007F4A92">
            <w:rPr>
              <w:noProof/>
            </w:rPr>
            <w:t>36</w:t>
          </w:r>
        </w:p>
        <w:p w14:paraId="75732BC2" w14:textId="367A3DF3" w:rsidR="003A4975" w:rsidRPr="003A4975" w:rsidRDefault="00EE3034" w:rsidP="007F4A92">
          <w:pPr>
            <w:pStyle w:val="13"/>
            <w:rPr>
              <w:rFonts w:asciiTheme="minorHAnsi" w:hAnsiTheme="minorHAnsi"/>
              <w:noProof/>
              <w:sz w:val="22"/>
            </w:rPr>
          </w:pPr>
          <w:hyperlink w:anchor="_Toc6301272" w:history="1">
            <w:r w:rsidR="003A4975" w:rsidRPr="003A4975">
              <w:rPr>
                <w:rStyle w:val="aa"/>
                <w:noProof/>
              </w:rPr>
              <w:t>11.2.</w:t>
            </w:r>
            <w:r w:rsidR="003A4975" w:rsidRPr="003A4975">
              <w:rPr>
                <w:rFonts w:asciiTheme="minorHAnsi" w:hAnsiTheme="minorHAnsi"/>
                <w:noProof/>
                <w:sz w:val="22"/>
              </w:rPr>
              <w:tab/>
            </w:r>
            <w:r w:rsidR="003A4975" w:rsidRPr="003A4975">
              <w:rPr>
                <w:rStyle w:val="aa"/>
                <w:noProof/>
              </w:rPr>
              <w:t xml:space="preserve">Сведения о видах, назначении и наименованиях, планируемых для размещения на территориях поселения объектов регионального значения, </w:t>
            </w:r>
            <w:r w:rsidR="003A4975" w:rsidRPr="003A4975">
              <w:rPr>
                <w:rStyle w:val="aa"/>
                <w:noProof/>
              </w:rPr>
              <w:lastRenderedPageBreak/>
              <w:t>утвержденных схемой территориального планирования Новгородской области</w:t>
            </w:r>
            <w:r w:rsidR="003A4975" w:rsidRPr="003A4975">
              <w:rPr>
                <w:noProof/>
                <w:webHidden/>
              </w:rPr>
              <w:tab/>
            </w:r>
          </w:hyperlink>
          <w:r w:rsidR="007F4A92">
            <w:rPr>
              <w:noProof/>
            </w:rPr>
            <w:t>37</w:t>
          </w:r>
        </w:p>
        <w:p w14:paraId="5E6298F4" w14:textId="57340824" w:rsidR="003A4975" w:rsidRPr="003A4975" w:rsidRDefault="00EE3034" w:rsidP="007F4A92">
          <w:pPr>
            <w:pStyle w:val="13"/>
            <w:rPr>
              <w:rFonts w:asciiTheme="minorHAnsi" w:hAnsiTheme="minorHAnsi"/>
              <w:noProof/>
              <w:sz w:val="22"/>
            </w:rPr>
          </w:pPr>
          <w:hyperlink w:anchor="_Toc6301273" w:history="1">
            <w:r w:rsidR="003A4975" w:rsidRPr="003A4975">
              <w:rPr>
                <w:rStyle w:val="aa"/>
                <w:noProof/>
              </w:rPr>
              <w:t>11.2.1.</w:t>
            </w:r>
            <w:r w:rsidR="003A4975" w:rsidRPr="003A4975">
              <w:rPr>
                <w:rFonts w:asciiTheme="minorHAnsi" w:hAnsiTheme="minorHAnsi"/>
                <w:noProof/>
                <w:sz w:val="22"/>
              </w:rPr>
              <w:tab/>
            </w:r>
            <w:r w:rsidR="003A4975" w:rsidRPr="003A4975">
              <w:rPr>
                <w:rStyle w:val="aa"/>
                <w:noProof/>
              </w:rPr>
              <w:t>Реквизиты документов территориального планирования субъекта Российской Федерации подлежащих учету при подготовке генерального плана</w:t>
            </w:r>
            <w:r w:rsidR="003A4975" w:rsidRPr="003A4975">
              <w:rPr>
                <w:noProof/>
                <w:webHidden/>
              </w:rPr>
              <w:tab/>
            </w:r>
          </w:hyperlink>
          <w:r w:rsidR="007F4A92">
            <w:rPr>
              <w:noProof/>
            </w:rPr>
            <w:t>37</w:t>
          </w:r>
        </w:p>
        <w:p w14:paraId="0792B391" w14:textId="168AACEA" w:rsidR="003A4975" w:rsidRPr="003A4975" w:rsidRDefault="00EE3034" w:rsidP="007F4A92">
          <w:pPr>
            <w:pStyle w:val="13"/>
            <w:rPr>
              <w:rFonts w:asciiTheme="minorHAnsi" w:hAnsiTheme="minorHAnsi"/>
              <w:noProof/>
              <w:sz w:val="22"/>
            </w:rPr>
          </w:pPr>
          <w:hyperlink w:anchor="_Toc6301274" w:history="1">
            <w:r w:rsidR="003A4975" w:rsidRPr="003A4975">
              <w:rPr>
                <w:rStyle w:val="aa"/>
                <w:noProof/>
              </w:rPr>
              <w:t>11.2.2.</w:t>
            </w:r>
            <w:r w:rsidR="003A4975" w:rsidRPr="003A4975">
              <w:rPr>
                <w:rFonts w:asciiTheme="minorHAnsi" w:hAnsiTheme="minorHAnsi"/>
                <w:noProof/>
                <w:sz w:val="22"/>
              </w:rPr>
              <w:tab/>
            </w:r>
            <w:r w:rsidR="003A4975" w:rsidRPr="003A4975">
              <w:rPr>
                <w:rStyle w:val="aa"/>
                <w:noProof/>
              </w:rPr>
              <w:t>Перечень планируемых для размещения на территориях поселения объектов регионального значения</w:t>
            </w:r>
            <w:r w:rsidR="003A4975" w:rsidRPr="003A4975">
              <w:rPr>
                <w:noProof/>
                <w:webHidden/>
              </w:rPr>
              <w:tab/>
            </w:r>
          </w:hyperlink>
          <w:r w:rsidR="007F4A92">
            <w:rPr>
              <w:noProof/>
            </w:rPr>
            <w:t>37</w:t>
          </w:r>
        </w:p>
        <w:p w14:paraId="21FF7CDF" w14:textId="38FC318A" w:rsidR="003A4975" w:rsidRPr="003A4975" w:rsidRDefault="00EE3034" w:rsidP="007F4A92">
          <w:pPr>
            <w:pStyle w:val="13"/>
            <w:rPr>
              <w:rFonts w:asciiTheme="minorHAnsi" w:hAnsiTheme="minorHAnsi"/>
              <w:noProof/>
              <w:sz w:val="22"/>
            </w:rPr>
          </w:pPr>
          <w:hyperlink w:anchor="_Toc6301275" w:history="1">
            <w:r w:rsidR="003A4975" w:rsidRPr="003A4975">
              <w:rPr>
                <w:rStyle w:val="aa"/>
                <w:noProof/>
              </w:rPr>
              <w:t>11.2.3.</w:t>
            </w:r>
            <w:r w:rsidR="003A4975" w:rsidRPr="003A4975">
              <w:rPr>
                <w:rFonts w:asciiTheme="minorHAnsi" w:hAnsiTheme="minorHAnsi"/>
                <w:noProof/>
                <w:sz w:val="22"/>
              </w:rPr>
              <w:tab/>
            </w:r>
            <w:r w:rsidR="003A4975" w:rsidRPr="003A4975">
              <w:rPr>
                <w:rStyle w:val="aa"/>
                <w:noProof/>
              </w:rPr>
              <w:t>Определение функциональных зон, в которых планируется размещение объектов регионального значения и (или) местоположения линейных объектов регионального значения</w:t>
            </w:r>
            <w:r w:rsidR="003A4975" w:rsidRPr="003A4975">
              <w:rPr>
                <w:noProof/>
                <w:webHidden/>
              </w:rPr>
              <w:tab/>
            </w:r>
          </w:hyperlink>
          <w:r w:rsidR="00F76EED">
            <w:rPr>
              <w:noProof/>
            </w:rPr>
            <w:t>40</w:t>
          </w:r>
        </w:p>
        <w:p w14:paraId="61663D84" w14:textId="37EBD9F1" w:rsidR="003A4975" w:rsidRPr="003A4975" w:rsidRDefault="00EE3034" w:rsidP="007F4A92">
          <w:pPr>
            <w:pStyle w:val="13"/>
            <w:rPr>
              <w:rFonts w:asciiTheme="minorHAnsi" w:hAnsiTheme="minorHAnsi"/>
              <w:noProof/>
              <w:sz w:val="22"/>
            </w:rPr>
          </w:pPr>
          <w:hyperlink w:anchor="_Toc6301276" w:history="1">
            <w:r w:rsidR="003A4975" w:rsidRPr="003A4975">
              <w:rPr>
                <w:rStyle w:val="aa"/>
                <w:noProof/>
              </w:rPr>
              <w:t>12.</w:t>
            </w:r>
            <w:r w:rsidR="003A4975" w:rsidRPr="003A4975">
              <w:rPr>
                <w:rFonts w:asciiTheme="minorHAnsi" w:hAnsiTheme="minorHAnsi"/>
                <w:noProof/>
                <w:sz w:val="22"/>
              </w:rPr>
              <w:tab/>
            </w:r>
            <w:r w:rsidR="003A4975" w:rsidRPr="003A4975">
              <w:rPr>
                <w:rStyle w:val="aa"/>
                <w:noProof/>
              </w:rPr>
              <w:t>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w:t>
            </w:r>
            <w:r w:rsidR="003A4975" w:rsidRPr="003A4975">
              <w:rPr>
                <w:noProof/>
                <w:webHidden/>
              </w:rPr>
              <w:tab/>
            </w:r>
          </w:hyperlink>
          <w:r w:rsidR="00F76EED">
            <w:rPr>
              <w:noProof/>
            </w:rPr>
            <w:t>40</w:t>
          </w:r>
        </w:p>
        <w:p w14:paraId="2A52EE3C" w14:textId="5CE50997" w:rsidR="003A4975" w:rsidRPr="003A4975" w:rsidRDefault="00EE3034" w:rsidP="007F4A92">
          <w:pPr>
            <w:pStyle w:val="13"/>
            <w:rPr>
              <w:rFonts w:asciiTheme="minorHAnsi" w:hAnsiTheme="minorHAnsi"/>
              <w:noProof/>
              <w:sz w:val="22"/>
            </w:rPr>
          </w:pPr>
          <w:hyperlink w:anchor="_Toc6301277" w:history="1">
            <w:r w:rsidR="003A4975" w:rsidRPr="003A4975">
              <w:rPr>
                <w:rStyle w:val="aa"/>
                <w:noProof/>
              </w:rPr>
              <w:t>12.1.</w:t>
            </w:r>
            <w:r w:rsidR="003A4975" w:rsidRPr="003A4975">
              <w:rPr>
                <w:rFonts w:asciiTheme="minorHAnsi" w:hAnsiTheme="minorHAnsi"/>
                <w:noProof/>
                <w:sz w:val="22"/>
              </w:rPr>
              <w:tab/>
            </w:r>
            <w:r w:rsidR="003A4975" w:rsidRPr="003A4975">
              <w:rPr>
                <w:rStyle w:val="aa"/>
                <w:noProof/>
              </w:rPr>
              <w:t>Реквизиты документов территориального планирования Волотовского муниципального района подлежащих учету при подготовке генерального плана</w:t>
            </w:r>
            <w:r w:rsidR="003A4975" w:rsidRPr="003A4975">
              <w:rPr>
                <w:noProof/>
                <w:webHidden/>
              </w:rPr>
              <w:tab/>
            </w:r>
          </w:hyperlink>
          <w:r w:rsidR="00F76EED">
            <w:rPr>
              <w:noProof/>
            </w:rPr>
            <w:t>40</w:t>
          </w:r>
        </w:p>
        <w:p w14:paraId="4A8A423F" w14:textId="428103AA" w:rsidR="003A4975" w:rsidRPr="003A4975" w:rsidRDefault="00EE3034" w:rsidP="007F4A92">
          <w:pPr>
            <w:pStyle w:val="13"/>
            <w:rPr>
              <w:rFonts w:asciiTheme="minorHAnsi" w:hAnsiTheme="minorHAnsi"/>
              <w:noProof/>
              <w:sz w:val="22"/>
            </w:rPr>
          </w:pPr>
          <w:hyperlink w:anchor="_Toc6301278" w:history="1">
            <w:r w:rsidR="003A4975" w:rsidRPr="003A4975">
              <w:rPr>
                <w:rStyle w:val="aa"/>
                <w:noProof/>
              </w:rPr>
              <w:t>12.2.</w:t>
            </w:r>
            <w:r w:rsidR="003A4975" w:rsidRPr="003A4975">
              <w:rPr>
                <w:rFonts w:asciiTheme="minorHAnsi" w:hAnsiTheme="minorHAnsi"/>
                <w:noProof/>
                <w:sz w:val="22"/>
              </w:rPr>
              <w:tab/>
            </w:r>
            <w:r w:rsidR="003A4975" w:rsidRPr="003A4975">
              <w:rPr>
                <w:rStyle w:val="aa"/>
                <w:noProof/>
              </w:rPr>
              <w:t xml:space="preserve">Перечень планируемых для размещения на территориях поселения объектов </w:t>
            </w:r>
            <w:r w:rsidR="003A4975" w:rsidRPr="003A4975">
              <w:rPr>
                <w:rStyle w:val="aa"/>
                <w:rFonts w:eastAsia="Calibri"/>
                <w:noProof/>
              </w:rPr>
              <w:t>местного значения муниципального района</w:t>
            </w:r>
            <w:r w:rsidR="003A4975" w:rsidRPr="003A4975">
              <w:rPr>
                <w:noProof/>
                <w:webHidden/>
              </w:rPr>
              <w:tab/>
            </w:r>
          </w:hyperlink>
          <w:r w:rsidR="00F76EED">
            <w:rPr>
              <w:noProof/>
            </w:rPr>
            <w:t>40</w:t>
          </w:r>
        </w:p>
        <w:p w14:paraId="351C4B8C" w14:textId="63FEF01E" w:rsidR="003A4975" w:rsidRPr="003A4975" w:rsidRDefault="00EE3034" w:rsidP="007F4A92">
          <w:pPr>
            <w:pStyle w:val="13"/>
            <w:rPr>
              <w:rFonts w:asciiTheme="minorHAnsi" w:hAnsiTheme="minorHAnsi"/>
              <w:noProof/>
              <w:sz w:val="22"/>
            </w:rPr>
          </w:pPr>
          <w:hyperlink w:anchor="_Toc6301279" w:history="1">
            <w:r w:rsidR="003A4975" w:rsidRPr="003A4975">
              <w:rPr>
                <w:rStyle w:val="aa"/>
                <w:noProof/>
              </w:rPr>
              <w:t>12.3.</w:t>
            </w:r>
            <w:r w:rsidR="003A4975" w:rsidRPr="003A4975">
              <w:rPr>
                <w:rFonts w:asciiTheme="minorHAnsi" w:hAnsiTheme="minorHAnsi"/>
                <w:noProof/>
                <w:sz w:val="22"/>
              </w:rPr>
              <w:tab/>
            </w:r>
            <w:r w:rsidR="003A4975" w:rsidRPr="003A4975">
              <w:rPr>
                <w:rStyle w:val="aa"/>
                <w:noProof/>
              </w:rPr>
              <w:t>Определение функциональных зон, в которых планируется размещение объектов местного значения муниципального района и (или) местоположения линейных объектов местного значения муниципального района</w:t>
            </w:r>
            <w:r w:rsidR="003A4975" w:rsidRPr="003A4975">
              <w:rPr>
                <w:noProof/>
                <w:webHidden/>
              </w:rPr>
              <w:tab/>
            </w:r>
            <w:r w:rsidR="003A4975" w:rsidRPr="003A4975">
              <w:rPr>
                <w:noProof/>
                <w:webHidden/>
              </w:rPr>
              <w:fldChar w:fldCharType="begin"/>
            </w:r>
            <w:r w:rsidR="003A4975" w:rsidRPr="003A4975">
              <w:rPr>
                <w:noProof/>
                <w:webHidden/>
              </w:rPr>
              <w:instrText xml:space="preserve"> PAGEREF _Toc6301279 \h </w:instrText>
            </w:r>
            <w:r w:rsidR="003A4975" w:rsidRPr="003A4975">
              <w:rPr>
                <w:noProof/>
                <w:webHidden/>
              </w:rPr>
            </w:r>
            <w:r w:rsidR="003A4975" w:rsidRPr="003A4975">
              <w:rPr>
                <w:noProof/>
                <w:webHidden/>
              </w:rPr>
              <w:fldChar w:fldCharType="end"/>
            </w:r>
          </w:hyperlink>
          <w:r w:rsidR="007F4A92">
            <w:rPr>
              <w:noProof/>
            </w:rPr>
            <w:t>42</w:t>
          </w:r>
        </w:p>
        <w:p w14:paraId="198AF97A" w14:textId="5DEAF911" w:rsidR="003A4975" w:rsidRDefault="00EE3034" w:rsidP="007F4A92">
          <w:pPr>
            <w:pStyle w:val="13"/>
            <w:rPr>
              <w:noProof/>
            </w:rPr>
          </w:pPr>
          <w:hyperlink w:anchor="_Toc6301280" w:history="1">
            <w:r w:rsidR="003A4975" w:rsidRPr="003A4975">
              <w:rPr>
                <w:rStyle w:val="aa"/>
                <w:bCs/>
                <w:noProof/>
                <w:kern w:val="32"/>
              </w:rPr>
              <w:t>13.</w:t>
            </w:r>
            <w:r w:rsidR="003A4975" w:rsidRPr="003A4975">
              <w:rPr>
                <w:rFonts w:asciiTheme="minorHAnsi" w:hAnsiTheme="minorHAnsi"/>
                <w:noProof/>
                <w:sz w:val="22"/>
              </w:rPr>
              <w:tab/>
            </w:r>
            <w:r w:rsidR="003A4975" w:rsidRPr="003A4975">
              <w:rPr>
                <w:rStyle w:val="aa"/>
                <w:bCs/>
                <w:noProof/>
                <w:kern w:val="32"/>
              </w:rPr>
              <w:t>Перечень и характеристика основных факторов риска возникновения чрезвычайных ситуаций природного и техногенного характера</w:t>
            </w:r>
            <w:r w:rsidR="003A4975" w:rsidRPr="003A4975">
              <w:rPr>
                <w:noProof/>
                <w:webHidden/>
              </w:rPr>
              <w:tab/>
            </w:r>
          </w:hyperlink>
          <w:r w:rsidR="007F4A92">
            <w:rPr>
              <w:noProof/>
            </w:rPr>
            <w:t>42</w:t>
          </w:r>
        </w:p>
        <w:p w14:paraId="1C98C2B3" w14:textId="2B721675" w:rsidR="00310A0D" w:rsidRPr="00310A0D" w:rsidRDefault="00310A0D" w:rsidP="00310A0D">
          <w:pPr>
            <w:rPr>
              <w:noProof/>
            </w:rPr>
          </w:pPr>
          <w:r>
            <w:rPr>
              <w:noProof/>
            </w:rPr>
            <w:t>14. Сведения об объектах культурного наследия                                                43</w:t>
          </w:r>
        </w:p>
        <w:p w14:paraId="039178F8" w14:textId="4701E250" w:rsidR="003A4975" w:rsidRPr="003A4975" w:rsidRDefault="00EE3034" w:rsidP="007F4A92">
          <w:pPr>
            <w:pStyle w:val="13"/>
            <w:rPr>
              <w:rFonts w:asciiTheme="minorHAnsi" w:hAnsiTheme="minorHAnsi"/>
              <w:noProof/>
              <w:sz w:val="22"/>
            </w:rPr>
          </w:pPr>
          <w:hyperlink w:anchor="_Toc6301281" w:history="1">
            <w:r w:rsidR="003A4975" w:rsidRPr="003A4975">
              <w:rPr>
                <w:rStyle w:val="aa"/>
                <w:bCs/>
                <w:noProof/>
                <w:kern w:val="32"/>
              </w:rPr>
              <w:t>1</w:t>
            </w:r>
            <w:r w:rsidR="00310A0D">
              <w:rPr>
                <w:rStyle w:val="aa"/>
                <w:bCs/>
                <w:noProof/>
                <w:kern w:val="32"/>
              </w:rPr>
              <w:t>5</w:t>
            </w:r>
            <w:r w:rsidR="003A4975" w:rsidRPr="003A4975">
              <w:rPr>
                <w:rStyle w:val="aa"/>
                <w:bCs/>
                <w:noProof/>
                <w:kern w:val="32"/>
              </w:rPr>
              <w:t>.</w:t>
            </w:r>
            <w:r w:rsidR="003A4975" w:rsidRPr="003A4975">
              <w:rPr>
                <w:rFonts w:asciiTheme="minorHAnsi" w:hAnsiTheme="minorHAnsi"/>
                <w:noProof/>
                <w:sz w:val="22"/>
              </w:rPr>
              <w:tab/>
            </w:r>
            <w:r w:rsidR="003A4975" w:rsidRPr="003A4975">
              <w:rPr>
                <w:rStyle w:val="aa"/>
                <w:bCs/>
                <w:noProof/>
                <w:kern w:val="32"/>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3A4975" w:rsidRPr="003A4975">
              <w:rPr>
                <w:noProof/>
                <w:webHidden/>
              </w:rPr>
              <w:tab/>
            </w:r>
            <w:r w:rsidR="00310A0D">
              <w:rPr>
                <w:noProof/>
                <w:webHidden/>
              </w:rPr>
              <w:t xml:space="preserve"> </w:t>
            </w:r>
            <w:r w:rsidR="003A4975" w:rsidRPr="003A4975">
              <w:rPr>
                <w:noProof/>
                <w:webHidden/>
              </w:rPr>
              <w:fldChar w:fldCharType="begin"/>
            </w:r>
            <w:r w:rsidR="003A4975" w:rsidRPr="003A4975">
              <w:rPr>
                <w:noProof/>
                <w:webHidden/>
              </w:rPr>
              <w:instrText xml:space="preserve"> PAGEREF _Toc6301281 \h </w:instrText>
            </w:r>
            <w:r w:rsidR="003A4975" w:rsidRPr="003A4975">
              <w:rPr>
                <w:noProof/>
                <w:webHidden/>
              </w:rPr>
            </w:r>
            <w:r w:rsidR="003A4975" w:rsidRPr="003A4975">
              <w:rPr>
                <w:noProof/>
                <w:webHidden/>
              </w:rPr>
              <w:fldChar w:fldCharType="separate"/>
            </w:r>
            <w:r w:rsidR="007F4A92">
              <w:rPr>
                <w:noProof/>
                <w:webHidden/>
              </w:rPr>
              <w:t>43</w:t>
            </w:r>
            <w:r w:rsidR="003A4975" w:rsidRPr="003A4975">
              <w:rPr>
                <w:noProof/>
                <w:webHidden/>
              </w:rPr>
              <w:fldChar w:fldCharType="end"/>
            </w:r>
          </w:hyperlink>
        </w:p>
        <w:p w14:paraId="7EDA65AE" w14:textId="0ED59E39" w:rsidR="003A4975" w:rsidRPr="003A4975" w:rsidRDefault="00EE3034" w:rsidP="007F4A92">
          <w:pPr>
            <w:pStyle w:val="13"/>
            <w:rPr>
              <w:rFonts w:asciiTheme="minorHAnsi" w:hAnsiTheme="minorHAnsi"/>
              <w:noProof/>
              <w:sz w:val="22"/>
            </w:rPr>
          </w:pPr>
          <w:hyperlink w:anchor="_Toc6301282" w:history="1">
            <w:r w:rsidR="003A4975" w:rsidRPr="003A4975">
              <w:rPr>
                <w:rStyle w:val="aa"/>
                <w:noProof/>
              </w:rPr>
              <w:t>1</w:t>
            </w:r>
            <w:r w:rsidR="00310A0D">
              <w:rPr>
                <w:rStyle w:val="aa"/>
                <w:noProof/>
              </w:rPr>
              <w:t>5</w:t>
            </w:r>
            <w:r w:rsidR="003A4975" w:rsidRPr="003A4975">
              <w:rPr>
                <w:rStyle w:val="aa"/>
                <w:noProof/>
              </w:rPr>
              <w:t>.1.</w:t>
            </w:r>
            <w:r w:rsidR="003A4975" w:rsidRPr="003A4975">
              <w:rPr>
                <w:rFonts w:asciiTheme="minorHAnsi" w:hAnsiTheme="minorHAnsi"/>
                <w:noProof/>
                <w:sz w:val="22"/>
              </w:rPr>
              <w:tab/>
            </w:r>
            <w:r w:rsidR="003A4975" w:rsidRPr="003A4975">
              <w:rPr>
                <w:rStyle w:val="aa"/>
                <w:noProof/>
              </w:rPr>
              <w:t>Сведения об изменении границ населенных пунктов и переводе земель и (или) земельных участков из одной категории в другую</w:t>
            </w:r>
            <w:r w:rsidR="003A4975" w:rsidRPr="003A4975">
              <w:rPr>
                <w:noProof/>
                <w:webHidden/>
              </w:rPr>
              <w:tab/>
            </w:r>
            <w:r w:rsidR="003A4975" w:rsidRPr="003A4975">
              <w:rPr>
                <w:noProof/>
                <w:webHidden/>
              </w:rPr>
              <w:fldChar w:fldCharType="begin"/>
            </w:r>
            <w:r w:rsidR="003A4975" w:rsidRPr="003A4975">
              <w:rPr>
                <w:noProof/>
                <w:webHidden/>
              </w:rPr>
              <w:instrText xml:space="preserve"> PAGEREF _Toc6301282 \h </w:instrText>
            </w:r>
            <w:r w:rsidR="003A4975" w:rsidRPr="003A4975">
              <w:rPr>
                <w:noProof/>
                <w:webHidden/>
              </w:rPr>
            </w:r>
            <w:r w:rsidR="003A4975" w:rsidRPr="003A4975">
              <w:rPr>
                <w:noProof/>
                <w:webHidden/>
              </w:rPr>
              <w:fldChar w:fldCharType="end"/>
            </w:r>
          </w:hyperlink>
          <w:r w:rsidR="007F4A92">
            <w:rPr>
              <w:noProof/>
            </w:rPr>
            <w:t>15.1</w:t>
          </w:r>
        </w:p>
        <w:p w14:paraId="1B7BCF21" w14:textId="2CC5AEA8" w:rsidR="003A4975" w:rsidRDefault="00EE3034" w:rsidP="007F4A92">
          <w:pPr>
            <w:pStyle w:val="13"/>
            <w:rPr>
              <w:noProof/>
            </w:rPr>
          </w:pPr>
          <w:hyperlink w:anchor="_Toc6301283" w:history="1">
            <w:r w:rsidR="003A4975" w:rsidRPr="003A4975">
              <w:rPr>
                <w:rStyle w:val="aa"/>
                <w:noProof/>
              </w:rPr>
              <w:t>1</w:t>
            </w:r>
            <w:r w:rsidR="00310A0D">
              <w:rPr>
                <w:rStyle w:val="aa"/>
                <w:noProof/>
              </w:rPr>
              <w:t>5</w:t>
            </w:r>
            <w:r w:rsidR="003A4975" w:rsidRPr="003A4975">
              <w:rPr>
                <w:rStyle w:val="aa"/>
                <w:noProof/>
              </w:rPr>
              <w:t>.2.</w:t>
            </w:r>
            <w:r w:rsidR="003A4975" w:rsidRPr="003A4975">
              <w:rPr>
                <w:rFonts w:asciiTheme="minorHAnsi" w:hAnsiTheme="minorHAnsi"/>
                <w:noProof/>
                <w:sz w:val="22"/>
              </w:rPr>
              <w:tab/>
            </w:r>
            <w:r w:rsidR="003A4975" w:rsidRPr="003A4975">
              <w:rPr>
                <w:rStyle w:val="aa"/>
                <w:noProof/>
              </w:rPr>
              <w:t>Перечень земельных участков, которые включаются в границы населенных пунктов, входящих в состав поселения</w:t>
            </w:r>
            <w:r w:rsidR="003A4975" w:rsidRPr="003A4975">
              <w:rPr>
                <w:noProof/>
                <w:webHidden/>
              </w:rPr>
              <w:tab/>
            </w:r>
            <w:r w:rsidR="003A4975" w:rsidRPr="003A4975">
              <w:rPr>
                <w:noProof/>
                <w:webHidden/>
              </w:rPr>
              <w:fldChar w:fldCharType="begin"/>
            </w:r>
            <w:r w:rsidR="003A4975" w:rsidRPr="003A4975">
              <w:rPr>
                <w:noProof/>
                <w:webHidden/>
              </w:rPr>
              <w:instrText xml:space="preserve"> PAGEREF _Toc6301283 \h </w:instrText>
            </w:r>
            <w:r w:rsidR="003A4975" w:rsidRPr="003A4975">
              <w:rPr>
                <w:noProof/>
                <w:webHidden/>
              </w:rPr>
            </w:r>
            <w:r w:rsidR="003A4975" w:rsidRPr="003A4975">
              <w:rPr>
                <w:noProof/>
                <w:webHidden/>
              </w:rPr>
              <w:fldChar w:fldCharType="separate"/>
            </w:r>
            <w:r w:rsidR="007F4A92">
              <w:rPr>
                <w:noProof/>
                <w:webHidden/>
              </w:rPr>
              <w:t>51</w:t>
            </w:r>
            <w:r w:rsidR="003A4975" w:rsidRPr="003A4975">
              <w:rPr>
                <w:noProof/>
                <w:webHidden/>
              </w:rPr>
              <w:fldChar w:fldCharType="end"/>
            </w:r>
          </w:hyperlink>
        </w:p>
        <w:p w14:paraId="622002FD" w14:textId="4E6A732D" w:rsidR="00EF448B" w:rsidRDefault="00EF448B" w:rsidP="00EF448B">
          <w:pPr>
            <w:rPr>
              <w:noProof/>
            </w:rPr>
          </w:pPr>
          <w:r>
            <w:rPr>
              <w:noProof/>
            </w:rPr>
            <w:t>1</w:t>
          </w:r>
          <w:r w:rsidR="00310A0D">
            <w:rPr>
              <w:noProof/>
            </w:rPr>
            <w:t>5</w:t>
          </w:r>
          <w:r>
            <w:rPr>
              <w:noProof/>
            </w:rPr>
            <w:t xml:space="preserve">.3. Комплексные обоснования изменения функциональных зон для земельного участка по заявлениям заинтересованных лиц                                                   </w:t>
          </w:r>
          <w:r w:rsidR="00CF629B">
            <w:rPr>
              <w:noProof/>
            </w:rPr>
            <w:t>52</w:t>
          </w:r>
        </w:p>
        <w:p w14:paraId="34FC08D0" w14:textId="21BAAF92" w:rsidR="00EF448B" w:rsidRDefault="00EF448B" w:rsidP="00EF448B">
          <w:pPr>
            <w:rPr>
              <w:noProof/>
            </w:rPr>
          </w:pPr>
          <w:r>
            <w:rPr>
              <w:noProof/>
            </w:rPr>
            <w:t>1</w:t>
          </w:r>
          <w:r w:rsidR="00310A0D">
            <w:rPr>
              <w:noProof/>
            </w:rPr>
            <w:t>5</w:t>
          </w:r>
          <w:r>
            <w:rPr>
              <w:noProof/>
            </w:rPr>
            <w:t xml:space="preserve">.4. Перечень земельных участков, для которых выполняется изменение функциональной зоны с "зоны сельскохозяйственного назначения" (Сх) в "жилая зона" (Ж)                                                                                                                 </w:t>
          </w:r>
          <w:r w:rsidR="00CF629B">
            <w:rPr>
              <w:noProof/>
            </w:rPr>
            <w:t>53</w:t>
          </w:r>
        </w:p>
        <w:p w14:paraId="39EDE013" w14:textId="511AD47B" w:rsidR="00EF448B" w:rsidRDefault="00EF448B" w:rsidP="00EF448B">
          <w:pPr>
            <w:rPr>
              <w:noProof/>
            </w:rPr>
          </w:pPr>
          <w:r>
            <w:rPr>
              <w:noProof/>
            </w:rPr>
            <w:t>1</w:t>
          </w:r>
          <w:r w:rsidR="00310A0D">
            <w:rPr>
              <w:noProof/>
            </w:rPr>
            <w:t>5</w:t>
          </w:r>
          <w:r>
            <w:rPr>
              <w:noProof/>
            </w:rPr>
            <w:t xml:space="preserve">.5. Обоснование изменения функциональной зоны по заявлению заинтересованного лица                                                                                        </w:t>
          </w:r>
          <w:r w:rsidR="00CF629B">
            <w:rPr>
              <w:noProof/>
            </w:rPr>
            <w:t>53</w:t>
          </w:r>
        </w:p>
        <w:p w14:paraId="3FB6160E" w14:textId="78B7DA10" w:rsidR="00EF448B" w:rsidRDefault="00EF448B" w:rsidP="00EF448B">
          <w:pPr>
            <w:rPr>
              <w:noProof/>
            </w:rPr>
          </w:pPr>
          <w:r>
            <w:rPr>
              <w:noProof/>
            </w:rPr>
            <w:t>1</w:t>
          </w:r>
          <w:r w:rsidR="00310A0D">
            <w:rPr>
              <w:noProof/>
            </w:rPr>
            <w:t>5</w:t>
          </w:r>
          <w:r>
            <w:rPr>
              <w:noProof/>
            </w:rPr>
            <w:t xml:space="preserve">.5.1. Кадастровый номер земельного участка                                                 </w:t>
          </w:r>
          <w:r w:rsidR="00CF629B">
            <w:rPr>
              <w:noProof/>
            </w:rPr>
            <w:t>53</w:t>
          </w:r>
        </w:p>
        <w:p w14:paraId="076D3B63" w14:textId="04C14C98" w:rsidR="00EF448B" w:rsidRDefault="00EF448B" w:rsidP="00EF448B">
          <w:pPr>
            <w:rPr>
              <w:noProof/>
            </w:rPr>
          </w:pPr>
          <w:r>
            <w:rPr>
              <w:noProof/>
            </w:rPr>
            <w:lastRenderedPageBreak/>
            <w:t>1</w:t>
          </w:r>
          <w:r w:rsidR="00310A0D">
            <w:rPr>
              <w:noProof/>
            </w:rPr>
            <w:t>5</w:t>
          </w:r>
          <w:r>
            <w:rPr>
              <w:noProof/>
            </w:rPr>
            <w:t xml:space="preserve">.5.2. План земельного участка                                                                          </w:t>
          </w:r>
          <w:r w:rsidR="00CF629B">
            <w:rPr>
              <w:noProof/>
            </w:rPr>
            <w:t>53</w:t>
          </w:r>
        </w:p>
        <w:p w14:paraId="271799D8" w14:textId="483663FC" w:rsidR="00EF448B" w:rsidRDefault="00EF448B" w:rsidP="00EF448B">
          <w:pPr>
            <w:rPr>
              <w:noProof/>
            </w:rPr>
          </w:pPr>
          <w:r>
            <w:rPr>
              <w:noProof/>
            </w:rPr>
            <w:t>1</w:t>
          </w:r>
          <w:r w:rsidR="00310A0D">
            <w:rPr>
              <w:noProof/>
            </w:rPr>
            <w:t>5</w:t>
          </w:r>
          <w:r>
            <w:rPr>
              <w:noProof/>
            </w:rPr>
            <w:t xml:space="preserve">.5.3. Категория земель, в состав которых входит земельный участок, и категория земель, перевод в состав, которых предполагается осуществить                     </w:t>
          </w:r>
          <w:r w:rsidR="00CF629B">
            <w:rPr>
              <w:noProof/>
            </w:rPr>
            <w:t>54</w:t>
          </w:r>
        </w:p>
        <w:p w14:paraId="7238C510" w14:textId="77173D24" w:rsidR="00EF448B" w:rsidRDefault="00EF448B" w:rsidP="00EF448B">
          <w:pPr>
            <w:rPr>
              <w:noProof/>
            </w:rPr>
          </w:pPr>
          <w:r>
            <w:rPr>
              <w:noProof/>
            </w:rPr>
            <w:t>1</w:t>
          </w:r>
          <w:r w:rsidR="00310A0D">
            <w:rPr>
              <w:noProof/>
            </w:rPr>
            <w:t>5</w:t>
          </w:r>
          <w:r>
            <w:rPr>
              <w:noProof/>
            </w:rPr>
            <w:t xml:space="preserve">.5.4. Обоснование перевода земельного участка из состава земель одной категории в другую                                                                                                                  </w:t>
          </w:r>
          <w:r w:rsidR="00CF629B">
            <w:rPr>
              <w:noProof/>
            </w:rPr>
            <w:t>55</w:t>
          </w:r>
        </w:p>
        <w:p w14:paraId="305A5794" w14:textId="561EFBBF" w:rsidR="00EF448B" w:rsidRDefault="00EF448B" w:rsidP="00EF448B">
          <w:pPr>
            <w:rPr>
              <w:noProof/>
            </w:rPr>
          </w:pPr>
          <w:r>
            <w:rPr>
              <w:noProof/>
            </w:rPr>
            <w:t>1</w:t>
          </w:r>
          <w:r w:rsidR="00310A0D">
            <w:rPr>
              <w:noProof/>
            </w:rPr>
            <w:t>5</w:t>
          </w:r>
          <w:r>
            <w:rPr>
              <w:noProof/>
            </w:rPr>
            <w:t xml:space="preserve">.5.5. Вывод по обоснованию изменения функциональной зоны по заявлению заинтересованного лица                                                                                        </w:t>
          </w:r>
          <w:r w:rsidR="00CF629B">
            <w:rPr>
              <w:noProof/>
            </w:rPr>
            <w:t>57</w:t>
          </w:r>
        </w:p>
        <w:p w14:paraId="6C759869" w14:textId="245309F4" w:rsidR="00EF448B" w:rsidRDefault="00EF448B" w:rsidP="00EF448B">
          <w:pPr>
            <w:rPr>
              <w:noProof/>
            </w:rPr>
          </w:pPr>
          <w:r>
            <w:rPr>
              <w:noProof/>
            </w:rPr>
            <w:t>1</w:t>
          </w:r>
          <w:r w:rsidR="00310A0D">
            <w:rPr>
              <w:noProof/>
            </w:rPr>
            <w:t>5</w:t>
          </w:r>
          <w:r>
            <w:rPr>
              <w:noProof/>
            </w:rPr>
            <w:t xml:space="preserve">.6. Оценка возможного влияния планируемого использования земельного участка на комплексное развитие этих территорий, в связи изменением функциональных зон при внесении изменений в генеральный план                                                     </w:t>
          </w:r>
          <w:r w:rsidR="00CF629B">
            <w:rPr>
              <w:noProof/>
            </w:rPr>
            <w:t>57</w:t>
          </w:r>
        </w:p>
        <w:p w14:paraId="0540CCC7" w14:textId="398EB9F1" w:rsidR="00EF448B" w:rsidRDefault="00EF448B" w:rsidP="00EF448B">
          <w:pPr>
            <w:rPr>
              <w:noProof/>
            </w:rPr>
          </w:pPr>
          <w:r>
            <w:rPr>
              <w:noProof/>
            </w:rPr>
            <w:t>1</w:t>
          </w:r>
          <w:r w:rsidR="00310A0D">
            <w:rPr>
              <w:noProof/>
            </w:rPr>
            <w:t>5</w:t>
          </w:r>
          <w:r>
            <w:rPr>
              <w:noProof/>
            </w:rPr>
            <w:t xml:space="preserve">.6.1. Анализ состояния и использования территории, рекомендованной для размещения планируемого объекта                                                                       </w:t>
          </w:r>
          <w:r w:rsidR="00CF629B">
            <w:rPr>
              <w:noProof/>
            </w:rPr>
            <w:t>59</w:t>
          </w:r>
        </w:p>
        <w:p w14:paraId="4FEE5F1D" w14:textId="7CD9B6FC" w:rsidR="00EF448B" w:rsidRDefault="00EF448B" w:rsidP="00EF448B">
          <w:pPr>
            <w:rPr>
              <w:noProof/>
            </w:rPr>
          </w:pPr>
          <w:r>
            <w:rPr>
              <w:noProof/>
            </w:rPr>
            <w:t>1</w:t>
          </w:r>
          <w:r w:rsidR="00310A0D">
            <w:rPr>
              <w:noProof/>
            </w:rPr>
            <w:t>5</w:t>
          </w:r>
          <w:r>
            <w:rPr>
              <w:noProof/>
            </w:rPr>
            <w:t xml:space="preserve">.6.2. Определение возможных направлений развития территории                 </w:t>
          </w:r>
          <w:r w:rsidR="00CF629B">
            <w:rPr>
              <w:noProof/>
            </w:rPr>
            <w:t>60</w:t>
          </w:r>
        </w:p>
        <w:p w14:paraId="7ECD7021" w14:textId="10F56E48" w:rsidR="00EF448B" w:rsidRDefault="00EF448B" w:rsidP="00EF448B">
          <w:pPr>
            <w:rPr>
              <w:noProof/>
            </w:rPr>
          </w:pPr>
          <w:r>
            <w:rPr>
              <w:noProof/>
            </w:rPr>
            <w:t>1</w:t>
          </w:r>
          <w:r w:rsidR="00310A0D">
            <w:rPr>
              <w:noProof/>
            </w:rPr>
            <w:t>5</w:t>
          </w:r>
          <w:r>
            <w:rPr>
              <w:noProof/>
            </w:rPr>
            <w:t>.6.3. Прогнозируемые ограничения использова</w:t>
          </w:r>
          <w:r w:rsidR="00CF629B">
            <w:rPr>
              <w:noProof/>
            </w:rPr>
            <w:t>ния соответствующей территории 62</w:t>
          </w:r>
        </w:p>
        <w:p w14:paraId="6421D292" w14:textId="21B6619C" w:rsidR="000F1B37" w:rsidRDefault="008A4372" w:rsidP="00EF448B">
          <w:pPr>
            <w:rPr>
              <w:noProof/>
            </w:rPr>
          </w:pPr>
          <w:r>
            <w:rPr>
              <w:noProof/>
            </w:rPr>
            <w:t>1</w:t>
          </w:r>
          <w:r w:rsidR="00310A0D">
            <w:rPr>
              <w:noProof/>
            </w:rPr>
            <w:t>5</w:t>
          </w:r>
          <w:r>
            <w:rPr>
              <w:noProof/>
            </w:rPr>
            <w:t xml:space="preserve">.6.4. 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                                                              </w:t>
          </w:r>
          <w:r w:rsidR="00CF629B">
            <w:rPr>
              <w:noProof/>
            </w:rPr>
            <w:t>71</w:t>
          </w:r>
          <w:r>
            <w:rPr>
              <w:noProof/>
            </w:rPr>
            <w:t xml:space="preserve">   </w:t>
          </w:r>
        </w:p>
        <w:p w14:paraId="5A36F108" w14:textId="3C0E36B9" w:rsidR="00EF448B" w:rsidRPr="00EF448B" w:rsidRDefault="000F1B37" w:rsidP="00EF448B">
          <w:pPr>
            <w:rPr>
              <w:noProof/>
            </w:rPr>
          </w:pPr>
          <w:r>
            <w:rPr>
              <w:noProof/>
            </w:rPr>
            <w:t>1</w:t>
          </w:r>
          <w:r w:rsidR="00310A0D">
            <w:rPr>
              <w:noProof/>
            </w:rPr>
            <w:t>5</w:t>
          </w:r>
          <w:r>
            <w:rPr>
              <w:noProof/>
            </w:rPr>
            <w:t xml:space="preserve">.7 Комплексные обоснования в части включения в границы населенного пункта земельного участка                                                                                                </w:t>
          </w:r>
          <w:r w:rsidR="00CF629B">
            <w:rPr>
              <w:noProof/>
            </w:rPr>
            <w:t>71</w:t>
          </w:r>
          <w:r w:rsidR="008A4372">
            <w:rPr>
              <w:noProof/>
            </w:rPr>
            <w:t xml:space="preserve">           </w:t>
          </w:r>
        </w:p>
        <w:p w14:paraId="77C5F5D5" w14:textId="4E47563B" w:rsidR="003A4975" w:rsidRDefault="00EE3034" w:rsidP="007F4A92">
          <w:pPr>
            <w:pStyle w:val="13"/>
            <w:rPr>
              <w:noProof/>
            </w:rPr>
          </w:pPr>
          <w:hyperlink w:anchor="_Toc6301284" w:history="1">
            <w:r w:rsidR="003A4975" w:rsidRPr="003A4975">
              <w:rPr>
                <w:rStyle w:val="aa"/>
                <w:noProof/>
              </w:rPr>
              <w:t>1</w:t>
            </w:r>
            <w:r w:rsidR="00310A0D">
              <w:rPr>
                <w:rStyle w:val="aa"/>
                <w:noProof/>
              </w:rPr>
              <w:t>5</w:t>
            </w:r>
            <w:r w:rsidR="003A4975" w:rsidRPr="003A4975">
              <w:rPr>
                <w:rStyle w:val="aa"/>
                <w:noProof/>
              </w:rPr>
              <w:t>.</w:t>
            </w:r>
            <w:r w:rsidR="00EF448B">
              <w:rPr>
                <w:rStyle w:val="aa"/>
                <w:noProof/>
              </w:rPr>
              <w:t>8</w:t>
            </w:r>
            <w:r w:rsidR="003A4975" w:rsidRPr="003A4975">
              <w:rPr>
                <w:rStyle w:val="aa"/>
                <w:noProof/>
              </w:rPr>
              <w:t>.</w:t>
            </w:r>
            <w:r w:rsidR="003A4975" w:rsidRPr="003A4975">
              <w:rPr>
                <w:rFonts w:asciiTheme="minorHAnsi" w:hAnsiTheme="minorHAnsi"/>
                <w:noProof/>
                <w:sz w:val="22"/>
              </w:rPr>
              <w:tab/>
            </w:r>
            <w:r w:rsidR="003A4975" w:rsidRPr="003A4975">
              <w:rPr>
                <w:rStyle w:val="aa"/>
                <w:noProof/>
              </w:rPr>
              <w:t>Перечень земельных участков, которые исключаются из границ населенных пунктов, входящих в состав поселения</w:t>
            </w:r>
            <w:r w:rsidR="003A4975" w:rsidRPr="003A4975">
              <w:rPr>
                <w:noProof/>
                <w:webHidden/>
              </w:rPr>
              <w:tab/>
            </w:r>
          </w:hyperlink>
          <w:r w:rsidR="00CF629B">
            <w:rPr>
              <w:noProof/>
            </w:rPr>
            <w:t>73</w:t>
          </w:r>
        </w:p>
        <w:p w14:paraId="0074EC36" w14:textId="2E52C1CB" w:rsidR="003A4975" w:rsidRPr="003A4975" w:rsidRDefault="00EE3034" w:rsidP="007F4A92">
          <w:pPr>
            <w:pStyle w:val="13"/>
            <w:rPr>
              <w:rFonts w:asciiTheme="minorHAnsi" w:hAnsiTheme="minorHAnsi"/>
              <w:noProof/>
              <w:sz w:val="22"/>
            </w:rPr>
          </w:pPr>
          <w:hyperlink w:anchor="_Toc6301285" w:history="1">
            <w:r w:rsidR="003A4975" w:rsidRPr="003A4975">
              <w:rPr>
                <w:rStyle w:val="aa"/>
                <w:noProof/>
              </w:rPr>
              <w:t>15.</w:t>
            </w:r>
            <w:r w:rsidR="003A4975" w:rsidRPr="003A4975">
              <w:rPr>
                <w:rFonts w:asciiTheme="minorHAnsi" w:hAnsiTheme="minorHAnsi"/>
                <w:noProof/>
                <w:sz w:val="22"/>
              </w:rPr>
              <w:tab/>
            </w:r>
            <w:r w:rsidR="003A4975" w:rsidRPr="003A4975">
              <w:rPr>
                <w:rStyle w:val="aa"/>
                <w:noProof/>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3A4975" w:rsidRPr="003A4975">
              <w:rPr>
                <w:noProof/>
                <w:webHidden/>
              </w:rPr>
              <w:tab/>
            </w:r>
          </w:hyperlink>
          <w:r w:rsidR="00CF629B">
            <w:rPr>
              <w:noProof/>
            </w:rPr>
            <w:t>73</w:t>
          </w:r>
        </w:p>
        <w:p w14:paraId="20968299" w14:textId="148E0F36" w:rsidR="003A4975" w:rsidRDefault="00EE3034" w:rsidP="007F4A92">
          <w:pPr>
            <w:pStyle w:val="13"/>
            <w:rPr>
              <w:rFonts w:asciiTheme="minorHAnsi" w:hAnsiTheme="minorHAnsi"/>
              <w:noProof/>
              <w:sz w:val="22"/>
            </w:rPr>
          </w:pPr>
          <w:hyperlink w:anchor="_Toc6301286" w:history="1">
            <w:r w:rsidR="003A4975" w:rsidRPr="003A4975">
              <w:rPr>
                <w:rStyle w:val="aa"/>
                <w:noProof/>
              </w:rPr>
              <w:t>16.</w:t>
            </w:r>
            <w:r w:rsidR="003A4975" w:rsidRPr="003A4975">
              <w:rPr>
                <w:rFonts w:asciiTheme="minorHAnsi" w:hAnsiTheme="minorHAnsi"/>
                <w:noProof/>
                <w:sz w:val="22"/>
              </w:rPr>
              <w:tab/>
            </w:r>
            <w:r w:rsidR="003A4975" w:rsidRPr="003A4975">
              <w:rPr>
                <w:rStyle w:val="aa"/>
                <w:noProof/>
              </w:rPr>
              <w:t>Приложение</w:t>
            </w:r>
            <w:r w:rsidR="003A4975" w:rsidRPr="003A4975">
              <w:rPr>
                <w:noProof/>
                <w:webHidden/>
              </w:rPr>
              <w:tab/>
            </w:r>
          </w:hyperlink>
          <w:r w:rsidR="00310A0D">
            <w:rPr>
              <w:noProof/>
            </w:rPr>
            <w:t>74</w:t>
          </w:r>
        </w:p>
        <w:p w14:paraId="6C456F67" w14:textId="1EA6D820" w:rsidR="00DC7967" w:rsidRPr="006B2CA0" w:rsidRDefault="00DC7967">
          <w:r w:rsidRPr="008B603F">
            <w:rPr>
              <w:bCs/>
            </w:rPr>
            <w:fldChar w:fldCharType="end"/>
          </w:r>
        </w:p>
      </w:sdtContent>
    </w:sdt>
    <w:p w14:paraId="3ECFBF2D" w14:textId="77777777" w:rsidR="005B4254" w:rsidRDefault="005B4254">
      <w:pPr>
        <w:spacing w:after="200" w:line="276" w:lineRule="auto"/>
        <w:jc w:val="left"/>
        <w:rPr>
          <w:rFonts w:eastAsia="Times New Roman" w:cs="Times New Roman"/>
          <w:b/>
          <w:bCs/>
          <w:kern w:val="32"/>
          <w:szCs w:val="32"/>
        </w:rPr>
      </w:pPr>
      <w:r>
        <w:rPr>
          <w:rFonts w:eastAsia="Times New Roman" w:cs="Times New Roman"/>
          <w:b/>
          <w:bCs/>
          <w:kern w:val="32"/>
          <w:szCs w:val="32"/>
        </w:rPr>
        <w:br w:type="page"/>
      </w:r>
    </w:p>
    <w:p w14:paraId="42E5E575" w14:textId="77777777" w:rsidR="00D3253B" w:rsidRPr="00AA000A" w:rsidRDefault="007E0798" w:rsidP="00D57C25">
      <w:pPr>
        <w:keepNext/>
        <w:numPr>
          <w:ilvl w:val="0"/>
          <w:numId w:val="32"/>
        </w:numPr>
        <w:spacing w:before="240" w:after="240"/>
        <w:outlineLvl w:val="0"/>
        <w:rPr>
          <w:rFonts w:eastAsia="Times New Roman" w:cs="Times New Roman"/>
          <w:b/>
          <w:bCs/>
          <w:kern w:val="32"/>
          <w:szCs w:val="32"/>
        </w:rPr>
      </w:pPr>
      <w:bookmarkStart w:id="4" w:name="_Toc6301215"/>
      <w:r w:rsidRPr="00AA000A">
        <w:rPr>
          <w:rFonts w:eastAsia="Times New Roman" w:cs="Times New Roman"/>
          <w:b/>
          <w:bCs/>
          <w:kern w:val="32"/>
          <w:szCs w:val="32"/>
        </w:rPr>
        <w:lastRenderedPageBreak/>
        <w:t>Общие с</w:t>
      </w:r>
      <w:r w:rsidR="00D3253B" w:rsidRPr="00AA000A">
        <w:rPr>
          <w:rFonts w:eastAsia="Times New Roman" w:cs="Times New Roman"/>
          <w:b/>
          <w:bCs/>
          <w:kern w:val="32"/>
          <w:szCs w:val="32"/>
        </w:rPr>
        <w:t>ведения</w:t>
      </w:r>
      <w:bookmarkEnd w:id="3"/>
      <w:bookmarkEnd w:id="4"/>
    </w:p>
    <w:p w14:paraId="08A0979E" w14:textId="77777777" w:rsidR="00D64F36" w:rsidRDefault="00E30FCA" w:rsidP="00D64F36">
      <w:pPr>
        <w:ind w:firstLine="709"/>
        <w:rPr>
          <w:rFonts w:eastAsia="Calibri"/>
          <w:lang w:eastAsia="en-US"/>
        </w:rPr>
      </w:pPr>
      <w:bookmarkStart w:id="5" w:name="_Hlk499865356"/>
      <w:r>
        <w:rPr>
          <w:rFonts w:eastAsia="Calibri"/>
          <w:lang w:eastAsia="en-US"/>
        </w:rPr>
        <w:t xml:space="preserve">Внесение изменений в </w:t>
      </w:r>
      <w:r w:rsidR="00E742A3">
        <w:rPr>
          <w:rFonts w:eastAsia="Calibri"/>
          <w:lang w:eastAsia="en-US"/>
        </w:rPr>
        <w:t>генеральный план сельского поселения Волот</w:t>
      </w:r>
      <w:r w:rsidR="00D64F36" w:rsidRPr="00D64F36">
        <w:rPr>
          <w:rFonts w:eastAsia="Calibri"/>
          <w:lang w:eastAsia="en-US"/>
        </w:rPr>
        <w:t xml:space="preserve"> </w:t>
      </w:r>
      <w:proofErr w:type="spellStart"/>
      <w:r w:rsidR="00C42371">
        <w:rPr>
          <w:rFonts w:eastAsia="Calibri"/>
          <w:lang w:eastAsia="en-US"/>
        </w:rPr>
        <w:t>Волотовского</w:t>
      </w:r>
      <w:proofErr w:type="spellEnd"/>
      <w:r w:rsidR="00550CCF">
        <w:rPr>
          <w:rFonts w:eastAsia="Calibri"/>
          <w:lang w:eastAsia="en-US"/>
        </w:rPr>
        <w:t xml:space="preserve"> </w:t>
      </w:r>
      <w:r w:rsidR="00ED7E39">
        <w:rPr>
          <w:rFonts w:eastAsia="Calibri"/>
          <w:lang w:eastAsia="en-US"/>
        </w:rPr>
        <w:t>муниципального района</w:t>
      </w:r>
      <w:r w:rsidR="00D64F36" w:rsidRPr="00D64F36">
        <w:rPr>
          <w:rFonts w:eastAsia="Calibri"/>
          <w:lang w:eastAsia="en-US"/>
        </w:rPr>
        <w:t xml:space="preserve"> </w:t>
      </w:r>
      <w:r w:rsidR="006C0F62">
        <w:rPr>
          <w:rFonts w:eastAsia="Calibri"/>
          <w:lang w:eastAsia="en-US"/>
        </w:rPr>
        <w:t>Новгородской области</w:t>
      </w:r>
      <w:r w:rsidR="00D64F36" w:rsidRPr="00D64F36">
        <w:rPr>
          <w:rFonts w:eastAsia="Calibri"/>
          <w:lang w:eastAsia="en-US"/>
        </w:rPr>
        <w:t xml:space="preserve"> разраб</w:t>
      </w:r>
      <w:r w:rsidR="00D64F36">
        <w:rPr>
          <w:rFonts w:eastAsia="Calibri"/>
          <w:lang w:eastAsia="en-US"/>
        </w:rPr>
        <w:t>отан</w:t>
      </w:r>
      <w:r w:rsidR="00194A7F">
        <w:rPr>
          <w:rFonts w:eastAsia="Calibri"/>
          <w:lang w:eastAsia="en-US"/>
        </w:rPr>
        <w:t>о</w:t>
      </w:r>
      <w:r w:rsidR="00D64F36" w:rsidRPr="00D64F36">
        <w:rPr>
          <w:rFonts w:eastAsia="Calibri"/>
          <w:lang w:eastAsia="en-US"/>
        </w:rPr>
        <w:t xml:space="preserve"> на основании постановления администрации </w:t>
      </w:r>
      <w:proofErr w:type="spellStart"/>
      <w:r w:rsidR="00C42371">
        <w:rPr>
          <w:rFonts w:eastAsia="Calibri"/>
          <w:lang w:eastAsia="en-US"/>
        </w:rPr>
        <w:t>Волотовского</w:t>
      </w:r>
      <w:proofErr w:type="spellEnd"/>
      <w:r w:rsidR="005E2429">
        <w:rPr>
          <w:rFonts w:eastAsia="Calibri"/>
          <w:lang w:eastAsia="en-US"/>
        </w:rPr>
        <w:t xml:space="preserve"> </w:t>
      </w:r>
      <w:r w:rsidR="00D64F36" w:rsidRPr="00D64F36">
        <w:rPr>
          <w:rFonts w:eastAsia="Calibri"/>
          <w:lang w:eastAsia="en-US"/>
        </w:rPr>
        <w:t xml:space="preserve">муниципального района </w:t>
      </w:r>
      <w:r w:rsidR="006C0F62">
        <w:rPr>
          <w:rFonts w:eastAsia="Calibri"/>
          <w:lang w:eastAsia="en-US"/>
        </w:rPr>
        <w:t>Новгородской области</w:t>
      </w:r>
      <w:r w:rsidR="00D64F36" w:rsidRPr="00D64F36">
        <w:rPr>
          <w:rFonts w:eastAsia="Calibri"/>
          <w:lang w:eastAsia="en-US"/>
        </w:rPr>
        <w:t xml:space="preserve"> </w:t>
      </w:r>
      <w:r w:rsidR="00DD66B3">
        <w:rPr>
          <w:rFonts w:eastAsia="Calibri"/>
          <w:lang w:eastAsia="en-US"/>
        </w:rPr>
        <w:t>от 12.07.2018 № 546 «О</w:t>
      </w:r>
      <w:r w:rsidR="005E2429">
        <w:rPr>
          <w:rFonts w:eastAsia="Calibri"/>
          <w:lang w:eastAsia="en-US"/>
        </w:rPr>
        <w:t xml:space="preserve"> </w:t>
      </w:r>
      <w:r w:rsidR="00D64F36" w:rsidRPr="00D64F36">
        <w:rPr>
          <w:rFonts w:eastAsia="Calibri"/>
          <w:lang w:eastAsia="en-US"/>
        </w:rPr>
        <w:t xml:space="preserve">подготовке проекта </w:t>
      </w:r>
      <w:r w:rsidR="00194A7F">
        <w:rPr>
          <w:rFonts w:eastAsia="Calibri"/>
          <w:lang w:eastAsia="en-US"/>
        </w:rPr>
        <w:t xml:space="preserve">внесения изменений </w:t>
      </w:r>
      <w:r w:rsidR="00BD73AB">
        <w:rPr>
          <w:rFonts w:eastAsia="Calibri"/>
          <w:lang w:eastAsia="en-US"/>
        </w:rPr>
        <w:t xml:space="preserve">в </w:t>
      </w:r>
      <w:r w:rsidR="00E742A3">
        <w:rPr>
          <w:rFonts w:eastAsia="Calibri"/>
          <w:lang w:eastAsia="en-US"/>
        </w:rPr>
        <w:t>генеральный план сельского поселения Волот</w:t>
      </w:r>
      <w:r w:rsidR="00BD73AB" w:rsidRPr="00D64F36">
        <w:rPr>
          <w:rFonts w:eastAsia="Calibri"/>
          <w:lang w:eastAsia="en-US"/>
        </w:rPr>
        <w:t xml:space="preserve"> </w:t>
      </w:r>
      <w:proofErr w:type="spellStart"/>
      <w:r w:rsidR="00C42371">
        <w:rPr>
          <w:rFonts w:eastAsia="Calibri"/>
          <w:lang w:eastAsia="en-US"/>
        </w:rPr>
        <w:t>Волотовского</w:t>
      </w:r>
      <w:proofErr w:type="spellEnd"/>
      <w:r w:rsidR="00BD73AB">
        <w:rPr>
          <w:rFonts w:eastAsia="Calibri"/>
          <w:lang w:eastAsia="en-US"/>
        </w:rPr>
        <w:t xml:space="preserve"> муниципального района</w:t>
      </w:r>
      <w:r w:rsidR="00D64F36" w:rsidRPr="00D64F36">
        <w:rPr>
          <w:rFonts w:eastAsia="Calibri"/>
          <w:lang w:eastAsia="en-US"/>
        </w:rPr>
        <w:t>.</w:t>
      </w:r>
    </w:p>
    <w:p w14:paraId="13E54146" w14:textId="77777777" w:rsidR="00277F35" w:rsidRDefault="00277F35" w:rsidP="00277F35">
      <w:pPr>
        <w:ind w:firstLine="709"/>
        <w:rPr>
          <w:szCs w:val="28"/>
        </w:rPr>
      </w:pPr>
      <w:r>
        <w:rPr>
          <w:rFonts w:eastAsia="Calibri"/>
          <w:lang w:eastAsia="en-US"/>
        </w:rPr>
        <w:t xml:space="preserve">Внесение изменений в </w:t>
      </w:r>
      <w:r w:rsidR="00E742A3">
        <w:rPr>
          <w:szCs w:val="28"/>
        </w:rPr>
        <w:t>генеральный план сельского поселения Волот</w:t>
      </w:r>
      <w:r w:rsidR="00A615D4">
        <w:rPr>
          <w:rFonts w:eastAsia="Calibri"/>
          <w:lang w:eastAsia="en-US"/>
        </w:rPr>
        <w:t xml:space="preserve"> </w:t>
      </w:r>
      <w:r>
        <w:rPr>
          <w:rFonts w:eastAsia="Calibri"/>
          <w:lang w:eastAsia="en-US"/>
        </w:rPr>
        <w:t>выполнено в отношении</w:t>
      </w:r>
      <w:r w:rsidRPr="002A53A1">
        <w:rPr>
          <w:szCs w:val="28"/>
        </w:rPr>
        <w:t xml:space="preserve"> </w:t>
      </w:r>
      <w:r w:rsidR="00E742A3">
        <w:rPr>
          <w:szCs w:val="28"/>
        </w:rPr>
        <w:t>генерального плана</w:t>
      </w:r>
      <w:r>
        <w:rPr>
          <w:szCs w:val="28"/>
        </w:rPr>
        <w:t xml:space="preserve">, </w:t>
      </w:r>
      <w:bookmarkStart w:id="6" w:name="_Hlk520408340"/>
      <w:r w:rsidR="005E2429">
        <w:rPr>
          <w:szCs w:val="28"/>
        </w:rPr>
        <w:t>котор</w:t>
      </w:r>
      <w:r w:rsidR="00E742A3">
        <w:rPr>
          <w:szCs w:val="28"/>
        </w:rPr>
        <w:t>ый</w:t>
      </w:r>
      <w:r w:rsidR="005E2429">
        <w:rPr>
          <w:szCs w:val="28"/>
        </w:rPr>
        <w:t xml:space="preserve"> утвержден </w:t>
      </w:r>
      <w:bookmarkEnd w:id="6"/>
      <w:r w:rsidR="00E742A3">
        <w:rPr>
          <w:color w:val="000000"/>
        </w:rPr>
        <w:t>р</w:t>
      </w:r>
      <w:r w:rsidR="00E742A3" w:rsidRPr="00FB4F10">
        <w:rPr>
          <w:color w:val="000000"/>
        </w:rPr>
        <w:t>ешение</w:t>
      </w:r>
      <w:r w:rsidR="00E742A3">
        <w:rPr>
          <w:color w:val="000000"/>
        </w:rPr>
        <w:t>м</w:t>
      </w:r>
      <w:r w:rsidR="00E742A3" w:rsidRPr="00FB4F10">
        <w:rPr>
          <w:color w:val="000000"/>
        </w:rPr>
        <w:t xml:space="preserve"> Совета депутатов сельского поселения Волот </w:t>
      </w:r>
      <w:proofErr w:type="spellStart"/>
      <w:r w:rsidR="00E742A3" w:rsidRPr="00FB4F10">
        <w:rPr>
          <w:color w:val="000000"/>
        </w:rPr>
        <w:t>Волотовского</w:t>
      </w:r>
      <w:proofErr w:type="spellEnd"/>
      <w:r w:rsidR="00E742A3" w:rsidRPr="00FB4F10">
        <w:rPr>
          <w:color w:val="000000"/>
        </w:rPr>
        <w:t xml:space="preserve"> муниципального района от 14.03.2013 № 179</w:t>
      </w:r>
      <w:r w:rsidR="00E742A3">
        <w:rPr>
          <w:color w:val="000000"/>
        </w:rPr>
        <w:t xml:space="preserve"> (в ред. решения </w:t>
      </w:r>
      <w:r w:rsidR="00E742A3" w:rsidRPr="00FB4F10">
        <w:rPr>
          <w:color w:val="000000"/>
        </w:rPr>
        <w:t>Совета депутатов сельского поселения Волот</w:t>
      </w:r>
      <w:r w:rsidR="00E742A3" w:rsidRPr="00E742A3">
        <w:rPr>
          <w:color w:val="000000"/>
        </w:rPr>
        <w:t xml:space="preserve"> </w:t>
      </w:r>
      <w:r w:rsidR="00E742A3" w:rsidRPr="00FB4F10">
        <w:rPr>
          <w:color w:val="000000"/>
        </w:rPr>
        <w:t>от 22.08.2014 № 218</w:t>
      </w:r>
      <w:r w:rsidR="00E742A3">
        <w:rPr>
          <w:color w:val="000000"/>
        </w:rPr>
        <w:t>)</w:t>
      </w:r>
      <w:r>
        <w:rPr>
          <w:szCs w:val="28"/>
        </w:rPr>
        <w:t>.</w:t>
      </w:r>
      <w:r w:rsidRPr="00277F35">
        <w:rPr>
          <w:szCs w:val="28"/>
        </w:rPr>
        <w:t xml:space="preserve"> </w:t>
      </w:r>
    </w:p>
    <w:p w14:paraId="5D05C8BC" w14:textId="77777777" w:rsidR="00457556" w:rsidRDefault="00194A7F" w:rsidP="00145DDD">
      <w:pPr>
        <w:pStyle w:val="a7"/>
        <w:ind w:firstLine="709"/>
        <w:rPr>
          <w:rFonts w:eastAsia="Calibri"/>
          <w:lang w:eastAsia="en-US"/>
        </w:rPr>
      </w:pPr>
      <w:r>
        <w:rPr>
          <w:rFonts w:eastAsia="Calibri"/>
          <w:lang w:eastAsia="en-US"/>
        </w:rPr>
        <w:t xml:space="preserve">Внесение изменений в </w:t>
      </w:r>
      <w:r w:rsidR="00E742A3">
        <w:rPr>
          <w:rFonts w:eastAsia="Calibri"/>
          <w:lang w:eastAsia="en-US"/>
        </w:rPr>
        <w:t>генеральный план сельского поселения Волот</w:t>
      </w:r>
      <w:r w:rsidR="00BD73AB" w:rsidRPr="00D64F36">
        <w:rPr>
          <w:rFonts w:eastAsia="Calibri"/>
          <w:lang w:eastAsia="en-US"/>
        </w:rPr>
        <w:t xml:space="preserve"> </w:t>
      </w:r>
      <w:proofErr w:type="spellStart"/>
      <w:r w:rsidR="00C42371">
        <w:rPr>
          <w:rFonts w:eastAsia="Calibri"/>
          <w:lang w:eastAsia="en-US"/>
        </w:rPr>
        <w:t>Волотовского</w:t>
      </w:r>
      <w:proofErr w:type="spellEnd"/>
      <w:r w:rsidR="00ED7E39">
        <w:rPr>
          <w:rFonts w:eastAsia="Calibri"/>
          <w:lang w:eastAsia="en-US"/>
        </w:rPr>
        <w:t xml:space="preserve"> муниципального района</w:t>
      </w:r>
      <w:r w:rsidR="00457556" w:rsidRPr="00D64F36">
        <w:rPr>
          <w:rFonts w:eastAsia="Calibri"/>
          <w:lang w:eastAsia="en-US"/>
        </w:rPr>
        <w:t xml:space="preserve"> </w:t>
      </w:r>
      <w:r w:rsidR="00457556">
        <w:rPr>
          <w:rFonts w:eastAsia="Calibri"/>
          <w:lang w:eastAsia="en-US"/>
        </w:rPr>
        <w:t>обусловлен</w:t>
      </w:r>
      <w:r>
        <w:rPr>
          <w:rFonts w:eastAsia="Calibri"/>
          <w:lang w:eastAsia="en-US"/>
        </w:rPr>
        <w:t>о</w:t>
      </w:r>
      <w:r w:rsidR="00457556">
        <w:rPr>
          <w:rFonts w:eastAsia="Calibri"/>
          <w:lang w:eastAsia="en-US"/>
        </w:rPr>
        <w:t>:</w:t>
      </w:r>
    </w:p>
    <w:p w14:paraId="41F2B7E0" w14:textId="41CD9D7C" w:rsidR="00457556" w:rsidRDefault="00457556" w:rsidP="00145DDD">
      <w:pPr>
        <w:pStyle w:val="a7"/>
        <w:ind w:firstLine="709"/>
        <w:rPr>
          <w:rFonts w:eastAsia="Calibri"/>
          <w:lang w:eastAsia="en-US"/>
        </w:rPr>
      </w:pPr>
      <w:r>
        <w:rPr>
          <w:rFonts w:eastAsia="Calibri"/>
          <w:lang w:eastAsia="en-US"/>
        </w:rPr>
        <w:t xml:space="preserve">необходимостью приведения состава и содержания материалов </w:t>
      </w:r>
      <w:r w:rsidR="004B0029">
        <w:rPr>
          <w:rFonts w:eastAsia="Calibri"/>
          <w:lang w:eastAsia="en-US"/>
        </w:rPr>
        <w:t>генерального плана</w:t>
      </w:r>
      <w:r>
        <w:rPr>
          <w:rFonts w:eastAsia="Calibri"/>
          <w:lang w:eastAsia="en-US"/>
        </w:rPr>
        <w:t xml:space="preserve"> в соответствие требованиям стать</w:t>
      </w:r>
      <w:r w:rsidR="00550CCF">
        <w:rPr>
          <w:rFonts w:eastAsia="Calibri"/>
          <w:lang w:eastAsia="en-US"/>
        </w:rPr>
        <w:t>е</w:t>
      </w:r>
      <w:r>
        <w:rPr>
          <w:rFonts w:eastAsia="Calibri"/>
          <w:lang w:eastAsia="en-US"/>
        </w:rPr>
        <w:t xml:space="preserve"> </w:t>
      </w:r>
      <w:r w:rsidR="00E742A3">
        <w:rPr>
          <w:rFonts w:eastAsia="Calibri"/>
          <w:lang w:eastAsia="en-US"/>
        </w:rPr>
        <w:t>23</w:t>
      </w:r>
      <w:r>
        <w:rPr>
          <w:rFonts w:eastAsia="Calibri"/>
          <w:lang w:eastAsia="en-US"/>
        </w:rPr>
        <w:t xml:space="preserve"> Градостроительного кодекса Российской Федерации;</w:t>
      </w:r>
    </w:p>
    <w:p w14:paraId="1784F594" w14:textId="4B898CAB" w:rsidR="005A2CD1" w:rsidRDefault="00457556" w:rsidP="00145DDD">
      <w:pPr>
        <w:pStyle w:val="a7"/>
        <w:ind w:firstLine="709"/>
        <w:rPr>
          <w:rFonts w:eastAsia="Calibri"/>
          <w:lang w:eastAsia="en-US"/>
        </w:rPr>
      </w:pPr>
      <w:r>
        <w:rPr>
          <w:rFonts w:eastAsia="Calibri"/>
          <w:lang w:eastAsia="en-US"/>
        </w:rPr>
        <w:t xml:space="preserve">необходимостью актуализации </w:t>
      </w:r>
      <w:r w:rsidR="00BD73AB">
        <w:rPr>
          <w:rFonts w:eastAsia="Calibri"/>
          <w:lang w:eastAsia="en-US"/>
        </w:rPr>
        <w:t xml:space="preserve">перечня </w:t>
      </w:r>
      <w:r w:rsidR="004B0029" w:rsidRPr="004B0029">
        <w:rPr>
          <w:rFonts w:eastAsia="Calibri"/>
          <w:lang w:eastAsia="en-US"/>
        </w:rPr>
        <w:t>планируемых для размещения объектов</w:t>
      </w:r>
      <w:r w:rsidR="004B0029">
        <w:rPr>
          <w:rFonts w:eastAsia="Calibri"/>
          <w:lang w:eastAsia="en-US"/>
        </w:rPr>
        <w:t xml:space="preserve"> </w:t>
      </w:r>
      <w:r w:rsidR="00BD73AB">
        <w:rPr>
          <w:rFonts w:eastAsia="Calibri"/>
          <w:lang w:eastAsia="en-US"/>
        </w:rPr>
        <w:t xml:space="preserve"> местного значения</w:t>
      </w:r>
      <w:r w:rsidR="00BD73AB" w:rsidRPr="00BD73AB">
        <w:rPr>
          <w:rFonts w:eastAsia="Calibri"/>
          <w:lang w:eastAsia="en-US"/>
        </w:rPr>
        <w:t xml:space="preserve"> </w:t>
      </w:r>
      <w:r w:rsidR="00E742A3">
        <w:rPr>
          <w:rFonts w:eastAsia="Calibri"/>
          <w:lang w:eastAsia="en-US"/>
        </w:rPr>
        <w:t>поселения</w:t>
      </w:r>
      <w:r w:rsidR="005A2CD1">
        <w:rPr>
          <w:rFonts w:eastAsia="Calibri"/>
          <w:lang w:eastAsia="en-US"/>
        </w:rPr>
        <w:t>;</w:t>
      </w:r>
    </w:p>
    <w:p w14:paraId="3C20E76C" w14:textId="5767E3C5" w:rsidR="00275C55" w:rsidRDefault="00275C55" w:rsidP="00145DDD">
      <w:pPr>
        <w:pStyle w:val="a7"/>
        <w:ind w:firstLine="709"/>
        <w:rPr>
          <w:rFonts w:eastAsia="Calibri"/>
          <w:lang w:eastAsia="en-US"/>
        </w:rPr>
      </w:pPr>
      <w:r>
        <w:rPr>
          <w:rFonts w:eastAsia="Calibri"/>
          <w:lang w:eastAsia="en-US"/>
        </w:rPr>
        <w:t>изменением границ населенного пункта</w:t>
      </w:r>
      <w:r w:rsidR="00605FE2">
        <w:rPr>
          <w:rFonts w:eastAsia="Calibri"/>
          <w:lang w:eastAsia="en-US"/>
        </w:rPr>
        <w:t xml:space="preserve"> поселок</w:t>
      </w:r>
      <w:r w:rsidRPr="000920D5">
        <w:rPr>
          <w:rFonts w:eastAsia="Calibri"/>
          <w:lang w:eastAsia="en-US"/>
        </w:rPr>
        <w:t xml:space="preserve"> </w:t>
      </w:r>
      <w:r>
        <w:rPr>
          <w:rFonts w:eastAsia="Calibri"/>
          <w:lang w:eastAsia="en-US"/>
        </w:rPr>
        <w:t>Волот</w:t>
      </w:r>
      <w:r w:rsidR="00605FE2">
        <w:rPr>
          <w:rFonts w:eastAsia="Calibri"/>
          <w:lang w:eastAsia="en-US"/>
        </w:rPr>
        <w:t>, за счет земельного участка категории з</w:t>
      </w:r>
      <w:r w:rsidR="00605FE2" w:rsidRPr="00605FE2">
        <w:rPr>
          <w:rFonts w:eastAsia="Calibri"/>
          <w:lang w:eastAsia="en-US"/>
        </w:rPr>
        <w:t>емли сельскохозяйственного назначения</w:t>
      </w:r>
      <w:r w:rsidR="00605FE2">
        <w:rPr>
          <w:rFonts w:eastAsia="Calibri"/>
          <w:lang w:eastAsia="en-US"/>
        </w:rPr>
        <w:t xml:space="preserve"> (кадастровый номер 53:04:0051901:182, площадь </w:t>
      </w:r>
      <w:r w:rsidR="00605FE2" w:rsidRPr="00605FE2">
        <w:rPr>
          <w:rFonts w:eastAsia="Calibri"/>
          <w:lang w:eastAsia="en-US"/>
        </w:rPr>
        <w:t>118</w:t>
      </w:r>
      <w:r w:rsidR="00605FE2">
        <w:rPr>
          <w:rFonts w:eastAsia="Calibri"/>
          <w:lang w:eastAsia="en-US"/>
        </w:rPr>
        <w:t>,</w:t>
      </w:r>
      <w:r w:rsidR="00605FE2" w:rsidRPr="00605FE2">
        <w:rPr>
          <w:rFonts w:eastAsia="Calibri"/>
          <w:lang w:eastAsia="en-US"/>
        </w:rPr>
        <w:t>3680</w:t>
      </w:r>
      <w:r w:rsidR="00605FE2">
        <w:rPr>
          <w:rFonts w:eastAsia="Calibri"/>
          <w:lang w:eastAsia="en-US"/>
        </w:rPr>
        <w:t xml:space="preserve"> га), находящий в собственности муниципального образования;</w:t>
      </w:r>
    </w:p>
    <w:p w14:paraId="62CDE324" w14:textId="77777777" w:rsidR="00707EA6" w:rsidRDefault="000920D5" w:rsidP="00145DDD">
      <w:pPr>
        <w:pStyle w:val="a7"/>
        <w:ind w:firstLine="709"/>
        <w:rPr>
          <w:rFonts w:eastAsia="Calibri"/>
          <w:lang w:eastAsia="en-US"/>
        </w:rPr>
      </w:pPr>
      <w:r>
        <w:rPr>
          <w:rFonts w:eastAsia="Calibri"/>
          <w:lang w:eastAsia="en-US"/>
        </w:rPr>
        <w:t>изменением границ муниципальн</w:t>
      </w:r>
      <w:r w:rsidR="00E742A3">
        <w:rPr>
          <w:rFonts w:eastAsia="Calibri"/>
          <w:lang w:eastAsia="en-US"/>
        </w:rPr>
        <w:t>ого</w:t>
      </w:r>
      <w:r>
        <w:rPr>
          <w:rFonts w:eastAsia="Calibri"/>
          <w:lang w:eastAsia="en-US"/>
        </w:rPr>
        <w:t xml:space="preserve"> образовани</w:t>
      </w:r>
      <w:r w:rsidR="00E742A3">
        <w:rPr>
          <w:rFonts w:eastAsia="Calibri"/>
          <w:lang w:eastAsia="en-US"/>
        </w:rPr>
        <w:t>я</w:t>
      </w:r>
      <w:r w:rsidRPr="000920D5">
        <w:rPr>
          <w:rFonts w:eastAsia="Calibri"/>
          <w:lang w:eastAsia="en-US"/>
        </w:rPr>
        <w:t xml:space="preserve"> </w:t>
      </w:r>
      <w:r w:rsidR="00E742A3">
        <w:rPr>
          <w:rFonts w:eastAsia="Calibri"/>
          <w:lang w:eastAsia="en-US"/>
        </w:rPr>
        <w:t>сельское поселение Волот</w:t>
      </w:r>
      <w:r w:rsidR="00E742A3" w:rsidRPr="00D64F36">
        <w:rPr>
          <w:rFonts w:eastAsia="Calibri"/>
          <w:lang w:eastAsia="en-US"/>
        </w:rPr>
        <w:t xml:space="preserve"> </w:t>
      </w:r>
      <w:proofErr w:type="spellStart"/>
      <w:r>
        <w:rPr>
          <w:rFonts w:eastAsia="Calibri"/>
          <w:lang w:eastAsia="en-US"/>
        </w:rPr>
        <w:t>Волотовского</w:t>
      </w:r>
      <w:proofErr w:type="spellEnd"/>
      <w:r>
        <w:rPr>
          <w:rFonts w:eastAsia="Calibri"/>
          <w:lang w:eastAsia="en-US"/>
        </w:rPr>
        <w:t xml:space="preserve"> муниципального района.</w:t>
      </w:r>
    </w:p>
    <w:bookmarkEnd w:id="5"/>
    <w:p w14:paraId="0F8FB4A6" w14:textId="77777777" w:rsidR="00F7625F" w:rsidRPr="00145DDD" w:rsidRDefault="00D64F36" w:rsidP="00145DDD">
      <w:pPr>
        <w:pStyle w:val="a7"/>
        <w:ind w:firstLine="709"/>
      </w:pPr>
      <w:r>
        <w:t>При подготовке</w:t>
      </w:r>
      <w:r w:rsidRPr="00D64F36">
        <w:rPr>
          <w:rFonts w:eastAsia="Calibri"/>
          <w:lang w:eastAsia="en-US"/>
        </w:rPr>
        <w:t xml:space="preserve"> </w:t>
      </w:r>
      <w:r w:rsidR="00277F35">
        <w:t xml:space="preserve">изменений в </w:t>
      </w:r>
      <w:r w:rsidR="00E742A3">
        <w:rPr>
          <w:rFonts w:eastAsia="Calibri"/>
          <w:lang w:eastAsia="en-US"/>
        </w:rPr>
        <w:t>генеральный план сельского поселения Волот</w:t>
      </w:r>
      <w:r w:rsidR="00BD73AB" w:rsidRPr="00D64F36">
        <w:rPr>
          <w:rFonts w:eastAsia="Calibri"/>
          <w:lang w:eastAsia="en-US"/>
        </w:rPr>
        <w:t xml:space="preserve"> </w:t>
      </w:r>
      <w:proofErr w:type="spellStart"/>
      <w:r w:rsidR="00C42371">
        <w:rPr>
          <w:rFonts w:eastAsia="Calibri"/>
          <w:lang w:eastAsia="en-US"/>
        </w:rPr>
        <w:t>Волотовского</w:t>
      </w:r>
      <w:proofErr w:type="spellEnd"/>
      <w:r w:rsidR="00BD73AB">
        <w:rPr>
          <w:rFonts w:eastAsia="Calibri"/>
          <w:lang w:eastAsia="en-US"/>
        </w:rPr>
        <w:t xml:space="preserve"> муниципального района</w:t>
      </w:r>
      <w:r w:rsidR="00BD73AB" w:rsidRPr="00D64F36">
        <w:rPr>
          <w:rFonts w:eastAsia="Calibri"/>
          <w:lang w:eastAsia="en-US"/>
        </w:rPr>
        <w:t xml:space="preserve"> </w:t>
      </w:r>
      <w:r>
        <w:rPr>
          <w:rFonts w:eastAsia="Calibri"/>
          <w:lang w:eastAsia="en-US"/>
        </w:rPr>
        <w:t>были использованы матери</w:t>
      </w:r>
      <w:r w:rsidR="00145DDD">
        <w:rPr>
          <w:rFonts w:eastAsia="Calibri"/>
          <w:lang w:eastAsia="en-US"/>
        </w:rPr>
        <w:t>а</w:t>
      </w:r>
      <w:r>
        <w:rPr>
          <w:rFonts w:eastAsia="Calibri"/>
          <w:lang w:eastAsia="en-US"/>
        </w:rPr>
        <w:t>лы ранее разработанной градострои</w:t>
      </w:r>
      <w:r w:rsidR="00145DDD">
        <w:rPr>
          <w:rFonts w:eastAsia="Calibri"/>
          <w:lang w:eastAsia="en-US"/>
        </w:rPr>
        <w:t>те</w:t>
      </w:r>
      <w:r>
        <w:rPr>
          <w:rFonts w:eastAsia="Calibri"/>
          <w:lang w:eastAsia="en-US"/>
        </w:rPr>
        <w:t>л</w:t>
      </w:r>
      <w:r w:rsidR="00145DDD">
        <w:rPr>
          <w:rFonts w:eastAsia="Calibri"/>
          <w:lang w:eastAsia="en-US"/>
        </w:rPr>
        <w:t>ь</w:t>
      </w:r>
      <w:r>
        <w:rPr>
          <w:rFonts w:eastAsia="Calibri"/>
          <w:lang w:eastAsia="en-US"/>
        </w:rPr>
        <w:t>ной документации</w:t>
      </w:r>
      <w:r w:rsidR="00350C2C">
        <w:rPr>
          <w:szCs w:val="28"/>
        </w:rPr>
        <w:t>, с уч</w:t>
      </w:r>
      <w:r w:rsidR="00145DDD">
        <w:rPr>
          <w:szCs w:val="28"/>
        </w:rPr>
        <w:t>ё</w:t>
      </w:r>
      <w:r w:rsidR="00350C2C">
        <w:rPr>
          <w:szCs w:val="28"/>
        </w:rPr>
        <w:t>том материалов, размещ</w:t>
      </w:r>
      <w:r w:rsidR="00145DDD">
        <w:rPr>
          <w:szCs w:val="28"/>
        </w:rPr>
        <w:t>ё</w:t>
      </w:r>
      <w:r w:rsidR="00350C2C">
        <w:rPr>
          <w:szCs w:val="28"/>
        </w:rPr>
        <w:t>нных в ФГИС ТП</w:t>
      </w:r>
      <w:r w:rsidR="00BD73AB">
        <w:rPr>
          <w:szCs w:val="28"/>
        </w:rPr>
        <w:t>.</w:t>
      </w:r>
    </w:p>
    <w:p w14:paraId="1711EC3F" w14:textId="77777777" w:rsidR="00194A7F" w:rsidRDefault="00BD73AB" w:rsidP="00194A7F">
      <w:pPr>
        <w:ind w:firstLine="708"/>
      </w:pPr>
      <w:bookmarkStart w:id="7" w:name="_Hlk485509289"/>
      <w:proofErr w:type="gramStart"/>
      <w:r>
        <w:t xml:space="preserve">Территория </w:t>
      </w:r>
      <w:proofErr w:type="spellStart"/>
      <w:r w:rsidR="00C42371">
        <w:rPr>
          <w:rFonts w:eastAsia="Calibri"/>
          <w:lang w:eastAsia="en-US"/>
        </w:rPr>
        <w:t>Волотовского</w:t>
      </w:r>
      <w:proofErr w:type="spellEnd"/>
      <w:r>
        <w:rPr>
          <w:rFonts w:eastAsia="Calibri"/>
          <w:lang w:eastAsia="en-US"/>
        </w:rPr>
        <w:t xml:space="preserve"> муниципального района</w:t>
      </w:r>
      <w:r>
        <w:t xml:space="preserve"> определена в границах поселений, </w:t>
      </w:r>
      <w:bookmarkStart w:id="8" w:name="_Hlk533115705"/>
      <w:r w:rsidR="00707EA6" w:rsidRPr="00571F3C">
        <w:t xml:space="preserve">установленных законом Новгородской области </w:t>
      </w:r>
      <w:r w:rsidR="00707EA6" w:rsidRPr="00914BFE">
        <w:t xml:space="preserve">от 02 декабря 2004 года N 350-ОЗ </w:t>
      </w:r>
      <w:r w:rsidR="00707EA6" w:rsidRPr="00571F3C">
        <w:t xml:space="preserve">«Об установлении границ муниципальных образований, входящих в состав территории </w:t>
      </w:r>
      <w:proofErr w:type="spellStart"/>
      <w:r w:rsidR="00707EA6">
        <w:t>Волотовского</w:t>
      </w:r>
      <w:proofErr w:type="spellEnd"/>
      <w:r w:rsidR="00707EA6" w:rsidRPr="00571F3C">
        <w:t xml:space="preserve">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территорий поселений»</w:t>
      </w:r>
      <w:r w:rsidR="00707EA6">
        <w:t xml:space="preserve"> </w:t>
      </w:r>
      <w:r w:rsidR="00707EA6" w:rsidRPr="00914BFE">
        <w:t>(в ред. областных законов Новгородской области от 06.06.2005 N 493-ОЗ</w:t>
      </w:r>
      <w:proofErr w:type="gramEnd"/>
      <w:r w:rsidR="00707EA6" w:rsidRPr="00914BFE">
        <w:t>, от 31.03.2009 N 489-ОЗ, от 30.03.2010 N 717-ОЗ, от 03.10.2012 N 120-ОЗ, от 04.05.2016 N 962-ОЗ, от 06.11.2018 N 325-ОЗ)</w:t>
      </w:r>
      <w:bookmarkEnd w:id="8"/>
      <w:r w:rsidR="00194A7F">
        <w:t>.</w:t>
      </w:r>
    </w:p>
    <w:p w14:paraId="25A0D93F" w14:textId="77777777" w:rsidR="00A53CF9" w:rsidRPr="00AA000A" w:rsidRDefault="00610A76" w:rsidP="00D57C25">
      <w:pPr>
        <w:keepNext/>
        <w:numPr>
          <w:ilvl w:val="0"/>
          <w:numId w:val="32"/>
        </w:numPr>
        <w:spacing w:before="240" w:after="240"/>
        <w:outlineLvl w:val="0"/>
        <w:rPr>
          <w:rFonts w:eastAsia="Times New Roman" w:cs="Times New Roman"/>
          <w:b/>
          <w:bCs/>
          <w:kern w:val="32"/>
          <w:szCs w:val="32"/>
        </w:rPr>
      </w:pPr>
      <w:bookmarkStart w:id="9" w:name="_Toc6301216"/>
      <w:bookmarkEnd w:id="7"/>
      <w:r w:rsidRPr="00AA000A">
        <w:rPr>
          <w:rFonts w:eastAsia="Times New Roman" w:cs="Times New Roman"/>
          <w:b/>
          <w:bCs/>
          <w:kern w:val="32"/>
          <w:szCs w:val="32"/>
        </w:rPr>
        <w:t xml:space="preserve">Удостоверение соответствия </w:t>
      </w:r>
      <w:r w:rsidR="00277F35" w:rsidRPr="00277F35">
        <w:rPr>
          <w:rFonts w:eastAsia="Times New Roman" w:cs="Times New Roman"/>
          <w:b/>
          <w:bCs/>
          <w:kern w:val="32"/>
          <w:szCs w:val="32"/>
        </w:rPr>
        <w:t xml:space="preserve">изменений в </w:t>
      </w:r>
      <w:r w:rsidR="00E742A3">
        <w:rPr>
          <w:rFonts w:eastAsia="Times New Roman" w:cs="Times New Roman"/>
          <w:b/>
          <w:bCs/>
          <w:kern w:val="32"/>
          <w:szCs w:val="32"/>
        </w:rPr>
        <w:t>генеральный план сельского поселения Волот</w:t>
      </w:r>
      <w:r w:rsidR="00D01726" w:rsidRPr="00D01726">
        <w:rPr>
          <w:rFonts w:eastAsia="Times New Roman" w:cs="Times New Roman"/>
          <w:b/>
          <w:bCs/>
          <w:kern w:val="32"/>
          <w:szCs w:val="32"/>
        </w:rPr>
        <w:t xml:space="preserve"> </w:t>
      </w:r>
      <w:r w:rsidRPr="00AA000A">
        <w:rPr>
          <w:rFonts w:eastAsia="Times New Roman" w:cs="Times New Roman"/>
          <w:b/>
          <w:bCs/>
          <w:kern w:val="32"/>
          <w:szCs w:val="32"/>
        </w:rPr>
        <w:t>действующе</w:t>
      </w:r>
      <w:r w:rsidR="00742EB6" w:rsidRPr="00AA000A">
        <w:rPr>
          <w:rFonts w:eastAsia="Times New Roman" w:cs="Times New Roman"/>
          <w:b/>
          <w:bCs/>
          <w:kern w:val="32"/>
          <w:szCs w:val="32"/>
        </w:rPr>
        <w:t xml:space="preserve">му </w:t>
      </w:r>
      <w:r w:rsidRPr="00AA000A">
        <w:rPr>
          <w:rFonts w:eastAsia="Times New Roman" w:cs="Times New Roman"/>
          <w:b/>
          <w:bCs/>
          <w:kern w:val="32"/>
          <w:szCs w:val="32"/>
        </w:rPr>
        <w:t>законодательств</w:t>
      </w:r>
      <w:r w:rsidR="00742EB6" w:rsidRPr="00AA000A">
        <w:rPr>
          <w:rFonts w:eastAsia="Times New Roman" w:cs="Times New Roman"/>
          <w:b/>
          <w:bCs/>
          <w:kern w:val="32"/>
          <w:szCs w:val="32"/>
        </w:rPr>
        <w:t>у</w:t>
      </w:r>
      <w:r w:rsidRPr="00AA000A">
        <w:rPr>
          <w:rFonts w:eastAsia="Times New Roman" w:cs="Times New Roman"/>
          <w:b/>
          <w:bCs/>
          <w:kern w:val="32"/>
          <w:szCs w:val="32"/>
        </w:rPr>
        <w:t xml:space="preserve"> о градостроительной деятельности</w:t>
      </w:r>
      <w:bookmarkEnd w:id="9"/>
    </w:p>
    <w:p w14:paraId="26BB0DBF" w14:textId="77777777" w:rsidR="00BB0D7E" w:rsidRPr="00AA000A" w:rsidRDefault="00A61D06" w:rsidP="00925E07">
      <w:pPr>
        <w:pStyle w:val="a7"/>
        <w:ind w:firstLine="709"/>
        <w:rPr>
          <w:rFonts w:cs="Times New Roman"/>
          <w:szCs w:val="28"/>
        </w:rPr>
      </w:pPr>
      <w:proofErr w:type="gramStart"/>
      <w:r w:rsidRPr="00AA000A">
        <w:t xml:space="preserve">При подготовке </w:t>
      </w:r>
      <w:r w:rsidR="00277F35">
        <w:t xml:space="preserve">изменений </w:t>
      </w:r>
      <w:r w:rsidR="00BD73AB">
        <w:t xml:space="preserve">в </w:t>
      </w:r>
      <w:r w:rsidR="00E742A3">
        <w:rPr>
          <w:rFonts w:eastAsia="Calibri"/>
          <w:lang w:eastAsia="en-US"/>
        </w:rPr>
        <w:t>генеральный план сельского поселения Волот</w:t>
      </w:r>
      <w:r w:rsidR="00BD73AB" w:rsidRPr="00D64F36">
        <w:rPr>
          <w:rFonts w:eastAsia="Calibri"/>
          <w:lang w:eastAsia="en-US"/>
        </w:rPr>
        <w:t xml:space="preserve"> </w:t>
      </w:r>
      <w:proofErr w:type="spellStart"/>
      <w:r w:rsidR="00C42371">
        <w:rPr>
          <w:rFonts w:eastAsia="Calibri"/>
          <w:lang w:eastAsia="en-US"/>
        </w:rPr>
        <w:t>Волотовского</w:t>
      </w:r>
      <w:proofErr w:type="spellEnd"/>
      <w:r w:rsidR="00BD73AB">
        <w:rPr>
          <w:rFonts w:eastAsia="Calibri"/>
          <w:lang w:eastAsia="en-US"/>
        </w:rPr>
        <w:t xml:space="preserve"> муниципального района</w:t>
      </w:r>
      <w:r w:rsidR="00BD73AB" w:rsidRPr="00D64F36">
        <w:rPr>
          <w:rFonts w:eastAsia="Calibri"/>
          <w:lang w:eastAsia="en-US"/>
        </w:rPr>
        <w:t xml:space="preserve"> </w:t>
      </w:r>
      <w:r w:rsidRPr="00AA000A">
        <w:t xml:space="preserve">было учтено действующее законодательство </w:t>
      </w:r>
      <w:r w:rsidRPr="00AA000A">
        <w:lastRenderedPageBreak/>
        <w:t xml:space="preserve">о градостроительной деятельности, </w:t>
      </w:r>
      <w:r w:rsidR="00277F35" w:rsidRPr="00277F35">
        <w:t xml:space="preserve">а также положения </w:t>
      </w:r>
      <w:r w:rsidR="00277F35">
        <w:t>о</w:t>
      </w:r>
      <w:r w:rsidR="00277F35" w:rsidRPr="00277F35">
        <w:t>бластного закона от 14.</w:t>
      </w:r>
      <w:r w:rsidR="00DD66B3">
        <w:t>03.2007 № 57-ОЗ</w:t>
      </w:r>
      <w:r w:rsidR="00277F35" w:rsidRPr="00277F35">
        <w:t xml:space="preserve"> «О регулировании градостроительной деятельности на территории Новгородской области» (в редакции </w:t>
      </w:r>
      <w:r w:rsidR="00277F35">
        <w:t>о</w:t>
      </w:r>
      <w:r w:rsidR="00277F35" w:rsidRPr="00277F35">
        <w:t>бластных законов Новгородской области от 01.07.2010 г. N 796-</w:t>
      </w:r>
      <w:r w:rsidR="00DD66B3" w:rsidRPr="00243029">
        <w:rPr>
          <w:color w:val="000000" w:themeColor="text1"/>
        </w:rPr>
        <w:t>ОЗ</w:t>
      </w:r>
      <w:r w:rsidR="00277F35" w:rsidRPr="00277F35">
        <w:t>; от 14.11.2011 г. N 1111-</w:t>
      </w:r>
      <w:r w:rsidR="00DD66B3" w:rsidRPr="00243029">
        <w:rPr>
          <w:color w:val="000000" w:themeColor="text1"/>
        </w:rPr>
        <w:t>ОЗ</w:t>
      </w:r>
      <w:r w:rsidR="00277F35" w:rsidRPr="00277F35">
        <w:t>).</w:t>
      </w:r>
      <w:proofErr w:type="gramEnd"/>
    </w:p>
    <w:p w14:paraId="710B1347" w14:textId="0B65F7AB" w:rsidR="00A61D06" w:rsidRPr="00AA000A" w:rsidRDefault="00416471" w:rsidP="00A61D06">
      <w:pPr>
        <w:pStyle w:val="a7"/>
        <w:ind w:firstLine="708"/>
      </w:pPr>
      <w:r>
        <w:t xml:space="preserve">Изменения в </w:t>
      </w:r>
      <w:r w:rsidR="00E742A3">
        <w:rPr>
          <w:rFonts w:eastAsia="Calibri"/>
          <w:lang w:eastAsia="en-US"/>
        </w:rPr>
        <w:t>генеральный план сельского поселения Волот</w:t>
      </w:r>
      <w:r w:rsidRPr="00D64F36">
        <w:rPr>
          <w:rFonts w:eastAsia="Calibri"/>
          <w:lang w:eastAsia="en-US"/>
        </w:rPr>
        <w:t xml:space="preserve"> </w:t>
      </w:r>
      <w:proofErr w:type="spellStart"/>
      <w:r w:rsidR="00C42371">
        <w:rPr>
          <w:rFonts w:eastAsia="Calibri"/>
          <w:lang w:eastAsia="en-US"/>
        </w:rPr>
        <w:t>Волотовского</w:t>
      </w:r>
      <w:proofErr w:type="spellEnd"/>
      <w:r>
        <w:rPr>
          <w:rFonts w:eastAsia="Calibri"/>
          <w:lang w:eastAsia="en-US"/>
        </w:rPr>
        <w:t xml:space="preserve"> муниципального района</w:t>
      </w:r>
      <w:r w:rsidRPr="00D64F36">
        <w:rPr>
          <w:rFonts w:eastAsia="Calibri"/>
          <w:lang w:eastAsia="en-US"/>
        </w:rPr>
        <w:t xml:space="preserve"> </w:t>
      </w:r>
      <w:r>
        <w:t>разработаны с учетом</w:t>
      </w:r>
      <w:r w:rsidR="00A61D06" w:rsidRPr="00AA000A">
        <w:t xml:space="preserve"> требовани</w:t>
      </w:r>
      <w:r>
        <w:t>й</w:t>
      </w:r>
      <w:r w:rsidR="00A61D06" w:rsidRPr="00AA000A">
        <w:t>, предусмотренны</w:t>
      </w:r>
      <w:r>
        <w:t>х</w:t>
      </w:r>
      <w:r w:rsidR="00A61D06" w:rsidRPr="00AA000A">
        <w:t xml:space="preserve"> статьями 9, 18, </w:t>
      </w:r>
      <w:r w:rsidR="004B0029">
        <w:t>23</w:t>
      </w:r>
      <w:r w:rsidR="00A61D06" w:rsidRPr="00AA000A">
        <w:t xml:space="preserve"> Градостроительного </w:t>
      </w:r>
      <w:r w:rsidR="00EA2AA0" w:rsidRPr="00AA000A">
        <w:t>к</w:t>
      </w:r>
      <w:r w:rsidR="00A61D06" w:rsidRPr="00AA000A">
        <w:t>одекса Российской Федерации.</w:t>
      </w:r>
    </w:p>
    <w:p w14:paraId="50EF8227" w14:textId="77777777" w:rsidR="007C7B06" w:rsidRDefault="00F44B33" w:rsidP="007C7B06">
      <w:pPr>
        <w:pStyle w:val="a7"/>
        <w:ind w:firstLine="708"/>
      </w:pPr>
      <w:r w:rsidRPr="004F5CB6">
        <w:t xml:space="preserve">При подготовке </w:t>
      </w:r>
      <w:r w:rsidR="00277F35">
        <w:t xml:space="preserve">изменений </w:t>
      </w:r>
      <w:r w:rsidR="00416471">
        <w:t xml:space="preserve">в </w:t>
      </w:r>
      <w:r w:rsidR="00E742A3">
        <w:rPr>
          <w:rFonts w:eastAsia="Calibri"/>
          <w:lang w:eastAsia="en-US"/>
        </w:rPr>
        <w:t>генеральный план сельского поселения Волот</w:t>
      </w:r>
      <w:r w:rsidR="00416471" w:rsidRPr="00D64F36">
        <w:rPr>
          <w:rFonts w:eastAsia="Calibri"/>
          <w:lang w:eastAsia="en-US"/>
        </w:rPr>
        <w:t xml:space="preserve"> </w:t>
      </w:r>
      <w:proofErr w:type="spellStart"/>
      <w:r w:rsidR="00C42371">
        <w:rPr>
          <w:rFonts w:eastAsia="Calibri"/>
          <w:lang w:eastAsia="en-US"/>
        </w:rPr>
        <w:t>Волотовского</w:t>
      </w:r>
      <w:proofErr w:type="spellEnd"/>
      <w:r w:rsidR="00416471">
        <w:rPr>
          <w:rFonts w:eastAsia="Calibri"/>
          <w:lang w:eastAsia="en-US"/>
        </w:rPr>
        <w:t xml:space="preserve"> муниципального района</w:t>
      </w:r>
      <w:r w:rsidR="00416471" w:rsidRPr="00D64F36">
        <w:rPr>
          <w:rFonts w:eastAsia="Calibri"/>
          <w:lang w:eastAsia="en-US"/>
        </w:rPr>
        <w:t xml:space="preserve"> </w:t>
      </w:r>
      <w:r w:rsidRPr="004F5CB6">
        <w:t>учитывались:</w:t>
      </w:r>
    </w:p>
    <w:p w14:paraId="0F60F9A6" w14:textId="77777777" w:rsidR="007C7B06" w:rsidRDefault="007C7B06" w:rsidP="007C7B06">
      <w:pPr>
        <w:pStyle w:val="a7"/>
        <w:ind w:firstLine="708"/>
      </w:pPr>
      <w:r w:rsidRPr="00491BEC">
        <w:rPr>
          <w:color w:val="000000" w:themeColor="text1"/>
        </w:rPr>
        <w:t>материалы схем территориального планирования</w:t>
      </w:r>
      <w:r>
        <w:rPr>
          <w:color w:val="000000" w:themeColor="text1"/>
        </w:rPr>
        <w:t xml:space="preserve"> Российской Федерации;</w:t>
      </w:r>
    </w:p>
    <w:p w14:paraId="165602DD" w14:textId="77777777" w:rsidR="007C7B06" w:rsidRPr="00277F35" w:rsidRDefault="00E64F5E" w:rsidP="00277F35">
      <w:pPr>
        <w:ind w:firstLine="708"/>
        <w:rPr>
          <w:rFonts w:eastAsia="Calibri"/>
        </w:rPr>
      </w:pPr>
      <w:r w:rsidRPr="00491BEC">
        <w:rPr>
          <w:color w:val="000000" w:themeColor="text1"/>
        </w:rPr>
        <w:t xml:space="preserve">материалы схемы территориального планирования </w:t>
      </w:r>
      <w:r w:rsidR="006C0F62">
        <w:rPr>
          <w:color w:val="000000" w:themeColor="text1"/>
        </w:rPr>
        <w:t>Новгородской области</w:t>
      </w:r>
      <w:r w:rsidRPr="00491BEC">
        <w:rPr>
          <w:color w:val="000000" w:themeColor="text1"/>
        </w:rPr>
        <w:t>, утвержд</w:t>
      </w:r>
      <w:r w:rsidR="00145DDD">
        <w:rPr>
          <w:color w:val="000000" w:themeColor="text1"/>
        </w:rPr>
        <w:t>ё</w:t>
      </w:r>
      <w:r w:rsidRPr="00491BEC">
        <w:rPr>
          <w:color w:val="000000" w:themeColor="text1"/>
        </w:rPr>
        <w:t xml:space="preserve">нные </w:t>
      </w:r>
      <w:r w:rsidR="00277F35" w:rsidRPr="004664BB">
        <w:rPr>
          <w:rFonts w:eastAsia="Calibri"/>
        </w:rPr>
        <w:t xml:space="preserve">постановлением администрации Новгородской области от 29.06.2012 № 370 «Об утверждении схемы территориального планирования Новгородской области» </w:t>
      </w:r>
      <w:r w:rsidR="00277F35" w:rsidRPr="004664BB">
        <w:t>(с изменениями от 20.02.2015 № 56)</w:t>
      </w:r>
      <w:r w:rsidR="00F44B33">
        <w:rPr>
          <w:color w:val="000000" w:themeColor="text1"/>
        </w:rPr>
        <w:t>;</w:t>
      </w:r>
    </w:p>
    <w:p w14:paraId="7CB89C8B" w14:textId="77777777" w:rsidR="007C7B06" w:rsidRDefault="00E64F5E" w:rsidP="007C7B06">
      <w:pPr>
        <w:pStyle w:val="a7"/>
        <w:ind w:firstLine="708"/>
      </w:pPr>
      <w:r w:rsidRPr="00491BEC">
        <w:t xml:space="preserve">материалы схемы территориального планирования </w:t>
      </w:r>
      <w:proofErr w:type="spellStart"/>
      <w:r w:rsidR="00C42371">
        <w:t>Волотовского</w:t>
      </w:r>
      <w:proofErr w:type="spellEnd"/>
      <w:r w:rsidR="003A4957">
        <w:t xml:space="preserve"> района</w:t>
      </w:r>
      <w:r w:rsidRPr="00491BEC">
        <w:t xml:space="preserve"> </w:t>
      </w:r>
      <w:r w:rsidR="006C0F62">
        <w:t>Новгородской области</w:t>
      </w:r>
      <w:r w:rsidR="00526829">
        <w:t>,</w:t>
      </w:r>
      <w:r w:rsidR="00526829" w:rsidRPr="00526829">
        <w:rPr>
          <w:szCs w:val="28"/>
        </w:rPr>
        <w:t xml:space="preserve"> </w:t>
      </w:r>
      <w:r w:rsidR="00526829">
        <w:rPr>
          <w:szCs w:val="28"/>
        </w:rPr>
        <w:t>утвержд</w:t>
      </w:r>
      <w:r w:rsidR="00145DDD">
        <w:rPr>
          <w:szCs w:val="28"/>
        </w:rPr>
        <w:t>ё</w:t>
      </w:r>
      <w:r w:rsidR="00526829">
        <w:rPr>
          <w:szCs w:val="28"/>
        </w:rPr>
        <w:t>нные р</w:t>
      </w:r>
      <w:r w:rsidR="00526829" w:rsidRPr="002B1A6C">
        <w:rPr>
          <w:szCs w:val="28"/>
        </w:rPr>
        <w:t>ешение</w:t>
      </w:r>
      <w:r w:rsidR="00526829">
        <w:rPr>
          <w:szCs w:val="28"/>
        </w:rPr>
        <w:t>м</w:t>
      </w:r>
      <w:r w:rsidR="00526829" w:rsidRPr="002B1A6C">
        <w:rPr>
          <w:szCs w:val="28"/>
        </w:rPr>
        <w:t xml:space="preserve"> </w:t>
      </w:r>
      <w:r w:rsidR="002A53A1">
        <w:rPr>
          <w:szCs w:val="28"/>
        </w:rPr>
        <w:t>Думы</w:t>
      </w:r>
      <w:r w:rsidR="00526829" w:rsidRPr="002B1A6C">
        <w:rPr>
          <w:szCs w:val="28"/>
        </w:rPr>
        <w:t xml:space="preserve"> </w:t>
      </w:r>
      <w:proofErr w:type="spellStart"/>
      <w:r w:rsidR="00C42371" w:rsidRPr="00707EA6">
        <w:rPr>
          <w:szCs w:val="28"/>
        </w:rPr>
        <w:t>Волотовского</w:t>
      </w:r>
      <w:proofErr w:type="spellEnd"/>
      <w:r w:rsidR="003A4957" w:rsidRPr="00707EA6">
        <w:rPr>
          <w:szCs w:val="28"/>
        </w:rPr>
        <w:t xml:space="preserve"> района</w:t>
      </w:r>
      <w:r w:rsidR="00526829" w:rsidRPr="00707EA6">
        <w:rPr>
          <w:szCs w:val="28"/>
        </w:rPr>
        <w:t xml:space="preserve"> </w:t>
      </w:r>
      <w:r w:rsidR="006C0F62" w:rsidRPr="00707EA6">
        <w:rPr>
          <w:szCs w:val="28"/>
        </w:rPr>
        <w:t>Новгородской области</w:t>
      </w:r>
      <w:r w:rsidR="00526829" w:rsidRPr="00707EA6">
        <w:rPr>
          <w:szCs w:val="28"/>
        </w:rPr>
        <w:t xml:space="preserve"> </w:t>
      </w:r>
      <w:r w:rsidR="00526829" w:rsidRPr="00707EA6">
        <w:t xml:space="preserve">от </w:t>
      </w:r>
      <w:r w:rsidR="00707EA6">
        <w:rPr>
          <w:rFonts w:eastAsia="Times New Roman"/>
          <w:szCs w:val="28"/>
        </w:rPr>
        <w:t>07.08</w:t>
      </w:r>
      <w:r w:rsidR="00707EA6" w:rsidRPr="00707EA6">
        <w:rPr>
          <w:rFonts w:eastAsia="Times New Roman"/>
          <w:szCs w:val="28"/>
        </w:rPr>
        <w:t>.2014 № 3</w:t>
      </w:r>
      <w:r w:rsidR="00707EA6">
        <w:rPr>
          <w:rFonts w:eastAsia="Times New Roman"/>
          <w:szCs w:val="28"/>
        </w:rPr>
        <w:t>18</w:t>
      </w:r>
      <w:r w:rsidR="00F44B33" w:rsidRPr="00707EA6">
        <w:t>;</w:t>
      </w:r>
    </w:p>
    <w:p w14:paraId="515A6C8B" w14:textId="77777777" w:rsidR="00E742A3" w:rsidRDefault="00E742A3" w:rsidP="007C7B06">
      <w:pPr>
        <w:pStyle w:val="a7"/>
        <w:ind w:firstLine="708"/>
        <w:rPr>
          <w:color w:val="000000"/>
        </w:rPr>
      </w:pPr>
      <w:r>
        <w:t xml:space="preserve">материалы </w:t>
      </w:r>
      <w:r>
        <w:rPr>
          <w:szCs w:val="28"/>
        </w:rPr>
        <w:t>генерального плана, утвержденны</w:t>
      </w:r>
      <w:r w:rsidR="00991EA9">
        <w:rPr>
          <w:szCs w:val="28"/>
        </w:rPr>
        <w:t>е</w:t>
      </w:r>
      <w:r>
        <w:rPr>
          <w:szCs w:val="28"/>
        </w:rPr>
        <w:t xml:space="preserve"> </w:t>
      </w:r>
      <w:r>
        <w:rPr>
          <w:color w:val="000000"/>
        </w:rPr>
        <w:t>р</w:t>
      </w:r>
      <w:r w:rsidRPr="00FB4F10">
        <w:rPr>
          <w:color w:val="000000"/>
        </w:rPr>
        <w:t>ешение</w:t>
      </w:r>
      <w:r>
        <w:rPr>
          <w:color w:val="000000"/>
        </w:rPr>
        <w:t>м</w:t>
      </w:r>
      <w:r w:rsidRPr="00FB4F10">
        <w:rPr>
          <w:color w:val="000000"/>
        </w:rPr>
        <w:t xml:space="preserve"> Совета депутатов сельского поселения Волот </w:t>
      </w:r>
      <w:proofErr w:type="spellStart"/>
      <w:r w:rsidRPr="00FB4F10">
        <w:rPr>
          <w:color w:val="000000"/>
        </w:rPr>
        <w:t>Волотовского</w:t>
      </w:r>
      <w:proofErr w:type="spellEnd"/>
      <w:r w:rsidRPr="00FB4F10">
        <w:rPr>
          <w:color w:val="000000"/>
        </w:rPr>
        <w:t xml:space="preserve"> муниципального района от 14.03.2013 № 179</w:t>
      </w:r>
      <w:r>
        <w:rPr>
          <w:color w:val="000000"/>
        </w:rPr>
        <w:t xml:space="preserve"> (в ред. решения </w:t>
      </w:r>
      <w:r w:rsidRPr="00FB4F10">
        <w:rPr>
          <w:color w:val="000000"/>
        </w:rPr>
        <w:t>Совета депутатов сельского поселения Волот</w:t>
      </w:r>
      <w:r w:rsidRPr="00E742A3">
        <w:rPr>
          <w:color w:val="000000"/>
        </w:rPr>
        <w:t xml:space="preserve"> </w:t>
      </w:r>
      <w:r w:rsidRPr="00FB4F10">
        <w:rPr>
          <w:color w:val="000000"/>
        </w:rPr>
        <w:t>от 22.08.2014 № 218</w:t>
      </w:r>
      <w:r>
        <w:rPr>
          <w:color w:val="000000"/>
        </w:rPr>
        <w:t>);</w:t>
      </w:r>
    </w:p>
    <w:p w14:paraId="1502E7A4" w14:textId="77777777" w:rsidR="00EA2EE7" w:rsidRPr="00707EA6" w:rsidRDefault="00991EA9" w:rsidP="007C7B06">
      <w:pPr>
        <w:pStyle w:val="a7"/>
        <w:ind w:firstLine="708"/>
      </w:pPr>
      <w:r>
        <w:t xml:space="preserve">материалы </w:t>
      </w:r>
      <w:r>
        <w:rPr>
          <w:szCs w:val="28"/>
        </w:rPr>
        <w:t xml:space="preserve">правил землепользования и застройки, утвержденные </w:t>
      </w:r>
      <w:r>
        <w:rPr>
          <w:color w:val="000000"/>
        </w:rPr>
        <w:t>р</w:t>
      </w:r>
      <w:r w:rsidRPr="00FB4F10">
        <w:rPr>
          <w:color w:val="000000"/>
        </w:rPr>
        <w:t>ешение</w:t>
      </w:r>
      <w:r>
        <w:rPr>
          <w:color w:val="000000"/>
        </w:rPr>
        <w:t>м</w:t>
      </w:r>
      <w:r w:rsidRPr="00FB4F10">
        <w:rPr>
          <w:rFonts w:eastAsia="Times New Roman"/>
          <w:color w:val="000000"/>
        </w:rPr>
        <w:t xml:space="preserve"> </w:t>
      </w:r>
      <w:r w:rsidR="00EA2EE7" w:rsidRPr="00FB4F10">
        <w:rPr>
          <w:rFonts w:eastAsia="Times New Roman"/>
          <w:color w:val="000000"/>
        </w:rPr>
        <w:t xml:space="preserve">Совета депутатов сельского поселения Волот </w:t>
      </w:r>
      <w:proofErr w:type="spellStart"/>
      <w:r w:rsidR="00EA2EE7" w:rsidRPr="00FB4F10">
        <w:rPr>
          <w:rFonts w:eastAsia="Times New Roman"/>
          <w:color w:val="000000"/>
        </w:rPr>
        <w:t>Волотовского</w:t>
      </w:r>
      <w:proofErr w:type="spellEnd"/>
      <w:r w:rsidR="00EA2EE7" w:rsidRPr="00FB4F10">
        <w:rPr>
          <w:rFonts w:eastAsia="Times New Roman"/>
          <w:color w:val="000000"/>
        </w:rPr>
        <w:t xml:space="preserve"> муниципального района от 14.11.2016 № 49</w:t>
      </w:r>
      <w:r>
        <w:rPr>
          <w:rFonts w:eastAsia="Times New Roman"/>
          <w:color w:val="000000"/>
        </w:rPr>
        <w:t>;</w:t>
      </w:r>
    </w:p>
    <w:p w14:paraId="2B7D3B92" w14:textId="77777777" w:rsidR="007C7B06" w:rsidRPr="00707EA6" w:rsidRDefault="00E64F5E" w:rsidP="007C7B06">
      <w:pPr>
        <w:pStyle w:val="a7"/>
        <w:ind w:firstLine="708"/>
        <w:rPr>
          <w:szCs w:val="28"/>
        </w:rPr>
      </w:pPr>
      <w:r w:rsidRPr="00491BEC">
        <w:t xml:space="preserve">материалы </w:t>
      </w:r>
      <w:r>
        <w:t>местных</w:t>
      </w:r>
      <w:r w:rsidRPr="00AA000A">
        <w:t xml:space="preserve"> норматив</w:t>
      </w:r>
      <w:r>
        <w:t>ов</w:t>
      </w:r>
      <w:r w:rsidRPr="00AA000A">
        <w:t xml:space="preserve"> градостроительного проектирования </w:t>
      </w:r>
      <w:proofErr w:type="spellStart"/>
      <w:r w:rsidR="00C42371">
        <w:t>Волотовского</w:t>
      </w:r>
      <w:proofErr w:type="spellEnd"/>
      <w:r w:rsidR="00ED7E39">
        <w:t xml:space="preserve"> муниципального района</w:t>
      </w:r>
      <w:r w:rsidR="003C234B">
        <w:t>, утверждённые</w:t>
      </w:r>
      <w:r w:rsidR="00457556">
        <w:t xml:space="preserve"> </w:t>
      </w:r>
      <w:r w:rsidR="003C234B">
        <w:rPr>
          <w:szCs w:val="28"/>
        </w:rPr>
        <w:t>р</w:t>
      </w:r>
      <w:r w:rsidR="003C234B" w:rsidRPr="00F7625F">
        <w:rPr>
          <w:szCs w:val="28"/>
        </w:rPr>
        <w:t>ешение</w:t>
      </w:r>
      <w:r w:rsidR="003C234B">
        <w:rPr>
          <w:szCs w:val="28"/>
        </w:rPr>
        <w:t>м</w:t>
      </w:r>
      <w:r w:rsidR="003C234B" w:rsidRPr="00F7625F">
        <w:rPr>
          <w:szCs w:val="28"/>
        </w:rPr>
        <w:t xml:space="preserve"> </w:t>
      </w:r>
      <w:r w:rsidR="00E742A3" w:rsidRPr="00B200DE">
        <w:rPr>
          <w:rFonts w:eastAsia="Times New Roman"/>
          <w:color w:val="000000"/>
          <w:szCs w:val="28"/>
        </w:rPr>
        <w:t xml:space="preserve">Совета депутатов сельского поселения Волот </w:t>
      </w:r>
      <w:proofErr w:type="spellStart"/>
      <w:r w:rsidR="00E742A3" w:rsidRPr="00B200DE">
        <w:rPr>
          <w:rFonts w:eastAsia="Times New Roman"/>
          <w:color w:val="000000"/>
          <w:szCs w:val="28"/>
        </w:rPr>
        <w:t>Волотовского</w:t>
      </w:r>
      <w:proofErr w:type="spellEnd"/>
      <w:r w:rsidR="00E742A3" w:rsidRPr="00B200DE">
        <w:rPr>
          <w:rFonts w:eastAsia="Times New Roman"/>
          <w:color w:val="000000"/>
          <w:szCs w:val="28"/>
        </w:rPr>
        <w:t xml:space="preserve"> муниципального района от 22.12.2014 № 277</w:t>
      </w:r>
      <w:r w:rsidR="00A627B0" w:rsidRPr="00707EA6">
        <w:rPr>
          <w:szCs w:val="28"/>
        </w:rPr>
        <w:t>;</w:t>
      </w:r>
    </w:p>
    <w:p w14:paraId="7E632454" w14:textId="77777777" w:rsidR="00FE2AFF" w:rsidRDefault="00FE2AFF" w:rsidP="00FE2AFF">
      <w:pPr>
        <w:ind w:firstLine="709"/>
      </w:pPr>
      <w:r>
        <w:t>г</w:t>
      </w:r>
      <w:r w:rsidRPr="00FE2AFF">
        <w:t>осударственная программа Новгородской области "Улучшение жилищных условий граждан и повышение качества жилищно-коммунальных услуг в Новгородской области на 2014 - 2018 годы и на период до 2020 года"</w:t>
      </w:r>
      <w:r>
        <w:t>;</w:t>
      </w:r>
    </w:p>
    <w:p w14:paraId="3C75B7FB" w14:textId="77777777" w:rsidR="00FE2AFF" w:rsidRDefault="00FE2AFF" w:rsidP="00FE2AFF">
      <w:pPr>
        <w:ind w:firstLine="709"/>
      </w:pPr>
      <w:r>
        <w:t xml:space="preserve">стратегия социально-экономического развития </w:t>
      </w:r>
      <w:proofErr w:type="spellStart"/>
      <w:r>
        <w:t>Волотовского</w:t>
      </w:r>
      <w:proofErr w:type="spellEnd"/>
      <w:r>
        <w:t xml:space="preserve"> муниципального района до 2030 года, утвержденная</w:t>
      </w:r>
      <w:r>
        <w:tab/>
        <w:t xml:space="preserve">решением Думы </w:t>
      </w:r>
      <w:proofErr w:type="spellStart"/>
      <w:r>
        <w:t>Волотовского</w:t>
      </w:r>
      <w:proofErr w:type="spellEnd"/>
      <w:r>
        <w:t xml:space="preserve"> муниципального района от </w:t>
      </w:r>
      <w:r w:rsidRPr="00C42371">
        <w:t>30.11.2015</w:t>
      </w:r>
      <w:r w:rsidR="00E742A3">
        <w:t xml:space="preserve"> </w:t>
      </w:r>
      <w:r w:rsidRPr="00C42371">
        <w:t>№ 16</w:t>
      </w:r>
      <w:r>
        <w:t>;</w:t>
      </w:r>
    </w:p>
    <w:p w14:paraId="0B1FEFA1" w14:textId="77777777" w:rsidR="00A627B0" w:rsidRDefault="00FE2AFF" w:rsidP="00FE2AFF">
      <w:pPr>
        <w:pStyle w:val="a7"/>
        <w:ind w:firstLine="708"/>
      </w:pPr>
      <w:r w:rsidRPr="00A627B0">
        <w:t xml:space="preserve"> план мероприятий по реализации </w:t>
      </w:r>
      <w:r>
        <w:t>с</w:t>
      </w:r>
      <w:r w:rsidRPr="00A627B0">
        <w:t xml:space="preserve">тратегии социально-экономического развития </w:t>
      </w:r>
      <w:proofErr w:type="spellStart"/>
      <w:r>
        <w:t>Волотовского</w:t>
      </w:r>
      <w:proofErr w:type="spellEnd"/>
      <w:r w:rsidRPr="00A627B0">
        <w:t xml:space="preserve"> муниципального района до 2030 года, утвержденный постановлением Администрации </w:t>
      </w:r>
      <w:proofErr w:type="spellStart"/>
      <w:r>
        <w:t>Волотовского</w:t>
      </w:r>
      <w:proofErr w:type="spellEnd"/>
      <w:r w:rsidRPr="00A627B0">
        <w:t xml:space="preserve"> муниципального района </w:t>
      </w:r>
      <w:r w:rsidRPr="006E3770">
        <w:rPr>
          <w:rFonts w:eastAsia="Times New Roman"/>
          <w:color w:val="000000"/>
          <w:szCs w:val="28"/>
        </w:rPr>
        <w:t>от 02.12.2015 № 697</w:t>
      </w:r>
      <w:r w:rsidR="00E742A3">
        <w:t>;</w:t>
      </w:r>
    </w:p>
    <w:p w14:paraId="6338A5FD" w14:textId="77777777" w:rsidR="00E742A3" w:rsidRDefault="00E742A3" w:rsidP="00E742A3">
      <w:pPr>
        <w:pStyle w:val="a7"/>
        <w:ind w:firstLine="708"/>
      </w:pPr>
      <w:r>
        <w:t>программа комплексного развития транспортной инфраструктуры, утвержденная</w:t>
      </w:r>
      <w:r w:rsidRPr="00E742A3">
        <w:t xml:space="preserve"> </w:t>
      </w:r>
      <w:r>
        <w:t xml:space="preserve">постановление администрации </w:t>
      </w:r>
      <w:proofErr w:type="spellStart"/>
      <w:r>
        <w:t>Волотовского</w:t>
      </w:r>
      <w:proofErr w:type="spellEnd"/>
      <w:r>
        <w:t xml:space="preserve"> муниципального района от 30.11.2016 № 768 «</w:t>
      </w:r>
      <w:r w:rsidRPr="00E742A3">
        <w:t>Об утверждении муниципальной программы «Комплексное развитие транспортной инфраструктуры в сельском поселении Волот на 2017-2027 годы</w:t>
      </w:r>
      <w:r>
        <w:t>;</w:t>
      </w:r>
    </w:p>
    <w:p w14:paraId="0F44C516" w14:textId="77777777" w:rsidR="00E742A3" w:rsidRDefault="00E742A3" w:rsidP="00E742A3">
      <w:pPr>
        <w:pStyle w:val="a7"/>
        <w:ind w:firstLine="708"/>
      </w:pPr>
      <w:r>
        <w:t>программа комплексного развития социальной инфраструктуры, утвержденная</w:t>
      </w:r>
      <w:r w:rsidRPr="00E742A3">
        <w:t xml:space="preserve"> </w:t>
      </w:r>
      <w:r>
        <w:t xml:space="preserve">постановление администрации </w:t>
      </w:r>
      <w:proofErr w:type="spellStart"/>
      <w:r>
        <w:t>Волотовского</w:t>
      </w:r>
      <w:proofErr w:type="spellEnd"/>
      <w:r>
        <w:t xml:space="preserve"> муниципального района</w:t>
      </w:r>
      <w:r w:rsidRPr="00E742A3">
        <w:t xml:space="preserve"> </w:t>
      </w:r>
      <w:r>
        <w:lastRenderedPageBreak/>
        <w:t xml:space="preserve">от 29.08.2017 № 736 </w:t>
      </w:r>
      <w:r w:rsidR="00DD66B3" w:rsidRPr="00D12760">
        <w:rPr>
          <w:color w:val="000000" w:themeColor="text1"/>
        </w:rPr>
        <w:t>«</w:t>
      </w:r>
      <w:r>
        <w:t xml:space="preserve">Об утверждении </w:t>
      </w:r>
      <w:proofErr w:type="gramStart"/>
      <w:r>
        <w:t>Программы комплексного развития социальной инфраструктуры местного значения муниципального   образования</w:t>
      </w:r>
      <w:proofErr w:type="gramEnd"/>
      <w:r>
        <w:t xml:space="preserve"> сельское поселение Волот </w:t>
      </w:r>
      <w:proofErr w:type="spellStart"/>
      <w:r>
        <w:t>Волотовского</w:t>
      </w:r>
      <w:proofErr w:type="spellEnd"/>
      <w:r>
        <w:t xml:space="preserve"> муниципального района на 2017-2026 годы»</w:t>
      </w:r>
      <w:r w:rsidR="00EA2EE7">
        <w:t>;</w:t>
      </w:r>
    </w:p>
    <w:p w14:paraId="5C499F3A" w14:textId="77777777" w:rsidR="00E742A3" w:rsidRDefault="00E742A3" w:rsidP="00E742A3">
      <w:pPr>
        <w:pStyle w:val="a7"/>
        <w:ind w:firstLine="708"/>
      </w:pPr>
      <w:r>
        <w:t>программа комплексного развития систем коммунальной инфраструктуры, утвержденная</w:t>
      </w:r>
      <w:r w:rsidRPr="00E742A3">
        <w:t xml:space="preserve"> </w:t>
      </w:r>
      <w:r>
        <w:t>постановление</w:t>
      </w:r>
      <w:r w:rsidR="00DD66B3" w:rsidRPr="00243029">
        <w:rPr>
          <w:color w:val="000000" w:themeColor="text1"/>
        </w:rPr>
        <w:t>м</w:t>
      </w:r>
      <w:r>
        <w:t xml:space="preserve"> администрации </w:t>
      </w:r>
      <w:proofErr w:type="spellStart"/>
      <w:r>
        <w:t>Волотовского</w:t>
      </w:r>
      <w:proofErr w:type="spellEnd"/>
      <w:r>
        <w:t xml:space="preserve"> муниципального района</w:t>
      </w:r>
      <w:r w:rsidRPr="00E742A3">
        <w:t xml:space="preserve"> </w:t>
      </w:r>
      <w:r>
        <w:t xml:space="preserve">от 18.09.2017 № 779 «Об утверждении </w:t>
      </w:r>
      <w:proofErr w:type="gramStart"/>
      <w:r>
        <w:t>Программы комплексного развития систем   коммунальной инфраструктуры муниципального образования сельского поселения</w:t>
      </w:r>
      <w:proofErr w:type="gramEnd"/>
      <w:r>
        <w:t xml:space="preserve"> Волот </w:t>
      </w:r>
      <w:proofErr w:type="spellStart"/>
      <w:r>
        <w:t>Волотовского</w:t>
      </w:r>
      <w:proofErr w:type="spellEnd"/>
      <w:r>
        <w:t xml:space="preserve"> муниципального района на 2017-2026 годы».</w:t>
      </w:r>
      <w:r>
        <w:tab/>
      </w:r>
    </w:p>
    <w:p w14:paraId="0F6E63CB" w14:textId="2D304538" w:rsidR="00A61D06" w:rsidRPr="00AA000A" w:rsidRDefault="00A61D06" w:rsidP="00A61D06">
      <w:pPr>
        <w:pStyle w:val="a7"/>
        <w:ind w:firstLine="708"/>
      </w:pPr>
      <w:r w:rsidRPr="00AA000A">
        <w:t>С уч</w:t>
      </w:r>
      <w:r w:rsidR="003C234B">
        <w:t>ё</w:t>
      </w:r>
      <w:r w:rsidRPr="00AA000A">
        <w:t>том положений части 1</w:t>
      </w:r>
      <w:r w:rsidR="004B0029">
        <w:t>1</w:t>
      </w:r>
      <w:r w:rsidRPr="00AA000A">
        <w:t xml:space="preserve"> статьи 9 Градостроительного </w:t>
      </w:r>
      <w:r w:rsidR="00EA2AA0" w:rsidRPr="00AA000A">
        <w:t>к</w:t>
      </w:r>
      <w:r w:rsidRPr="00AA000A">
        <w:t xml:space="preserve">одекса Российской Федерации </w:t>
      </w:r>
      <w:r w:rsidR="003D34C1" w:rsidRPr="00AA000A">
        <w:t>устанавливается</w:t>
      </w:r>
      <w:r w:rsidR="00416471">
        <w:t xml:space="preserve"> срок </w:t>
      </w:r>
      <w:r w:rsidR="00416471">
        <w:rPr>
          <w:rFonts w:eastAsia="Calibri" w:cs="Times New Roman"/>
          <w:lang w:eastAsia="en-US"/>
        </w:rPr>
        <w:t xml:space="preserve">реализации </w:t>
      </w:r>
      <w:r w:rsidR="00E742A3">
        <w:t>генерального плана</w:t>
      </w:r>
      <w:r w:rsidR="00416471" w:rsidRPr="00491BEC">
        <w:t xml:space="preserve"> </w:t>
      </w:r>
      <w:r w:rsidR="00EA2EE7">
        <w:rPr>
          <w:rFonts w:eastAsia="Calibri"/>
          <w:lang w:eastAsia="en-US"/>
        </w:rPr>
        <w:t>сельского поселения Волот</w:t>
      </w:r>
      <w:r w:rsidR="00EA2EE7" w:rsidRPr="00D64F36">
        <w:rPr>
          <w:rFonts w:eastAsia="Calibri"/>
          <w:lang w:eastAsia="en-US"/>
        </w:rPr>
        <w:t xml:space="preserve"> </w:t>
      </w:r>
      <w:proofErr w:type="spellStart"/>
      <w:r w:rsidR="00C42371">
        <w:t>Волотовского</w:t>
      </w:r>
      <w:proofErr w:type="spellEnd"/>
      <w:r w:rsidR="00416471">
        <w:t xml:space="preserve"> </w:t>
      </w:r>
      <w:r w:rsidR="00D01726">
        <w:rPr>
          <w:szCs w:val="28"/>
        </w:rPr>
        <w:t xml:space="preserve">муниципального </w:t>
      </w:r>
      <w:r w:rsidR="00416471">
        <w:t xml:space="preserve">района - </w:t>
      </w:r>
      <w:r w:rsidR="00826CFA" w:rsidRPr="00AA000A">
        <w:t>двадцать лет:</w:t>
      </w:r>
    </w:p>
    <w:p w14:paraId="18F70F8E" w14:textId="77777777" w:rsidR="00826CFA" w:rsidRPr="00AA000A" w:rsidRDefault="003C234B" w:rsidP="00A61D06">
      <w:pPr>
        <w:pStyle w:val="a7"/>
        <w:ind w:firstLine="708"/>
      </w:pPr>
      <w:r>
        <w:t>первая</w:t>
      </w:r>
      <w:r w:rsidR="00826CFA" w:rsidRPr="00AA000A">
        <w:t xml:space="preserve"> очередь – до 202</w:t>
      </w:r>
      <w:r w:rsidR="005451E4">
        <w:t>8</w:t>
      </w:r>
      <w:r w:rsidR="00826CFA" w:rsidRPr="00AA000A">
        <w:t xml:space="preserve"> года;</w:t>
      </w:r>
    </w:p>
    <w:p w14:paraId="591C85E3" w14:textId="77777777" w:rsidR="00826CFA" w:rsidRPr="00AA000A" w:rsidRDefault="009326F4" w:rsidP="00A61D06">
      <w:pPr>
        <w:pStyle w:val="a7"/>
        <w:ind w:firstLine="708"/>
      </w:pPr>
      <w:r w:rsidRPr="00AA000A">
        <w:t>р</w:t>
      </w:r>
      <w:r w:rsidR="00941E3E" w:rsidRPr="00AA000A">
        <w:t>асч</w:t>
      </w:r>
      <w:r w:rsidR="003C234B">
        <w:t>ё</w:t>
      </w:r>
      <w:r w:rsidR="00941E3E" w:rsidRPr="00AA000A">
        <w:t>тный срок – до 203</w:t>
      </w:r>
      <w:r w:rsidR="005451E4">
        <w:t>8</w:t>
      </w:r>
      <w:r w:rsidR="00941E3E" w:rsidRPr="00AA000A">
        <w:t xml:space="preserve"> года.</w:t>
      </w:r>
    </w:p>
    <w:p w14:paraId="3649445C" w14:textId="77777777" w:rsidR="00A61D06" w:rsidRDefault="003D34C1" w:rsidP="00A61D06">
      <w:pPr>
        <w:pStyle w:val="a7"/>
        <w:ind w:firstLine="709"/>
      </w:pPr>
      <w:proofErr w:type="gramStart"/>
      <w:r w:rsidRPr="00AA000A">
        <w:t xml:space="preserve">При подготовке </w:t>
      </w:r>
      <w:r w:rsidR="00277F35">
        <w:t xml:space="preserve">изменений </w:t>
      </w:r>
      <w:r w:rsidR="00416471">
        <w:t xml:space="preserve">в </w:t>
      </w:r>
      <w:r w:rsidR="00E742A3">
        <w:rPr>
          <w:rFonts w:eastAsia="Calibri"/>
          <w:lang w:eastAsia="en-US"/>
        </w:rPr>
        <w:t>генеральный план сельского поселения Волот</w:t>
      </w:r>
      <w:r w:rsidR="00416471" w:rsidRPr="00D64F36">
        <w:rPr>
          <w:rFonts w:eastAsia="Calibri"/>
          <w:lang w:eastAsia="en-US"/>
        </w:rPr>
        <w:t xml:space="preserve"> </w:t>
      </w:r>
      <w:proofErr w:type="spellStart"/>
      <w:r w:rsidR="00C42371">
        <w:rPr>
          <w:rFonts w:eastAsia="Calibri"/>
          <w:lang w:eastAsia="en-US"/>
        </w:rPr>
        <w:t>Волотовского</w:t>
      </w:r>
      <w:proofErr w:type="spellEnd"/>
      <w:r w:rsidR="00416471">
        <w:rPr>
          <w:rFonts w:eastAsia="Calibri"/>
          <w:lang w:eastAsia="en-US"/>
        </w:rPr>
        <w:t xml:space="preserve"> муниципального района</w:t>
      </w:r>
      <w:r w:rsidR="00277F35" w:rsidRPr="004F5CB6">
        <w:t xml:space="preserve"> </w:t>
      </w:r>
      <w:r w:rsidRPr="00AA000A">
        <w:t>выполнялся учет</w:t>
      </w:r>
      <w:r w:rsidR="00A61D06" w:rsidRPr="00AA000A">
        <w:t xml:space="preserve"> требований части 5 и 6 статьи</w:t>
      </w:r>
      <w:r w:rsidR="00EA2AA0" w:rsidRPr="00AA000A">
        <w:t xml:space="preserve"> 9 Градостроительного к</w:t>
      </w:r>
      <w:r w:rsidR="00A61D06" w:rsidRPr="00AA000A">
        <w:t>одекса Российской Федерации, а именно</w:t>
      </w:r>
      <w:r w:rsidRPr="00AA000A">
        <w:t xml:space="preserve"> учитывались </w:t>
      </w:r>
      <w:r w:rsidR="00A61D06" w:rsidRPr="00AA000A">
        <w:t>план</w:t>
      </w:r>
      <w:r w:rsidRPr="00AA000A">
        <w:t>ы</w:t>
      </w:r>
      <w:r w:rsidR="00A61D06" w:rsidRPr="00AA000A">
        <w:t xml:space="preserve"> и программ</w:t>
      </w:r>
      <w:r w:rsidRPr="00AA000A">
        <w:t>ы</w:t>
      </w:r>
      <w:r w:rsidR="00A61D06" w:rsidRPr="00AA000A">
        <w:t xml:space="preserve"> комплексного социально-экономического развития муниципального образования</w:t>
      </w:r>
      <w:r w:rsidRPr="00AA000A">
        <w:t>,</w:t>
      </w:r>
      <w:r w:rsidR="00A61D06" w:rsidRPr="00AA000A">
        <w:t xml:space="preserve"> </w:t>
      </w:r>
      <w:r w:rsidRPr="00AA000A">
        <w:t xml:space="preserve">учитывались </w:t>
      </w:r>
      <w:r w:rsidR="00A61D06" w:rsidRPr="00AA000A">
        <w:t>программ</w:t>
      </w:r>
      <w:r w:rsidRPr="00AA000A">
        <w:t>ы</w:t>
      </w:r>
      <w:r w:rsidR="00A61D06" w:rsidRPr="00AA000A">
        <w:t>, приняты</w:t>
      </w:r>
      <w:r w:rsidRPr="00AA000A">
        <w:t>е</w:t>
      </w:r>
      <w:r w:rsidR="00A61D06" w:rsidRPr="00AA000A">
        <w:t xml:space="preserve"> в установленном порядке и реализуемы</w:t>
      </w:r>
      <w:r w:rsidRPr="00AA000A">
        <w:t>е</w:t>
      </w:r>
      <w:r w:rsidR="00A61D06" w:rsidRPr="00AA000A">
        <w:t xml:space="preserve"> за сч</w:t>
      </w:r>
      <w:r w:rsidR="003C234B">
        <w:t>ё</w:t>
      </w:r>
      <w:r w:rsidR="00A61D06" w:rsidRPr="00AA000A">
        <w:t>т средств федерального бюджета, бюджета</w:t>
      </w:r>
      <w:r w:rsidR="006631AB" w:rsidRPr="00AA000A">
        <w:t xml:space="preserve"> </w:t>
      </w:r>
      <w:r w:rsidR="006C0F62">
        <w:t>Новгородской области</w:t>
      </w:r>
      <w:r w:rsidR="00A61D06" w:rsidRPr="00AA000A">
        <w:t xml:space="preserve">, местного бюджета, </w:t>
      </w:r>
      <w:r w:rsidRPr="00AA000A">
        <w:t xml:space="preserve">учитывались </w:t>
      </w:r>
      <w:r w:rsidR="00A61D06" w:rsidRPr="00AA000A">
        <w:t>решени</w:t>
      </w:r>
      <w:r w:rsidRPr="00AA000A">
        <w:t>я</w:t>
      </w:r>
      <w:r w:rsidR="00A61D06" w:rsidRPr="00AA000A">
        <w:t xml:space="preserve"> органов местного самоуправления, иных</w:t>
      </w:r>
      <w:proofErr w:type="gramEnd"/>
      <w:r w:rsidR="00A61D06" w:rsidRPr="00AA000A">
        <w:t xml:space="preserve"> главных распорядителей средств соответствующих бюджетов, предусматривающи</w:t>
      </w:r>
      <w:r w:rsidRPr="00AA000A">
        <w:t>е</w:t>
      </w:r>
      <w:r w:rsidR="00A61D06" w:rsidRPr="00AA000A">
        <w:t xml:space="preserve"> создание объектов местного значения, </w:t>
      </w:r>
      <w:r w:rsidRPr="00AA000A">
        <w:t xml:space="preserve">учитывались </w:t>
      </w:r>
      <w:r w:rsidR="00A61D06" w:rsidRPr="00AA000A">
        <w:t>инвестиционны</w:t>
      </w:r>
      <w:r w:rsidRPr="00AA000A">
        <w:t>е</w:t>
      </w:r>
      <w:r w:rsidR="00A61D06" w:rsidRPr="00AA000A">
        <w:t xml:space="preserve"> программ</w:t>
      </w:r>
      <w:r w:rsidRPr="00AA000A">
        <w:t>ы</w:t>
      </w:r>
      <w:r w:rsidR="00A61D06" w:rsidRPr="00AA000A">
        <w:t xml:space="preserve"> субъектов естественных монополий, организаций коммунального комплекса и </w:t>
      </w:r>
      <w:r w:rsidRPr="00AA000A">
        <w:t xml:space="preserve">учитывались </w:t>
      </w:r>
      <w:r w:rsidR="00A61D06" w:rsidRPr="00AA000A">
        <w:t>сведени</w:t>
      </w:r>
      <w:r w:rsidRPr="00AA000A">
        <w:t>я</w:t>
      </w:r>
      <w:r w:rsidR="00A61D06" w:rsidRPr="00AA000A">
        <w:t>, содержащи</w:t>
      </w:r>
      <w:r w:rsidRPr="00AA000A">
        <w:t>еся</w:t>
      </w:r>
      <w:r w:rsidR="00A61D06" w:rsidRPr="00AA000A">
        <w:t xml:space="preserve"> в федеральной государственной информационной системе территориального планирования (далее также </w:t>
      </w:r>
      <w:r w:rsidR="00E64F5E">
        <w:t>–</w:t>
      </w:r>
      <w:r w:rsidR="00A61D06" w:rsidRPr="00AA000A">
        <w:t xml:space="preserve"> </w:t>
      </w:r>
      <w:r w:rsidR="00E64F5E">
        <w:t>ФГИС ТП</w:t>
      </w:r>
      <w:r w:rsidR="00A61D06" w:rsidRPr="00AA000A">
        <w:t>).</w:t>
      </w:r>
    </w:p>
    <w:p w14:paraId="33D050AB" w14:textId="77777777" w:rsidR="00277F35" w:rsidRPr="00763D43" w:rsidRDefault="00277F35" w:rsidP="00D57C25">
      <w:pPr>
        <w:pStyle w:val="1"/>
        <w:keepLines w:val="0"/>
        <w:numPr>
          <w:ilvl w:val="0"/>
          <w:numId w:val="32"/>
        </w:numPr>
        <w:rPr>
          <w:rFonts w:eastAsia="Calibri"/>
          <w:lang w:eastAsia="en-US"/>
        </w:rPr>
      </w:pPr>
      <w:bookmarkStart w:id="10" w:name="_Toc486503284"/>
      <w:bookmarkStart w:id="11" w:name="_Toc498786181"/>
      <w:bookmarkStart w:id="12" w:name="_Toc6301217"/>
      <w:bookmarkStart w:id="13" w:name="_Hlk490693264"/>
      <w:r w:rsidRPr="00763D43">
        <w:rPr>
          <w:rFonts w:eastAsia="Calibri"/>
          <w:lang w:eastAsia="en-US"/>
        </w:rPr>
        <w:t xml:space="preserve">Перечень вносимых изменений </w:t>
      </w:r>
      <w:bookmarkEnd w:id="10"/>
      <w:bookmarkEnd w:id="11"/>
      <w:r w:rsidR="00A615D4">
        <w:t xml:space="preserve">в </w:t>
      </w:r>
      <w:r w:rsidR="00E742A3">
        <w:rPr>
          <w:rFonts w:eastAsia="Calibri"/>
          <w:lang w:eastAsia="en-US"/>
        </w:rPr>
        <w:t>генеральный план сельского поселения Волот</w:t>
      </w:r>
      <w:bookmarkEnd w:id="12"/>
    </w:p>
    <w:bookmarkEnd w:id="13"/>
    <w:p w14:paraId="59B38264" w14:textId="77777777" w:rsidR="00277F35" w:rsidRPr="007D3BDA" w:rsidRDefault="00277F35" w:rsidP="00277F35">
      <w:pPr>
        <w:ind w:firstLine="708"/>
        <w:rPr>
          <w:rFonts w:eastAsia="Calibri"/>
          <w:lang w:eastAsia="en-US"/>
        </w:rPr>
      </w:pPr>
      <w:r w:rsidRPr="007D3BDA">
        <w:rPr>
          <w:rFonts w:eastAsia="Calibri"/>
          <w:lang w:eastAsia="en-US"/>
        </w:rPr>
        <w:t xml:space="preserve">Внесение изменений </w:t>
      </w:r>
      <w:r w:rsidR="00416471">
        <w:t xml:space="preserve">в </w:t>
      </w:r>
      <w:r w:rsidR="00E742A3">
        <w:rPr>
          <w:rFonts w:eastAsia="Calibri"/>
          <w:lang w:eastAsia="en-US"/>
        </w:rPr>
        <w:t>генеральный план сельского поселения Волот</w:t>
      </w:r>
      <w:r w:rsidR="00416471" w:rsidRPr="00D64F36">
        <w:rPr>
          <w:rFonts w:eastAsia="Calibri"/>
          <w:lang w:eastAsia="en-US"/>
        </w:rPr>
        <w:t xml:space="preserve"> </w:t>
      </w:r>
      <w:proofErr w:type="spellStart"/>
      <w:r w:rsidR="00C42371">
        <w:rPr>
          <w:rFonts w:eastAsia="Calibri"/>
          <w:lang w:eastAsia="en-US"/>
        </w:rPr>
        <w:t>Волотовского</w:t>
      </w:r>
      <w:proofErr w:type="spellEnd"/>
      <w:r w:rsidR="00416471">
        <w:rPr>
          <w:rFonts w:eastAsia="Calibri"/>
          <w:lang w:eastAsia="en-US"/>
        </w:rPr>
        <w:t xml:space="preserve"> муниципального района</w:t>
      </w:r>
      <w:r w:rsidR="00416471" w:rsidRPr="00D64F36">
        <w:rPr>
          <w:rFonts w:eastAsia="Calibri"/>
          <w:lang w:eastAsia="en-US"/>
        </w:rPr>
        <w:t xml:space="preserve"> </w:t>
      </w:r>
      <w:r w:rsidRPr="007D3BDA">
        <w:rPr>
          <w:rFonts w:eastAsia="Calibri"/>
          <w:lang w:eastAsia="en-US"/>
        </w:rPr>
        <w:t xml:space="preserve">главным образом обусловлено соблюдением </w:t>
      </w:r>
      <w:r w:rsidR="00416471" w:rsidRPr="00416471">
        <w:rPr>
          <w:rFonts w:eastAsia="Calibri"/>
          <w:lang w:eastAsia="en-US"/>
        </w:rPr>
        <w:t xml:space="preserve">установленных федеральными законами сроков приведения муниципальных правовых актов в соответствие с требованиями </w:t>
      </w:r>
      <w:r w:rsidRPr="007D3BDA">
        <w:rPr>
          <w:rFonts w:eastAsia="Calibri"/>
          <w:lang w:eastAsia="en-US"/>
        </w:rPr>
        <w:t>Градостроительного кодекса Российской Федерации.</w:t>
      </w:r>
    </w:p>
    <w:p w14:paraId="569E211A" w14:textId="77777777" w:rsidR="00277F35" w:rsidRDefault="00277F35" w:rsidP="00277F35">
      <w:pPr>
        <w:ind w:firstLine="709"/>
        <w:rPr>
          <w:szCs w:val="28"/>
        </w:rPr>
      </w:pPr>
      <w:r w:rsidRPr="00763D43">
        <w:rPr>
          <w:rFonts w:eastAsia="Calibri"/>
          <w:lang w:eastAsia="en-US"/>
        </w:rPr>
        <w:t xml:space="preserve">В </w:t>
      </w:r>
      <w:r w:rsidR="00E742A3">
        <w:rPr>
          <w:rFonts w:eastAsia="Calibri"/>
          <w:lang w:eastAsia="en-US"/>
        </w:rPr>
        <w:t>генеральный план сельского поселения Волот</w:t>
      </w:r>
      <w:r w:rsidR="00416471" w:rsidRPr="00D64F36">
        <w:rPr>
          <w:rFonts w:eastAsia="Calibri"/>
          <w:lang w:eastAsia="en-US"/>
        </w:rPr>
        <w:t xml:space="preserve"> </w:t>
      </w:r>
      <w:proofErr w:type="spellStart"/>
      <w:r w:rsidR="00C42371">
        <w:rPr>
          <w:rFonts w:eastAsia="Calibri"/>
          <w:lang w:eastAsia="en-US"/>
        </w:rPr>
        <w:t>Волотовского</w:t>
      </w:r>
      <w:proofErr w:type="spellEnd"/>
      <w:r w:rsidR="00416471">
        <w:rPr>
          <w:rFonts w:eastAsia="Calibri"/>
          <w:lang w:eastAsia="en-US"/>
        </w:rPr>
        <w:t xml:space="preserve"> муниципального района</w:t>
      </w:r>
      <w:r w:rsidR="00EA2EE7">
        <w:rPr>
          <w:szCs w:val="28"/>
        </w:rPr>
        <w:t xml:space="preserve">, который утвержден </w:t>
      </w:r>
      <w:r w:rsidR="00EA2EE7">
        <w:rPr>
          <w:color w:val="000000"/>
        </w:rPr>
        <w:t>р</w:t>
      </w:r>
      <w:r w:rsidR="00EA2EE7" w:rsidRPr="00FB4F10">
        <w:rPr>
          <w:color w:val="000000"/>
        </w:rPr>
        <w:t>ешение</w:t>
      </w:r>
      <w:r w:rsidR="00EA2EE7">
        <w:rPr>
          <w:color w:val="000000"/>
        </w:rPr>
        <w:t>м</w:t>
      </w:r>
      <w:r w:rsidR="00EA2EE7" w:rsidRPr="00FB4F10">
        <w:rPr>
          <w:color w:val="000000"/>
        </w:rPr>
        <w:t xml:space="preserve"> Совета депутатов сельского поселения Волот </w:t>
      </w:r>
      <w:proofErr w:type="spellStart"/>
      <w:r w:rsidR="00EA2EE7" w:rsidRPr="00FB4F10">
        <w:rPr>
          <w:color w:val="000000"/>
        </w:rPr>
        <w:t>Волотовского</w:t>
      </w:r>
      <w:proofErr w:type="spellEnd"/>
      <w:r w:rsidR="00EA2EE7" w:rsidRPr="00FB4F10">
        <w:rPr>
          <w:color w:val="000000"/>
        </w:rPr>
        <w:t xml:space="preserve"> муниципального района от 14.03.2013 № 179</w:t>
      </w:r>
      <w:r w:rsidR="00EA2EE7">
        <w:rPr>
          <w:color w:val="000000"/>
        </w:rPr>
        <w:t xml:space="preserve"> (в ред. решения </w:t>
      </w:r>
      <w:r w:rsidR="00EA2EE7" w:rsidRPr="00FB4F10">
        <w:rPr>
          <w:color w:val="000000"/>
        </w:rPr>
        <w:t>Совета депутатов сельского поселения Волот</w:t>
      </w:r>
      <w:r w:rsidR="00EA2EE7" w:rsidRPr="00E742A3">
        <w:rPr>
          <w:color w:val="000000"/>
        </w:rPr>
        <w:t xml:space="preserve"> </w:t>
      </w:r>
      <w:r w:rsidR="00EA2EE7" w:rsidRPr="00FB4F10">
        <w:rPr>
          <w:color w:val="000000"/>
        </w:rPr>
        <w:t>от 22.08.2014 № 218</w:t>
      </w:r>
      <w:r w:rsidR="00EA2EE7">
        <w:rPr>
          <w:color w:val="000000"/>
        </w:rPr>
        <w:t>)</w:t>
      </w:r>
      <w:r>
        <w:rPr>
          <w:szCs w:val="28"/>
        </w:rPr>
        <w:t>,</w:t>
      </w:r>
      <w:r w:rsidRPr="00277F35">
        <w:rPr>
          <w:szCs w:val="28"/>
        </w:rPr>
        <w:t xml:space="preserve"> </w:t>
      </w:r>
      <w:r>
        <w:rPr>
          <w:szCs w:val="28"/>
        </w:rPr>
        <w:t>вносятся следующие изменения:</w:t>
      </w:r>
    </w:p>
    <w:p w14:paraId="0B68B612" w14:textId="7D90AF21" w:rsidR="007B1758" w:rsidRDefault="007B1758" w:rsidP="00A61D06">
      <w:pPr>
        <w:pStyle w:val="a7"/>
        <w:ind w:firstLine="708"/>
      </w:pPr>
      <w:r>
        <w:t>актуализиру</w:t>
      </w:r>
      <w:r w:rsidR="004B0029">
        <w:t>ю</w:t>
      </w:r>
      <w:r>
        <w:t>тся раздел</w:t>
      </w:r>
      <w:r w:rsidR="00A627B0">
        <w:t>ы</w:t>
      </w:r>
      <w:r>
        <w:t xml:space="preserve"> </w:t>
      </w:r>
      <w:r w:rsidR="00EA2EE7">
        <w:t>п</w:t>
      </w:r>
      <w:r>
        <w:t>оложения о территориальном планировании;</w:t>
      </w:r>
    </w:p>
    <w:p w14:paraId="4B1D78ED" w14:textId="6C9F3CBB" w:rsidR="002A53A1" w:rsidRDefault="00416471" w:rsidP="00A61D06">
      <w:pPr>
        <w:pStyle w:val="a7"/>
        <w:ind w:firstLine="708"/>
      </w:pPr>
      <w:r>
        <w:t>актуализируется картографический материал</w:t>
      </w:r>
      <w:r w:rsidR="00EA2EE7">
        <w:t>, в том числе в отношении функциональных зон</w:t>
      </w:r>
      <w:r w:rsidR="00EA4676">
        <w:t>;</w:t>
      </w:r>
    </w:p>
    <w:p w14:paraId="27E54BDE" w14:textId="0906B053" w:rsidR="00605FE2" w:rsidRDefault="00605FE2" w:rsidP="00605FE2">
      <w:pPr>
        <w:pStyle w:val="a7"/>
        <w:ind w:firstLine="709"/>
        <w:rPr>
          <w:rFonts w:eastAsia="Calibri"/>
          <w:lang w:eastAsia="en-US"/>
        </w:rPr>
      </w:pPr>
      <w:r>
        <w:rPr>
          <w:rFonts w:eastAsia="Calibri"/>
          <w:lang w:eastAsia="en-US"/>
        </w:rPr>
        <w:t>изменяются границы населенного пункта поселок</w:t>
      </w:r>
      <w:r w:rsidRPr="000920D5">
        <w:rPr>
          <w:rFonts w:eastAsia="Calibri"/>
          <w:lang w:eastAsia="en-US"/>
        </w:rPr>
        <w:t xml:space="preserve"> </w:t>
      </w:r>
      <w:r>
        <w:rPr>
          <w:rFonts w:eastAsia="Calibri"/>
          <w:lang w:eastAsia="en-US"/>
        </w:rPr>
        <w:t>Волот, за счет земельного участка категории з</w:t>
      </w:r>
      <w:r w:rsidRPr="00605FE2">
        <w:rPr>
          <w:rFonts w:eastAsia="Calibri"/>
          <w:lang w:eastAsia="en-US"/>
        </w:rPr>
        <w:t>емли сельскохозяйственного назначения</w:t>
      </w:r>
      <w:r>
        <w:rPr>
          <w:rFonts w:eastAsia="Calibri"/>
          <w:lang w:eastAsia="en-US"/>
        </w:rPr>
        <w:t xml:space="preserve"> (кадастровый номер </w:t>
      </w:r>
      <w:r>
        <w:rPr>
          <w:rFonts w:eastAsia="Calibri"/>
          <w:lang w:eastAsia="en-US"/>
        </w:rPr>
        <w:lastRenderedPageBreak/>
        <w:t xml:space="preserve">53:04:0051901:182, площадь </w:t>
      </w:r>
      <w:r w:rsidRPr="00605FE2">
        <w:rPr>
          <w:rFonts w:eastAsia="Calibri"/>
          <w:lang w:eastAsia="en-US"/>
        </w:rPr>
        <w:t>118</w:t>
      </w:r>
      <w:r>
        <w:rPr>
          <w:rFonts w:eastAsia="Calibri"/>
          <w:lang w:eastAsia="en-US"/>
        </w:rPr>
        <w:t>,</w:t>
      </w:r>
      <w:r w:rsidRPr="00605FE2">
        <w:rPr>
          <w:rFonts w:eastAsia="Calibri"/>
          <w:lang w:eastAsia="en-US"/>
        </w:rPr>
        <w:t>3680</w:t>
      </w:r>
      <w:r>
        <w:rPr>
          <w:rFonts w:eastAsia="Calibri"/>
          <w:lang w:eastAsia="en-US"/>
        </w:rPr>
        <w:t xml:space="preserve"> га), находящий в собственности муниципального образования;</w:t>
      </w:r>
    </w:p>
    <w:p w14:paraId="44B4F244" w14:textId="75E96D9B" w:rsidR="00FE2AFF" w:rsidRDefault="00EA4676" w:rsidP="00A61D06">
      <w:pPr>
        <w:pStyle w:val="a7"/>
        <w:ind w:firstLine="708"/>
      </w:pPr>
      <w:r>
        <w:t>отобража</w:t>
      </w:r>
      <w:r w:rsidR="008B603F">
        <w:t>ю</w:t>
      </w:r>
      <w:r>
        <w:t xml:space="preserve">тся </w:t>
      </w:r>
      <w:r w:rsidR="00FE2AFF">
        <w:t>границы муниципальн</w:t>
      </w:r>
      <w:r w:rsidR="00EA2EE7">
        <w:t>ого</w:t>
      </w:r>
      <w:r w:rsidR="00FE2AFF">
        <w:t xml:space="preserve"> образовани</w:t>
      </w:r>
      <w:r w:rsidR="00EA2EE7">
        <w:t>я</w:t>
      </w:r>
      <w:r w:rsidR="00FE2AFF">
        <w:t>,</w:t>
      </w:r>
      <w:r w:rsidR="00FE2AFF" w:rsidRPr="00FE2AFF">
        <w:t xml:space="preserve"> </w:t>
      </w:r>
      <w:r w:rsidR="00FE2AFF" w:rsidRPr="00571F3C">
        <w:t>установленны</w:t>
      </w:r>
      <w:r w:rsidR="00D71777">
        <w:t>е</w:t>
      </w:r>
      <w:r w:rsidR="00FE2AFF">
        <w:t xml:space="preserve"> </w:t>
      </w:r>
      <w:r w:rsidR="00FE2AFF" w:rsidRPr="00571F3C">
        <w:t xml:space="preserve">законом Новгородской области </w:t>
      </w:r>
      <w:r w:rsidR="00FE2AFF" w:rsidRPr="00914BFE">
        <w:t>от 06.11.2018 N 325-ОЗ</w:t>
      </w:r>
      <w:r w:rsidR="00FE2AFF">
        <w:t>.</w:t>
      </w:r>
    </w:p>
    <w:p w14:paraId="6CBEF032" w14:textId="77777777" w:rsidR="003F56A8" w:rsidRPr="00AA000A" w:rsidRDefault="003F56A8" w:rsidP="00D57C25">
      <w:pPr>
        <w:keepNext/>
        <w:numPr>
          <w:ilvl w:val="0"/>
          <w:numId w:val="32"/>
        </w:numPr>
        <w:spacing w:before="240" w:after="240"/>
        <w:outlineLvl w:val="0"/>
        <w:rPr>
          <w:rFonts w:eastAsia="Times New Roman" w:cs="Times New Roman"/>
          <w:b/>
          <w:bCs/>
          <w:kern w:val="32"/>
          <w:szCs w:val="32"/>
        </w:rPr>
      </w:pPr>
      <w:bookmarkStart w:id="14" w:name="_Toc419961648"/>
      <w:bookmarkStart w:id="15" w:name="_Toc6301218"/>
      <w:r w:rsidRPr="00AA000A">
        <w:rPr>
          <w:rFonts w:eastAsia="Times New Roman" w:cs="Times New Roman"/>
          <w:b/>
          <w:bCs/>
          <w:kern w:val="32"/>
          <w:szCs w:val="32"/>
        </w:rPr>
        <w:t>Состав материалов</w:t>
      </w:r>
      <w:bookmarkEnd w:id="14"/>
      <w:r w:rsidR="00191A97" w:rsidRPr="00191A97">
        <w:t xml:space="preserve"> </w:t>
      </w:r>
      <w:r w:rsidR="00191A97">
        <w:rPr>
          <w:rFonts w:eastAsia="Times New Roman" w:cs="Times New Roman"/>
          <w:b/>
          <w:bCs/>
          <w:kern w:val="32"/>
          <w:szCs w:val="32"/>
        </w:rPr>
        <w:t>и</w:t>
      </w:r>
      <w:r w:rsidR="00191A97" w:rsidRPr="00191A97">
        <w:rPr>
          <w:rFonts w:eastAsia="Times New Roman" w:cs="Times New Roman"/>
          <w:b/>
          <w:bCs/>
          <w:kern w:val="32"/>
          <w:szCs w:val="32"/>
        </w:rPr>
        <w:t>зменени</w:t>
      </w:r>
      <w:r w:rsidR="00191A97">
        <w:rPr>
          <w:rFonts w:eastAsia="Times New Roman" w:cs="Times New Roman"/>
          <w:b/>
          <w:bCs/>
          <w:kern w:val="32"/>
          <w:szCs w:val="32"/>
        </w:rPr>
        <w:t>й</w:t>
      </w:r>
      <w:r w:rsidR="00191A97" w:rsidRPr="00191A97">
        <w:rPr>
          <w:rFonts w:eastAsia="Times New Roman" w:cs="Times New Roman"/>
          <w:b/>
          <w:bCs/>
          <w:kern w:val="32"/>
          <w:szCs w:val="32"/>
        </w:rPr>
        <w:t xml:space="preserve"> в </w:t>
      </w:r>
      <w:r w:rsidR="00E742A3">
        <w:rPr>
          <w:rFonts w:eastAsia="Times New Roman" w:cs="Times New Roman"/>
          <w:b/>
          <w:bCs/>
          <w:kern w:val="32"/>
          <w:szCs w:val="32"/>
        </w:rPr>
        <w:t>генеральный план сельского поселения Волот</w:t>
      </w:r>
      <w:bookmarkEnd w:id="15"/>
    </w:p>
    <w:p w14:paraId="3B85A62C" w14:textId="13B9A7C3" w:rsidR="00E04E67" w:rsidRDefault="00EA2EE7" w:rsidP="00E04E67">
      <w:pPr>
        <w:pStyle w:val="a7"/>
        <w:ind w:firstLine="709"/>
      </w:pPr>
      <w:r>
        <w:t>Г</w:t>
      </w:r>
      <w:r w:rsidRPr="00AA000A">
        <w:t>енеральный план</w:t>
      </w:r>
      <w:r>
        <w:t>, с учетом изменений,</w:t>
      </w:r>
      <w:r w:rsidRPr="00AA000A">
        <w:t xml:space="preserve"> </w:t>
      </w:r>
      <w:r>
        <w:t>содержит</w:t>
      </w:r>
      <w:r w:rsidR="00E04E67">
        <w:t>:</w:t>
      </w:r>
      <w:r w:rsidR="00E04E67" w:rsidRPr="00E04E67">
        <w:t xml:space="preserve"> </w:t>
      </w:r>
    </w:p>
    <w:p w14:paraId="0618C89C" w14:textId="1144B3FD" w:rsidR="00605FE2" w:rsidRDefault="00E04E67" w:rsidP="00E04E67">
      <w:pPr>
        <w:pStyle w:val="a7"/>
        <w:ind w:firstLine="709"/>
      </w:pPr>
      <w:r>
        <w:t>материалы в текстовой форме</w:t>
      </w:r>
      <w:r w:rsidR="00EA2EE7" w:rsidRPr="00AA000A">
        <w:t>:</w:t>
      </w:r>
    </w:p>
    <w:p w14:paraId="610E2F5A" w14:textId="21B080E2" w:rsidR="00EA2EE7" w:rsidRPr="00AA000A" w:rsidRDefault="00605FE2" w:rsidP="00EA2EE7">
      <w:pPr>
        <w:pStyle w:val="a7"/>
        <w:numPr>
          <w:ilvl w:val="0"/>
          <w:numId w:val="5"/>
        </w:numPr>
      </w:pPr>
      <w:r>
        <w:t>П</w:t>
      </w:r>
      <w:r w:rsidR="00EA2EE7" w:rsidRPr="00AA000A">
        <w:t>оложение о территориальном планировании</w:t>
      </w:r>
      <w:r>
        <w:t>.</w:t>
      </w:r>
    </w:p>
    <w:p w14:paraId="039FDEFC" w14:textId="77777777" w:rsidR="00E04E67" w:rsidRDefault="00605FE2" w:rsidP="00E04E67">
      <w:pPr>
        <w:pStyle w:val="a7"/>
        <w:numPr>
          <w:ilvl w:val="0"/>
          <w:numId w:val="5"/>
        </w:numPr>
      </w:pPr>
      <w:r w:rsidRPr="00AA000A">
        <w:t xml:space="preserve">Материалы по обоснованию </w:t>
      </w:r>
      <w:r w:rsidRPr="009C4586">
        <w:t>внесения изменений в генеральный план</w:t>
      </w:r>
      <w:r>
        <w:t xml:space="preserve"> в текстовой форме.</w:t>
      </w:r>
      <w:r w:rsidR="00E04E67" w:rsidRPr="00E04E67">
        <w:t xml:space="preserve"> </w:t>
      </w:r>
    </w:p>
    <w:p w14:paraId="7C1035C4" w14:textId="7C2A78D4" w:rsidR="00E04E67" w:rsidRPr="00AA000A" w:rsidRDefault="00E04E67" w:rsidP="00E04E67">
      <w:pPr>
        <w:pStyle w:val="a7"/>
        <w:numPr>
          <w:ilvl w:val="0"/>
          <w:numId w:val="5"/>
        </w:numPr>
      </w:pPr>
      <w:r>
        <w:t>П</w:t>
      </w:r>
      <w:r w:rsidRPr="00FC318C">
        <w:t>риложение к генеральному плану</w:t>
      </w:r>
      <w:r>
        <w:t xml:space="preserve">, которое содержит </w:t>
      </w:r>
      <w:r w:rsidRPr="00FC318C">
        <w:t>сведения о границах населенных пунктов, входящих в состав поселения</w:t>
      </w:r>
      <w:r>
        <w:t>.</w:t>
      </w:r>
    </w:p>
    <w:p w14:paraId="70391ECB" w14:textId="583152AF" w:rsidR="00605FE2" w:rsidRDefault="00E04E67" w:rsidP="00E04E67">
      <w:pPr>
        <w:pStyle w:val="a7"/>
        <w:ind w:firstLine="709"/>
      </w:pPr>
      <w:r>
        <w:t>материалы в графической форме:</w:t>
      </w:r>
    </w:p>
    <w:p w14:paraId="783B6EA0" w14:textId="1BC48485" w:rsidR="00EA2EE7" w:rsidRDefault="00E04E67" w:rsidP="00D57C25">
      <w:pPr>
        <w:pStyle w:val="a7"/>
        <w:numPr>
          <w:ilvl w:val="0"/>
          <w:numId w:val="39"/>
        </w:numPr>
      </w:pPr>
      <w:r>
        <w:t>К</w:t>
      </w:r>
      <w:r w:rsidR="00EA2EE7" w:rsidRPr="00AA000A">
        <w:t>арт</w:t>
      </w:r>
      <w:r>
        <w:t>а</w:t>
      </w:r>
      <w:r w:rsidR="00EA2EE7" w:rsidRPr="00AA000A">
        <w:t xml:space="preserve"> планируемого размещения объектов местного значения поселения.</w:t>
      </w:r>
    </w:p>
    <w:p w14:paraId="1B0FF5A6" w14:textId="329B8E55" w:rsidR="00EA2EE7" w:rsidRDefault="00E04E67" w:rsidP="00D57C25">
      <w:pPr>
        <w:pStyle w:val="a7"/>
        <w:numPr>
          <w:ilvl w:val="0"/>
          <w:numId w:val="39"/>
        </w:numPr>
      </w:pPr>
      <w:r>
        <w:t>К</w:t>
      </w:r>
      <w:r w:rsidR="00EA2EE7" w:rsidRPr="00AA000A">
        <w:t>арт</w:t>
      </w:r>
      <w:r>
        <w:t>а</w:t>
      </w:r>
      <w:r w:rsidR="00EA2EE7" w:rsidRPr="00AA000A">
        <w:t xml:space="preserve"> границ населенн</w:t>
      </w:r>
      <w:r w:rsidR="00EA2EE7">
        <w:t>ых пунктов</w:t>
      </w:r>
      <w:r>
        <w:t>.</w:t>
      </w:r>
    </w:p>
    <w:p w14:paraId="4E4FAF28" w14:textId="290BD8FF" w:rsidR="00EA2EE7" w:rsidRDefault="00E04E67" w:rsidP="00D57C25">
      <w:pPr>
        <w:pStyle w:val="a7"/>
        <w:numPr>
          <w:ilvl w:val="0"/>
          <w:numId w:val="39"/>
        </w:numPr>
      </w:pPr>
      <w:r>
        <w:t>К</w:t>
      </w:r>
      <w:r w:rsidR="00EA2EE7" w:rsidRPr="00AA000A">
        <w:t>арт</w:t>
      </w:r>
      <w:r>
        <w:t>а</w:t>
      </w:r>
      <w:r w:rsidR="00EA2EE7" w:rsidRPr="00AA000A">
        <w:t xml:space="preserve"> функциональных зон поселения</w:t>
      </w:r>
      <w:r>
        <w:t>.</w:t>
      </w:r>
    </w:p>
    <w:p w14:paraId="52C1B5CB" w14:textId="74E1B408" w:rsidR="00E04E67" w:rsidRDefault="00E04E67" w:rsidP="00D57C25">
      <w:pPr>
        <w:pStyle w:val="a7"/>
        <w:numPr>
          <w:ilvl w:val="0"/>
          <w:numId w:val="39"/>
        </w:numPr>
      </w:pPr>
      <w:r w:rsidRPr="00E04E67">
        <w:t>Материалы по обоснованию генерального плана в виде карт</w:t>
      </w:r>
      <w:r>
        <w:t>:</w:t>
      </w:r>
    </w:p>
    <w:p w14:paraId="62EB464B" w14:textId="77B60FB5" w:rsidR="00EA2EE7" w:rsidRDefault="00EA2EE7" w:rsidP="00EA2EE7">
      <w:pPr>
        <w:pStyle w:val="a7"/>
        <w:ind w:left="1429"/>
      </w:pPr>
      <w:r>
        <w:t>1</w:t>
      </w:r>
      <w:r w:rsidR="00E04E67">
        <w:t>)</w:t>
      </w:r>
      <w:r>
        <w:t xml:space="preserve"> </w:t>
      </w:r>
      <w:r w:rsidRPr="00AA000A">
        <w:t xml:space="preserve">Карта </w:t>
      </w:r>
      <w:r>
        <w:t>комплексного анализа использования территории</w:t>
      </w:r>
      <w:r w:rsidR="00E04E67">
        <w:t>.</w:t>
      </w:r>
    </w:p>
    <w:p w14:paraId="76F49E7C" w14:textId="77777777" w:rsidR="007E0798" w:rsidRPr="00AA000A" w:rsidRDefault="007E0798" w:rsidP="00D57C25">
      <w:pPr>
        <w:keepNext/>
        <w:numPr>
          <w:ilvl w:val="0"/>
          <w:numId w:val="32"/>
        </w:numPr>
        <w:spacing w:before="240" w:after="240"/>
        <w:outlineLvl w:val="0"/>
        <w:rPr>
          <w:rFonts w:eastAsia="Times New Roman" w:cs="Times New Roman"/>
          <w:b/>
          <w:bCs/>
          <w:kern w:val="32"/>
          <w:szCs w:val="32"/>
        </w:rPr>
      </w:pPr>
      <w:bookmarkStart w:id="16" w:name="_Toc6301219"/>
      <w:bookmarkStart w:id="17" w:name="_Toc433033534"/>
      <w:r w:rsidRPr="00AA000A">
        <w:rPr>
          <w:rFonts w:eastAsia="Times New Roman" w:cs="Times New Roman"/>
          <w:b/>
          <w:bCs/>
          <w:kern w:val="32"/>
          <w:szCs w:val="32"/>
        </w:rPr>
        <w:t>Сведения о</w:t>
      </w:r>
      <w:r w:rsidR="007E5369" w:rsidRPr="00AA000A">
        <w:rPr>
          <w:rFonts w:eastAsia="Times New Roman" w:cs="Times New Roman"/>
          <w:b/>
          <w:bCs/>
          <w:kern w:val="32"/>
          <w:szCs w:val="32"/>
        </w:rPr>
        <w:t xml:space="preserve"> необходимости </w:t>
      </w:r>
      <w:r w:rsidRPr="00AA000A">
        <w:rPr>
          <w:rFonts w:eastAsia="Times New Roman" w:cs="Times New Roman"/>
          <w:b/>
          <w:bCs/>
          <w:kern w:val="32"/>
          <w:szCs w:val="32"/>
        </w:rPr>
        <w:t>согласовани</w:t>
      </w:r>
      <w:r w:rsidR="007E5369" w:rsidRPr="00AA000A">
        <w:rPr>
          <w:rFonts w:eastAsia="Times New Roman" w:cs="Times New Roman"/>
          <w:b/>
          <w:bCs/>
          <w:kern w:val="32"/>
          <w:szCs w:val="32"/>
        </w:rPr>
        <w:t>и</w:t>
      </w:r>
      <w:r w:rsidRPr="00AA000A">
        <w:rPr>
          <w:rFonts w:eastAsia="Times New Roman" w:cs="Times New Roman"/>
          <w:b/>
          <w:bCs/>
          <w:kern w:val="32"/>
          <w:szCs w:val="32"/>
        </w:rPr>
        <w:t xml:space="preserve"> </w:t>
      </w:r>
      <w:r w:rsidR="00277F35">
        <w:rPr>
          <w:rFonts w:eastAsia="Times New Roman" w:cs="Times New Roman"/>
          <w:b/>
          <w:bCs/>
          <w:kern w:val="32"/>
          <w:szCs w:val="32"/>
        </w:rPr>
        <w:t xml:space="preserve">изменений в </w:t>
      </w:r>
      <w:r w:rsidR="00E742A3">
        <w:rPr>
          <w:rFonts w:eastAsia="Times New Roman" w:cs="Times New Roman"/>
          <w:b/>
          <w:bCs/>
          <w:kern w:val="32"/>
          <w:szCs w:val="32"/>
        </w:rPr>
        <w:t>генеральный план сельского поселения Волот</w:t>
      </w:r>
      <w:r w:rsidR="00163A70" w:rsidRPr="00163A70">
        <w:rPr>
          <w:rFonts w:eastAsia="Times New Roman" w:cs="Times New Roman"/>
          <w:b/>
          <w:bCs/>
          <w:kern w:val="32"/>
          <w:szCs w:val="32"/>
        </w:rPr>
        <w:t xml:space="preserve"> </w:t>
      </w:r>
      <w:r w:rsidR="003F3BCC">
        <w:rPr>
          <w:rFonts w:eastAsia="Times New Roman" w:cs="Times New Roman"/>
          <w:b/>
          <w:bCs/>
          <w:kern w:val="32"/>
          <w:szCs w:val="32"/>
        </w:rPr>
        <w:t xml:space="preserve">в соответствии </w:t>
      </w:r>
      <w:r w:rsidR="003F3BCC" w:rsidRPr="00243029">
        <w:rPr>
          <w:rFonts w:eastAsia="Times New Roman" w:cs="Times New Roman"/>
          <w:b/>
          <w:bCs/>
          <w:color w:val="000000" w:themeColor="text1"/>
          <w:kern w:val="32"/>
          <w:szCs w:val="32"/>
        </w:rPr>
        <w:t>с</w:t>
      </w:r>
      <w:r w:rsidR="00B50D5F" w:rsidRPr="00243029">
        <w:rPr>
          <w:rFonts w:eastAsia="Times New Roman" w:cs="Times New Roman"/>
          <w:b/>
          <w:bCs/>
          <w:color w:val="000000" w:themeColor="text1"/>
          <w:kern w:val="32"/>
          <w:szCs w:val="32"/>
        </w:rPr>
        <w:t>о</w:t>
      </w:r>
      <w:r w:rsidR="003F3BCC">
        <w:rPr>
          <w:rFonts w:eastAsia="Times New Roman" w:cs="Times New Roman"/>
          <w:b/>
          <w:bCs/>
          <w:kern w:val="32"/>
          <w:szCs w:val="32"/>
        </w:rPr>
        <w:t xml:space="preserve"> стать</w:t>
      </w:r>
      <w:r w:rsidR="00EA4676">
        <w:rPr>
          <w:rFonts w:eastAsia="Times New Roman" w:cs="Times New Roman"/>
          <w:b/>
          <w:bCs/>
          <w:kern w:val="32"/>
          <w:szCs w:val="32"/>
        </w:rPr>
        <w:t>е</w:t>
      </w:r>
      <w:r w:rsidR="003F3BCC">
        <w:rPr>
          <w:rFonts w:eastAsia="Times New Roman" w:cs="Times New Roman"/>
          <w:b/>
          <w:bCs/>
          <w:kern w:val="32"/>
          <w:szCs w:val="32"/>
        </w:rPr>
        <w:t>й</w:t>
      </w:r>
      <w:r w:rsidRPr="00AA000A">
        <w:rPr>
          <w:rFonts w:eastAsia="Times New Roman" w:cs="Times New Roman"/>
          <w:b/>
          <w:bCs/>
          <w:kern w:val="32"/>
          <w:szCs w:val="32"/>
        </w:rPr>
        <w:t xml:space="preserve"> 2</w:t>
      </w:r>
      <w:r w:rsidR="00991EA9">
        <w:rPr>
          <w:rFonts w:eastAsia="Times New Roman" w:cs="Times New Roman"/>
          <w:b/>
          <w:bCs/>
          <w:kern w:val="32"/>
          <w:szCs w:val="32"/>
        </w:rPr>
        <w:t>5</w:t>
      </w:r>
      <w:r w:rsidRPr="00AA000A">
        <w:rPr>
          <w:rFonts w:eastAsia="Times New Roman" w:cs="Times New Roman"/>
          <w:b/>
          <w:bCs/>
          <w:kern w:val="32"/>
          <w:szCs w:val="32"/>
        </w:rPr>
        <w:t xml:space="preserve"> Градостроительного кодекса Российской Федерации</w:t>
      </w:r>
      <w:bookmarkEnd w:id="16"/>
    </w:p>
    <w:p w14:paraId="2170E2D3" w14:textId="77777777" w:rsidR="00991EA9" w:rsidRPr="00991EA9" w:rsidRDefault="00991EA9" w:rsidP="00991EA9">
      <w:pPr>
        <w:ind w:firstLine="709"/>
        <w:rPr>
          <w:rFonts w:eastAsia="Times New Roman"/>
        </w:rPr>
      </w:pPr>
      <w:r w:rsidRPr="00991EA9">
        <w:rPr>
          <w:rFonts w:eastAsia="Times New Roman"/>
        </w:rPr>
        <w:t xml:space="preserve">Случаи, в которых необходимо организовывать процедуру согласования проекта внесения изменений в генеральный план с соответствующими органами, устанавливаются в статье 25 Градостроительного кодекса Российской Федерации, таким </w:t>
      </w:r>
      <w:proofErr w:type="gramStart"/>
      <w:r w:rsidRPr="00991EA9">
        <w:rPr>
          <w:rFonts w:eastAsia="Times New Roman"/>
        </w:rPr>
        <w:t>образом</w:t>
      </w:r>
      <w:proofErr w:type="gramEnd"/>
      <w:r w:rsidRPr="00991EA9">
        <w:rPr>
          <w:rFonts w:eastAsia="Times New Roman"/>
        </w:rPr>
        <w:t xml:space="preserve"> при внесении изменений в генеральный план:</w:t>
      </w:r>
    </w:p>
    <w:p w14:paraId="02BA8229" w14:textId="77777777" w:rsidR="00991EA9" w:rsidRPr="00991EA9" w:rsidRDefault="00991EA9" w:rsidP="00991EA9">
      <w:pPr>
        <w:ind w:firstLine="709"/>
        <w:rPr>
          <w:rFonts w:eastAsia="Times New Roman"/>
        </w:rPr>
      </w:pPr>
      <w:r w:rsidRPr="00991EA9">
        <w:rPr>
          <w:rFonts w:eastAsia="Times New Roman"/>
        </w:rPr>
        <w:t>не требуется согласования с уполномоченным Правительством Российской Федерации федеральным органом исполнительной власти (Министерство экономического развития Российской Федерации) в связи с отсутствием случаев, установленных в статье 25 Градостроительного кодекса Российской Федерации;</w:t>
      </w:r>
    </w:p>
    <w:p w14:paraId="482019A3" w14:textId="1E858DCA" w:rsidR="00991EA9" w:rsidRDefault="00991EA9" w:rsidP="00991EA9">
      <w:pPr>
        <w:ind w:firstLine="709"/>
        <w:rPr>
          <w:rFonts w:eastAsia="Times New Roman"/>
        </w:rPr>
      </w:pPr>
      <w:r w:rsidRPr="00991EA9">
        <w:rPr>
          <w:rFonts w:eastAsia="Times New Roman"/>
        </w:rPr>
        <w:t>требуется согласование с высшим исполнительным органом государственной власти субъекта Российской Федерации, в границах которого находится поселение (Правительство Новгородской области), в связи с наличием объектов регионального значения;</w:t>
      </w:r>
    </w:p>
    <w:p w14:paraId="18AE1548" w14:textId="77777777" w:rsidR="00E04E67" w:rsidRDefault="00E04E67" w:rsidP="00991EA9">
      <w:pPr>
        <w:ind w:firstLine="709"/>
        <w:rPr>
          <w:rFonts w:eastAsia="Times New Roman"/>
        </w:rPr>
      </w:pPr>
      <w:r w:rsidRPr="00991EA9">
        <w:rPr>
          <w:rFonts w:eastAsia="Times New Roman"/>
        </w:rPr>
        <w:t>требуется согласование с высшим исполнительным органом государственной власти субъекта Российской Федерации, в границах которого находится поселение (Правительство Новгородской области), в связи</w:t>
      </w:r>
      <w:r w:rsidRPr="00E04E67">
        <w:t xml:space="preserve"> </w:t>
      </w:r>
      <w:r>
        <w:t xml:space="preserve">с тем, что </w:t>
      </w:r>
      <w:r w:rsidRPr="00E04E67">
        <w:rPr>
          <w:rFonts w:eastAsia="Times New Roman"/>
        </w:rPr>
        <w:t>предусматривается в соответствии с указанным проектом включение в границы населенн</w:t>
      </w:r>
      <w:r>
        <w:rPr>
          <w:rFonts w:eastAsia="Times New Roman"/>
        </w:rPr>
        <w:t>ого</w:t>
      </w:r>
      <w:r w:rsidRPr="00E04E67">
        <w:rPr>
          <w:rFonts w:eastAsia="Times New Roman"/>
        </w:rPr>
        <w:t xml:space="preserve"> пункт</w:t>
      </w:r>
      <w:r>
        <w:rPr>
          <w:rFonts w:eastAsia="Times New Roman"/>
        </w:rPr>
        <w:t>а</w:t>
      </w:r>
      <w:r w:rsidRPr="00E04E67">
        <w:rPr>
          <w:rFonts w:eastAsia="Times New Roman"/>
        </w:rPr>
        <w:t>, входящ</w:t>
      </w:r>
      <w:r>
        <w:rPr>
          <w:rFonts w:eastAsia="Times New Roman"/>
        </w:rPr>
        <w:t>его</w:t>
      </w:r>
      <w:r w:rsidRPr="00E04E67">
        <w:rPr>
          <w:rFonts w:eastAsia="Times New Roman"/>
        </w:rPr>
        <w:t xml:space="preserve"> в состав поселения, земельн</w:t>
      </w:r>
      <w:r>
        <w:rPr>
          <w:rFonts w:eastAsia="Times New Roman"/>
        </w:rPr>
        <w:t>ого</w:t>
      </w:r>
      <w:r w:rsidRPr="00E04E67">
        <w:rPr>
          <w:rFonts w:eastAsia="Times New Roman"/>
        </w:rPr>
        <w:t xml:space="preserve"> участк</w:t>
      </w:r>
      <w:r>
        <w:rPr>
          <w:rFonts w:eastAsia="Times New Roman"/>
        </w:rPr>
        <w:t>а</w:t>
      </w:r>
      <w:r w:rsidRPr="00E04E67">
        <w:rPr>
          <w:rFonts w:eastAsia="Times New Roman"/>
        </w:rPr>
        <w:t xml:space="preserve"> из земель сельскохозяйственного назначения</w:t>
      </w:r>
      <w:r>
        <w:rPr>
          <w:rFonts w:eastAsia="Times New Roman"/>
        </w:rPr>
        <w:t>;</w:t>
      </w:r>
    </w:p>
    <w:p w14:paraId="12846BA5" w14:textId="2FD4FB01" w:rsidR="00991EA9" w:rsidRPr="00991EA9" w:rsidRDefault="00991EA9" w:rsidP="00991EA9">
      <w:pPr>
        <w:ind w:firstLine="709"/>
        <w:rPr>
          <w:rFonts w:eastAsia="Times New Roman"/>
        </w:rPr>
      </w:pPr>
      <w:r w:rsidRPr="00991EA9">
        <w:rPr>
          <w:rFonts w:eastAsia="Times New Roman"/>
        </w:rPr>
        <w:lastRenderedPageBreak/>
        <w:t xml:space="preserve">требуется согласование с органами местного самоуправления </w:t>
      </w:r>
      <w:proofErr w:type="spellStart"/>
      <w:r>
        <w:rPr>
          <w:rFonts w:eastAsia="Times New Roman"/>
        </w:rPr>
        <w:t>Волотовского</w:t>
      </w:r>
      <w:proofErr w:type="spellEnd"/>
      <w:r w:rsidRPr="00991EA9">
        <w:rPr>
          <w:rFonts w:eastAsia="Times New Roman"/>
        </w:rPr>
        <w:t xml:space="preserve"> муниципального района, в границах которого находится поселение, в связи с тем, что схемой территориального планирования </w:t>
      </w:r>
      <w:proofErr w:type="spellStart"/>
      <w:r>
        <w:rPr>
          <w:rFonts w:eastAsia="Times New Roman"/>
        </w:rPr>
        <w:t>Волотовского</w:t>
      </w:r>
      <w:proofErr w:type="spellEnd"/>
      <w:r w:rsidRPr="00991EA9">
        <w:rPr>
          <w:rFonts w:eastAsia="Times New Roman"/>
        </w:rPr>
        <w:t xml:space="preserve"> муниципального района планируется разместить на территории муниципального образования сельское поселение </w:t>
      </w:r>
      <w:r>
        <w:rPr>
          <w:rFonts w:eastAsia="Times New Roman"/>
        </w:rPr>
        <w:t xml:space="preserve">Волот </w:t>
      </w:r>
      <w:r w:rsidRPr="00991EA9">
        <w:rPr>
          <w:rFonts w:eastAsia="Times New Roman"/>
        </w:rPr>
        <w:t>объекты местного значения муниципального района.</w:t>
      </w:r>
    </w:p>
    <w:p w14:paraId="7D2252DC" w14:textId="77777777" w:rsidR="00991EA9" w:rsidRPr="00991EA9" w:rsidRDefault="00991EA9" w:rsidP="00991EA9">
      <w:pPr>
        <w:ind w:firstLine="709"/>
        <w:rPr>
          <w:rFonts w:eastAsia="Times New Roman"/>
        </w:rPr>
      </w:pPr>
      <w:r w:rsidRPr="00991EA9">
        <w:rPr>
          <w:rFonts w:eastAsia="Times New Roman"/>
        </w:rPr>
        <w:t>Не требуется согласования с заинтересованными органами местного самоуправления муниципальных образований, имеющих общую границу с поселением, в связи с отсутствием случаев, установленных в статье 25 Градостроительного кодекса Российской Федерации.</w:t>
      </w:r>
    </w:p>
    <w:p w14:paraId="28D1AB6C" w14:textId="77777777" w:rsidR="00AA64A2" w:rsidRPr="00AA000A" w:rsidRDefault="00991EA9" w:rsidP="00991EA9">
      <w:pPr>
        <w:ind w:firstLine="709"/>
        <w:rPr>
          <w:rFonts w:eastAsia="Calibri" w:cs="Times New Roman"/>
        </w:rPr>
      </w:pPr>
      <w:proofErr w:type="gramStart"/>
      <w:r w:rsidRPr="00991EA9">
        <w:rPr>
          <w:rFonts w:eastAsia="Times New Roman"/>
        </w:rPr>
        <w:t>Согласно части 5 статьи 25 Градостроительного кодекса Российской Федерации иные вопросы, кроме указанных в частях 1 - 4.1 статьи 25 Градостроительного кодекса Российской Федерации вопросов, не могут рассматриваться при согласовании проекта генерального плана.</w:t>
      </w:r>
      <w:proofErr w:type="gramEnd"/>
    </w:p>
    <w:p w14:paraId="0EAA1E7C" w14:textId="77777777" w:rsidR="00075058" w:rsidRPr="00AA000A" w:rsidRDefault="00075058" w:rsidP="00D57C25">
      <w:pPr>
        <w:pStyle w:val="1"/>
        <w:keepLines w:val="0"/>
        <w:numPr>
          <w:ilvl w:val="0"/>
          <w:numId w:val="32"/>
        </w:numPr>
      </w:pPr>
      <w:bookmarkStart w:id="18" w:name="_Toc6301220"/>
      <w:bookmarkStart w:id="19" w:name="_Toc431382002"/>
      <w:bookmarkStart w:id="20" w:name="_Toc407013804"/>
      <w:bookmarkStart w:id="21" w:name="_Toc389545842"/>
      <w:bookmarkStart w:id="22" w:name="_Toc408941680"/>
      <w:bookmarkEnd w:id="17"/>
      <w:r w:rsidRPr="00AA000A">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bookmarkEnd w:id="18"/>
    </w:p>
    <w:p w14:paraId="2F604321" w14:textId="77777777" w:rsidR="001C1B5A" w:rsidRDefault="001C1B5A" w:rsidP="00CE3A7B">
      <w:pPr>
        <w:ind w:firstLine="709"/>
      </w:pPr>
      <w:r>
        <w:t>Перечень</w:t>
      </w:r>
      <w:r w:rsidR="00075058" w:rsidRPr="00AA000A">
        <w:t xml:space="preserve"> план</w:t>
      </w:r>
      <w:r>
        <w:t>ов</w:t>
      </w:r>
      <w:r w:rsidR="00075058" w:rsidRPr="00AA000A">
        <w:t xml:space="preserve"> и программ комплексного социально-экономического развития муниципального образования для </w:t>
      </w:r>
      <w:proofErr w:type="gramStart"/>
      <w:r w:rsidR="00075058" w:rsidRPr="00AA000A">
        <w:t>реализации</w:t>
      </w:r>
      <w:proofErr w:type="gramEnd"/>
      <w:r w:rsidR="00075058" w:rsidRPr="00AA000A">
        <w:t xml:space="preserve"> которых осуществляется создание объектов местного значения</w:t>
      </w:r>
      <w:r>
        <w:t xml:space="preserve">, в период подготовки изменений в </w:t>
      </w:r>
      <w:r w:rsidR="00E742A3">
        <w:t>генеральный план сельского поселения Волот</w:t>
      </w:r>
      <w:r w:rsidR="00CE3A7B">
        <w:t>:</w:t>
      </w:r>
    </w:p>
    <w:p w14:paraId="1AFC18CA" w14:textId="77777777" w:rsidR="00FE2AFF" w:rsidRDefault="00FE2AFF" w:rsidP="00CE3A7B">
      <w:pPr>
        <w:ind w:firstLine="709"/>
      </w:pPr>
      <w:r>
        <w:t>г</w:t>
      </w:r>
      <w:r w:rsidRPr="00FE2AFF">
        <w:t>осударственная программа Новгородской области "Улучшение жилищных условий граждан и повышение качества жилищно-коммунальных услуг в Новгородской области на 2014 - 2018 годы и на период до 2020 года"</w:t>
      </w:r>
      <w:r>
        <w:t>;</w:t>
      </w:r>
    </w:p>
    <w:p w14:paraId="544FC204" w14:textId="77777777" w:rsidR="00CE3A7B" w:rsidRDefault="00CE3A7B" w:rsidP="00CE3A7B">
      <w:pPr>
        <w:ind w:firstLine="709"/>
      </w:pPr>
      <w:r>
        <w:t xml:space="preserve">стратегия социально-экономического развития </w:t>
      </w:r>
      <w:proofErr w:type="spellStart"/>
      <w:r w:rsidR="00C42371">
        <w:t>Волотовского</w:t>
      </w:r>
      <w:proofErr w:type="spellEnd"/>
      <w:r>
        <w:t xml:space="preserve"> муниципального района до 2030 года, утвержденная</w:t>
      </w:r>
      <w:r>
        <w:tab/>
        <w:t xml:space="preserve">решением Думы </w:t>
      </w:r>
      <w:proofErr w:type="spellStart"/>
      <w:r w:rsidR="00C42371">
        <w:t>Волотовского</w:t>
      </w:r>
      <w:proofErr w:type="spellEnd"/>
      <w:r>
        <w:t xml:space="preserve"> муниципального района от </w:t>
      </w:r>
      <w:r w:rsidR="00C42371" w:rsidRPr="00C42371">
        <w:t>30.11.2015    № 16</w:t>
      </w:r>
      <w:r>
        <w:t>;</w:t>
      </w:r>
    </w:p>
    <w:p w14:paraId="12D2FBFB" w14:textId="77777777" w:rsidR="00A627B0" w:rsidRDefault="00A627B0" w:rsidP="00A627B0">
      <w:pPr>
        <w:ind w:firstLine="709"/>
      </w:pPr>
      <w:r w:rsidRPr="00A627B0">
        <w:t xml:space="preserve"> план мероприятий по реализации </w:t>
      </w:r>
      <w:r>
        <w:t>с</w:t>
      </w:r>
      <w:r w:rsidRPr="00A627B0">
        <w:t xml:space="preserve">тратегии социально-экономического развития </w:t>
      </w:r>
      <w:proofErr w:type="spellStart"/>
      <w:r w:rsidR="00C42371">
        <w:t>Волотовского</w:t>
      </w:r>
      <w:proofErr w:type="spellEnd"/>
      <w:r w:rsidRPr="00A627B0">
        <w:t xml:space="preserve"> муниципального района до 2030 года, утвержденный постановлением Администрации </w:t>
      </w:r>
      <w:proofErr w:type="spellStart"/>
      <w:r w:rsidR="00C42371">
        <w:t>Волотовского</w:t>
      </w:r>
      <w:proofErr w:type="spellEnd"/>
      <w:r w:rsidRPr="00A627B0">
        <w:t xml:space="preserve"> муниципального района </w:t>
      </w:r>
      <w:r w:rsidR="00FE2AFF" w:rsidRPr="006E3770">
        <w:rPr>
          <w:rFonts w:eastAsia="Times New Roman"/>
          <w:color w:val="000000"/>
          <w:szCs w:val="28"/>
        </w:rPr>
        <w:t>от 02.12.2015 № 697</w:t>
      </w:r>
      <w:r w:rsidR="00991EA9">
        <w:t>;</w:t>
      </w:r>
    </w:p>
    <w:p w14:paraId="43198E92" w14:textId="77777777" w:rsidR="00991EA9" w:rsidRDefault="00991EA9" w:rsidP="00991EA9">
      <w:pPr>
        <w:pStyle w:val="a7"/>
        <w:ind w:firstLine="708"/>
      </w:pPr>
      <w:r>
        <w:t>программа комплексного развития транспортной инфраструктуры, утвержденная</w:t>
      </w:r>
      <w:r w:rsidRPr="00E742A3">
        <w:t xml:space="preserve"> </w:t>
      </w:r>
      <w:r>
        <w:t xml:space="preserve">постановление администрации </w:t>
      </w:r>
      <w:proofErr w:type="spellStart"/>
      <w:r>
        <w:t>Волотовского</w:t>
      </w:r>
      <w:proofErr w:type="spellEnd"/>
      <w:r>
        <w:t xml:space="preserve"> муниципального района от 30.11.2016 № 768 «</w:t>
      </w:r>
      <w:r w:rsidRPr="00E742A3">
        <w:t>Об утверждении муниципальной программы «Комплексное развитие транспортной инфраструктуры в сельском поселении Волот на 2017-2027 годы</w:t>
      </w:r>
      <w:r>
        <w:t>;</w:t>
      </w:r>
    </w:p>
    <w:p w14:paraId="467F4E55" w14:textId="77777777" w:rsidR="00991EA9" w:rsidRDefault="00991EA9" w:rsidP="00991EA9">
      <w:pPr>
        <w:pStyle w:val="a7"/>
        <w:ind w:firstLine="708"/>
      </w:pPr>
      <w:r>
        <w:t>программа комплексного развития социальной инфраструктуры, утвержденная</w:t>
      </w:r>
      <w:r w:rsidRPr="00E742A3">
        <w:t xml:space="preserve"> </w:t>
      </w:r>
      <w:r>
        <w:t>постановление</w:t>
      </w:r>
      <w:r w:rsidR="00FA739C" w:rsidRPr="008D2E7B">
        <w:rPr>
          <w:color w:val="000000" w:themeColor="text1"/>
        </w:rPr>
        <w:t>м</w:t>
      </w:r>
      <w:r>
        <w:t xml:space="preserve"> администрации </w:t>
      </w:r>
      <w:proofErr w:type="spellStart"/>
      <w:r>
        <w:t>Волотовского</w:t>
      </w:r>
      <w:proofErr w:type="spellEnd"/>
      <w:r>
        <w:t xml:space="preserve"> муниципального района</w:t>
      </w:r>
      <w:r w:rsidRPr="00E742A3">
        <w:t xml:space="preserve"> </w:t>
      </w:r>
      <w:r>
        <w:t xml:space="preserve">от 29.08.2017 № 736 </w:t>
      </w:r>
      <w:r w:rsidR="00FA739C">
        <w:t>«</w:t>
      </w:r>
      <w:r>
        <w:t xml:space="preserve">Об утверждении </w:t>
      </w:r>
      <w:proofErr w:type="gramStart"/>
      <w:r>
        <w:t>Программы комплексного развития социальной инфраструктуры местного значения муниципального   образования</w:t>
      </w:r>
      <w:proofErr w:type="gramEnd"/>
      <w:r>
        <w:t xml:space="preserve"> сельское поселение Волот </w:t>
      </w:r>
      <w:proofErr w:type="spellStart"/>
      <w:r>
        <w:t>Волотовского</w:t>
      </w:r>
      <w:proofErr w:type="spellEnd"/>
      <w:r>
        <w:t xml:space="preserve"> муниципального района на 2017-2026 годы»;</w:t>
      </w:r>
    </w:p>
    <w:p w14:paraId="1CECDDCF" w14:textId="77777777" w:rsidR="00991EA9" w:rsidRDefault="00991EA9" w:rsidP="00991EA9">
      <w:pPr>
        <w:ind w:firstLine="709"/>
      </w:pPr>
      <w:r>
        <w:t>программа комплексного развития систем коммунальной инфраструктуры, утвержденная</w:t>
      </w:r>
      <w:r w:rsidRPr="00E742A3">
        <w:t xml:space="preserve"> </w:t>
      </w:r>
      <w:r>
        <w:t xml:space="preserve">постановление администрации </w:t>
      </w:r>
      <w:proofErr w:type="spellStart"/>
      <w:r>
        <w:t>Волотовского</w:t>
      </w:r>
      <w:proofErr w:type="spellEnd"/>
      <w:r>
        <w:t xml:space="preserve"> муниципального района</w:t>
      </w:r>
      <w:r w:rsidRPr="00E742A3">
        <w:t xml:space="preserve"> </w:t>
      </w:r>
      <w:r>
        <w:t xml:space="preserve">от 18.09.2017 № 779 «Об утверждении </w:t>
      </w:r>
      <w:proofErr w:type="gramStart"/>
      <w:r>
        <w:t xml:space="preserve">Программы комплексного развития систем   </w:t>
      </w:r>
      <w:r>
        <w:lastRenderedPageBreak/>
        <w:t>коммунальной инфраструктуры муниципального образования сельского поселения</w:t>
      </w:r>
      <w:proofErr w:type="gramEnd"/>
      <w:r>
        <w:t xml:space="preserve"> Волот </w:t>
      </w:r>
      <w:proofErr w:type="spellStart"/>
      <w:r>
        <w:t>Волотовского</w:t>
      </w:r>
      <w:proofErr w:type="spellEnd"/>
      <w:r>
        <w:t xml:space="preserve"> муниципального района на 2017-2026 годы».</w:t>
      </w:r>
    </w:p>
    <w:p w14:paraId="46061A40" w14:textId="77777777" w:rsidR="00E83C1F" w:rsidRDefault="00E83C1F" w:rsidP="00991EA9">
      <w:pPr>
        <w:ind w:firstLine="709"/>
      </w:pPr>
    </w:p>
    <w:p w14:paraId="7329F119" w14:textId="77777777" w:rsidR="00E83C1F" w:rsidRPr="00AA000A" w:rsidRDefault="00E83C1F" w:rsidP="00D57C25">
      <w:pPr>
        <w:keepNext/>
        <w:numPr>
          <w:ilvl w:val="0"/>
          <w:numId w:val="32"/>
        </w:numPr>
        <w:spacing w:before="240" w:after="240"/>
        <w:outlineLvl w:val="0"/>
        <w:rPr>
          <w:rFonts w:eastAsia="Times New Roman" w:cs="Times New Roman"/>
          <w:b/>
          <w:bCs/>
          <w:kern w:val="32"/>
          <w:szCs w:val="32"/>
        </w:rPr>
      </w:pPr>
      <w:bookmarkStart w:id="23" w:name="_Toc526432331"/>
      <w:bookmarkStart w:id="24" w:name="_Toc6301221"/>
      <w:r w:rsidRPr="00AA000A">
        <w:rPr>
          <w:rFonts w:eastAsia="Times New Roman" w:cs="Times New Roman"/>
          <w:b/>
          <w:bCs/>
          <w:kern w:val="32"/>
          <w:szCs w:val="32"/>
        </w:rPr>
        <w:t>Обоснования установления функциональных зон</w:t>
      </w:r>
      <w:r>
        <w:rPr>
          <w:rFonts w:eastAsia="Times New Roman" w:cs="Times New Roman"/>
          <w:b/>
          <w:bCs/>
          <w:kern w:val="32"/>
          <w:szCs w:val="32"/>
        </w:rPr>
        <w:t xml:space="preserve"> при внесении</w:t>
      </w:r>
      <w:r w:rsidRPr="00AA000A">
        <w:rPr>
          <w:rFonts w:eastAsia="Times New Roman" w:cs="Times New Roman"/>
          <w:b/>
          <w:bCs/>
          <w:kern w:val="32"/>
          <w:szCs w:val="32"/>
        </w:rPr>
        <w:t xml:space="preserve"> </w:t>
      </w:r>
      <w:r>
        <w:rPr>
          <w:rFonts w:eastAsia="Times New Roman" w:cs="Times New Roman"/>
          <w:b/>
          <w:bCs/>
          <w:kern w:val="32"/>
          <w:szCs w:val="32"/>
        </w:rPr>
        <w:t>и</w:t>
      </w:r>
      <w:r w:rsidRPr="00782F46">
        <w:rPr>
          <w:rFonts w:eastAsia="Times New Roman" w:cs="Times New Roman"/>
          <w:b/>
          <w:bCs/>
          <w:kern w:val="32"/>
          <w:szCs w:val="32"/>
        </w:rPr>
        <w:t>зменени</w:t>
      </w:r>
      <w:r>
        <w:rPr>
          <w:rFonts w:eastAsia="Times New Roman" w:cs="Times New Roman"/>
          <w:b/>
          <w:bCs/>
          <w:kern w:val="32"/>
          <w:szCs w:val="32"/>
        </w:rPr>
        <w:t>й</w:t>
      </w:r>
      <w:r w:rsidRPr="00782F46">
        <w:rPr>
          <w:rFonts w:eastAsia="Times New Roman" w:cs="Times New Roman"/>
          <w:b/>
          <w:bCs/>
          <w:kern w:val="32"/>
          <w:szCs w:val="32"/>
        </w:rPr>
        <w:t xml:space="preserve"> в генеральный план</w:t>
      </w:r>
      <w:bookmarkEnd w:id="23"/>
      <w:bookmarkEnd w:id="24"/>
      <w:r w:rsidRPr="00782F46">
        <w:rPr>
          <w:rFonts w:eastAsia="Times New Roman" w:cs="Times New Roman"/>
          <w:b/>
          <w:bCs/>
          <w:kern w:val="32"/>
          <w:szCs w:val="32"/>
        </w:rPr>
        <w:t xml:space="preserve"> </w:t>
      </w:r>
    </w:p>
    <w:p w14:paraId="2B1342D8" w14:textId="77777777" w:rsidR="00E83C1F" w:rsidRPr="00AA000A" w:rsidRDefault="00E83C1F" w:rsidP="00E83C1F">
      <w:pPr>
        <w:ind w:firstLine="709"/>
        <w:rPr>
          <w:rFonts w:eastAsia="Calibri" w:cs="Times New Roman"/>
        </w:rPr>
      </w:pPr>
      <w:r w:rsidRPr="00AA000A">
        <w:rPr>
          <w:rFonts w:eastAsia="Calibri" w:cs="Times New Roman"/>
        </w:rPr>
        <w:t xml:space="preserve">Зонирование в генеральном плане рассматривается как процесс и результат агрегированного выделения частей территории поселения с </w:t>
      </w:r>
      <w:r>
        <w:rPr>
          <w:rFonts w:eastAsia="Calibri" w:cs="Times New Roman"/>
        </w:rPr>
        <w:t>определён</w:t>
      </w:r>
      <w:r w:rsidRPr="00AA000A">
        <w:rPr>
          <w:rFonts w:eastAsia="Calibri" w:cs="Times New Roman"/>
        </w:rPr>
        <w:t>ными видами и ограничениями их использования, функциональными назначениями, параметрами использования и изменения земельных участков и других объектов недвижимости при осуществлении градостроительной деятельности.</w:t>
      </w:r>
    </w:p>
    <w:p w14:paraId="1CF82E90" w14:textId="77777777" w:rsidR="00E83C1F" w:rsidRPr="00AA000A" w:rsidRDefault="00E83C1F" w:rsidP="00E83C1F">
      <w:pPr>
        <w:ind w:firstLine="709"/>
        <w:rPr>
          <w:rFonts w:eastAsia="Calibri" w:cs="Times New Roman"/>
        </w:rPr>
      </w:pPr>
      <w:r w:rsidRPr="00AA000A">
        <w:rPr>
          <w:rFonts w:eastAsia="Calibri" w:cs="Times New Roman"/>
        </w:rPr>
        <w:t>Целями такого зонирования являются:</w:t>
      </w:r>
    </w:p>
    <w:p w14:paraId="781F18D6" w14:textId="77777777" w:rsidR="00E83C1F" w:rsidRPr="00AA000A" w:rsidRDefault="00E83C1F" w:rsidP="00E83C1F">
      <w:pPr>
        <w:ind w:firstLine="709"/>
        <w:rPr>
          <w:rFonts w:eastAsia="Calibri" w:cs="Times New Roman"/>
        </w:rPr>
      </w:pPr>
      <w:r w:rsidRPr="00AA000A">
        <w:rPr>
          <w:rFonts w:eastAsia="Calibri" w:cs="Times New Roman"/>
        </w:rPr>
        <w:t xml:space="preserve">обеспечение градостроительными средствами благоприятных условий проживания населения; </w:t>
      </w:r>
    </w:p>
    <w:p w14:paraId="5C08B15E" w14:textId="77777777" w:rsidR="00E83C1F" w:rsidRPr="00AA000A" w:rsidRDefault="00E83C1F" w:rsidP="00E83C1F">
      <w:pPr>
        <w:ind w:firstLine="709"/>
        <w:rPr>
          <w:rFonts w:eastAsia="Calibri" w:cs="Times New Roman"/>
        </w:rPr>
      </w:pPr>
      <w:r w:rsidRPr="00AA000A">
        <w:rPr>
          <w:rFonts w:eastAsia="Calibri" w:cs="Times New Roman"/>
        </w:rPr>
        <w:t>ограничение вредного воздействия хозяйственной и иной деятельности на окружающую природную среду;</w:t>
      </w:r>
    </w:p>
    <w:p w14:paraId="54894514" w14:textId="77777777" w:rsidR="00E83C1F" w:rsidRPr="00AA000A" w:rsidRDefault="00E83C1F" w:rsidP="00E83C1F">
      <w:pPr>
        <w:ind w:firstLine="709"/>
        <w:rPr>
          <w:rFonts w:eastAsia="Calibri" w:cs="Times New Roman"/>
        </w:rPr>
      </w:pPr>
      <w:r w:rsidRPr="00AA000A">
        <w:rPr>
          <w:rFonts w:eastAsia="Calibri" w:cs="Times New Roman"/>
        </w:rPr>
        <w:t>рациональное использование ресурсов в интересах настоящего и будущего поколений;</w:t>
      </w:r>
    </w:p>
    <w:p w14:paraId="312BF99E" w14:textId="77777777" w:rsidR="00E83C1F" w:rsidRPr="00AA000A" w:rsidRDefault="00E83C1F" w:rsidP="00E83C1F">
      <w:pPr>
        <w:ind w:firstLine="709"/>
        <w:rPr>
          <w:rFonts w:eastAsia="Calibri" w:cs="Times New Roman"/>
        </w:rPr>
      </w:pPr>
      <w:r w:rsidRPr="00AA000A">
        <w:rPr>
          <w:rFonts w:eastAsia="Calibri" w:cs="Times New Roman"/>
        </w:rPr>
        <w:t>формирование содержательной основы для градостроительного зонирования.</w:t>
      </w:r>
    </w:p>
    <w:p w14:paraId="7F13E4B5" w14:textId="77777777" w:rsidR="00E83C1F" w:rsidRPr="00AA000A" w:rsidRDefault="00E83C1F" w:rsidP="00E83C1F">
      <w:pPr>
        <w:ind w:firstLine="709"/>
        <w:rPr>
          <w:rFonts w:eastAsia="Calibri" w:cs="Times New Roman"/>
        </w:rPr>
      </w:pPr>
      <w:r w:rsidRPr="00AA000A">
        <w:rPr>
          <w:rFonts w:eastAsia="Calibri" w:cs="Times New Roman"/>
        </w:rPr>
        <w:t xml:space="preserve">Частью 12 статьи 9 Градостроительного кодекса Российской Федерации установлено, что </w:t>
      </w:r>
      <w:r>
        <w:rPr>
          <w:rFonts w:eastAsia="Calibri" w:cs="Times New Roman"/>
        </w:rPr>
        <w:t>утвержден</w:t>
      </w:r>
      <w:r w:rsidRPr="00AA000A">
        <w:rPr>
          <w:rFonts w:eastAsia="Calibri" w:cs="Times New Roman"/>
        </w:rPr>
        <w:t>ие в документах территориального планирования границ функциональных зон не влеч</w:t>
      </w:r>
      <w:r>
        <w:rPr>
          <w:rFonts w:eastAsia="Calibri" w:cs="Times New Roman"/>
        </w:rPr>
        <w:t>ё</w:t>
      </w:r>
      <w:r w:rsidRPr="00AA000A">
        <w:rPr>
          <w:rFonts w:eastAsia="Calibri" w:cs="Times New Roman"/>
        </w:rPr>
        <w:t>т за собой изменение правового режима земель, находящихся в границах указанных зон.</w:t>
      </w:r>
    </w:p>
    <w:p w14:paraId="3939EA71" w14:textId="77777777" w:rsidR="00E83C1F" w:rsidRPr="00AA000A" w:rsidRDefault="00E83C1F" w:rsidP="00E83C1F">
      <w:pPr>
        <w:ind w:firstLine="709"/>
        <w:rPr>
          <w:rFonts w:eastAsia="Calibri" w:cs="Times New Roman"/>
        </w:rPr>
      </w:pPr>
      <w:proofErr w:type="gramStart"/>
      <w:r w:rsidRPr="00AA000A">
        <w:rPr>
          <w:rFonts w:eastAsia="Calibri" w:cs="Times New Roman"/>
        </w:rPr>
        <w:t>Параметры функциональных зон, согласно части 4 статьи 23 Градостроительного кодекса Российской Федерации, включены в Положение о территориальном планировании, а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отображаются на картах, указанных в пунктах 2 - 4 части 3 статьи 23 Градостроительного кодекса Российской Федерации.</w:t>
      </w:r>
      <w:proofErr w:type="gramEnd"/>
    </w:p>
    <w:p w14:paraId="7DE3C019" w14:textId="77777777" w:rsidR="00E83C1F" w:rsidRPr="00AA000A" w:rsidRDefault="00E83C1F" w:rsidP="00D57C25">
      <w:pPr>
        <w:keepNext/>
        <w:numPr>
          <w:ilvl w:val="1"/>
          <w:numId w:val="32"/>
        </w:numPr>
        <w:spacing w:before="240" w:after="240"/>
        <w:outlineLvl w:val="0"/>
        <w:rPr>
          <w:rFonts w:eastAsia="Times New Roman" w:cs="Times New Roman"/>
          <w:b/>
          <w:bCs/>
          <w:kern w:val="32"/>
          <w:szCs w:val="32"/>
        </w:rPr>
      </w:pPr>
      <w:bookmarkStart w:id="25" w:name="_Toc431382003"/>
      <w:bookmarkStart w:id="26" w:name="_Toc526432332"/>
      <w:bookmarkStart w:id="27" w:name="_Toc6301222"/>
      <w:r w:rsidRPr="00AA000A">
        <w:rPr>
          <w:rFonts w:eastAsia="Times New Roman" w:cs="Times New Roman"/>
          <w:b/>
          <w:bCs/>
          <w:kern w:val="32"/>
          <w:szCs w:val="32"/>
        </w:rPr>
        <w:t xml:space="preserve">Состав функциональных зон, </w:t>
      </w:r>
      <w:bookmarkEnd w:id="25"/>
      <w:r w:rsidRPr="00AA000A">
        <w:rPr>
          <w:rFonts w:eastAsia="Times New Roman" w:cs="Times New Roman"/>
          <w:b/>
          <w:bCs/>
          <w:kern w:val="32"/>
          <w:szCs w:val="32"/>
        </w:rPr>
        <w:t xml:space="preserve">устанавливаемых </w:t>
      </w:r>
      <w:r>
        <w:rPr>
          <w:rFonts w:eastAsia="Times New Roman" w:cs="Times New Roman"/>
          <w:b/>
          <w:bCs/>
          <w:kern w:val="32"/>
          <w:szCs w:val="32"/>
        </w:rPr>
        <w:t>при внесении и</w:t>
      </w:r>
      <w:r w:rsidRPr="009213BF">
        <w:rPr>
          <w:rFonts w:eastAsia="Times New Roman" w:cs="Times New Roman"/>
          <w:b/>
          <w:bCs/>
          <w:kern w:val="32"/>
          <w:szCs w:val="32"/>
        </w:rPr>
        <w:t>зменени</w:t>
      </w:r>
      <w:r>
        <w:rPr>
          <w:rFonts w:eastAsia="Times New Roman" w:cs="Times New Roman"/>
          <w:b/>
          <w:bCs/>
          <w:kern w:val="32"/>
          <w:szCs w:val="32"/>
        </w:rPr>
        <w:t>й</w:t>
      </w:r>
      <w:r w:rsidRPr="009213BF">
        <w:rPr>
          <w:rFonts w:eastAsia="Times New Roman" w:cs="Times New Roman"/>
          <w:b/>
          <w:bCs/>
          <w:kern w:val="32"/>
          <w:szCs w:val="32"/>
        </w:rPr>
        <w:t xml:space="preserve"> в генеральный план</w:t>
      </w:r>
      <w:bookmarkEnd w:id="26"/>
      <w:bookmarkEnd w:id="27"/>
      <w:r w:rsidRPr="009213BF">
        <w:rPr>
          <w:rFonts w:eastAsia="Times New Roman" w:cs="Times New Roman"/>
          <w:b/>
          <w:bCs/>
          <w:kern w:val="32"/>
          <w:szCs w:val="32"/>
        </w:rPr>
        <w:t xml:space="preserve"> </w:t>
      </w:r>
    </w:p>
    <w:p w14:paraId="254D7120" w14:textId="77777777" w:rsidR="00E83C1F" w:rsidRDefault="00E83C1F" w:rsidP="00E83C1F">
      <w:pPr>
        <w:ind w:firstLine="709"/>
        <w:rPr>
          <w:rFonts w:eastAsia="Calibri" w:cs="Times New Roman"/>
          <w:lang w:eastAsia="en-US"/>
        </w:rPr>
      </w:pPr>
      <w:proofErr w:type="gramStart"/>
      <w:r w:rsidRPr="00AA000A">
        <w:rPr>
          <w:rFonts w:eastAsia="Calibri" w:cs="Times New Roman"/>
        </w:rPr>
        <w:t>Состав</w:t>
      </w:r>
      <w:r w:rsidRPr="00AA000A">
        <w:rPr>
          <w:rFonts w:eastAsia="Calibri" w:cs="Times New Roman"/>
          <w:lang w:eastAsia="en-US"/>
        </w:rPr>
        <w:t xml:space="preserve"> и наименование функциональных зон, </w:t>
      </w:r>
      <w:r w:rsidRPr="009213BF">
        <w:rPr>
          <w:rFonts w:eastAsia="Times New Roman" w:cs="Times New Roman"/>
          <w:bCs/>
          <w:kern w:val="32"/>
          <w:szCs w:val="32"/>
        </w:rPr>
        <w:t>при внесении изменений в генеральный план</w:t>
      </w:r>
      <w:r w:rsidRPr="00AA000A">
        <w:rPr>
          <w:rFonts w:eastAsia="Calibri" w:cs="Times New Roman"/>
          <w:lang w:eastAsia="en-US"/>
        </w:rPr>
        <w:t xml:space="preserve">, </w:t>
      </w:r>
      <w:r>
        <w:rPr>
          <w:rFonts w:eastAsia="Calibri" w:cs="Times New Roman"/>
          <w:lang w:eastAsia="en-US"/>
        </w:rPr>
        <w:t>установлен в соответствии с требованиям</w:t>
      </w:r>
      <w:r w:rsidRPr="00782F46">
        <w:t xml:space="preserve"> </w:t>
      </w:r>
      <w:r w:rsidRPr="00782F46">
        <w:rPr>
          <w:rFonts w:eastAsia="Calibri" w:cs="Times New Roman"/>
          <w:lang w:eastAsia="en-US"/>
        </w:rPr>
        <w:t>приказа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r>
        <w:rPr>
          <w:rFonts w:eastAsia="Calibri" w:cs="Times New Roman"/>
          <w:lang w:eastAsia="en-US"/>
        </w:rPr>
        <w:t xml:space="preserve"> и </w:t>
      </w:r>
      <w:r w:rsidRPr="00AA000A">
        <w:rPr>
          <w:rFonts w:eastAsia="Calibri" w:cs="Times New Roman"/>
          <w:lang w:eastAsia="en-US"/>
        </w:rPr>
        <w:t xml:space="preserve">представлен </w:t>
      </w:r>
      <w:r>
        <w:rPr>
          <w:rFonts w:eastAsia="Calibri" w:cs="Times New Roman"/>
          <w:lang w:eastAsia="en-US"/>
        </w:rPr>
        <w:t>ниже:</w:t>
      </w:r>
      <w:proofErr w:type="gramEnd"/>
    </w:p>
    <w:p w14:paraId="26F99DC9" w14:textId="77777777" w:rsidR="00642BCF" w:rsidRPr="00B34A48" w:rsidRDefault="00642BCF" w:rsidP="00D57C25">
      <w:pPr>
        <w:pStyle w:val="afb"/>
        <w:numPr>
          <w:ilvl w:val="0"/>
          <w:numId w:val="37"/>
        </w:numPr>
        <w:spacing w:line="240" w:lineRule="auto"/>
        <w:rPr>
          <w:rFonts w:eastAsia="Calibri"/>
          <w:sz w:val="28"/>
          <w:szCs w:val="28"/>
        </w:rPr>
      </w:pPr>
      <w:r w:rsidRPr="007661FC">
        <w:rPr>
          <w:rFonts w:eastAsia="Calibri"/>
          <w:sz w:val="28"/>
          <w:szCs w:val="28"/>
        </w:rPr>
        <w:t>Зона застройки индивидуальными жилыми домами</w:t>
      </w:r>
      <w:r>
        <w:rPr>
          <w:rFonts w:eastAsia="Calibri"/>
          <w:sz w:val="28"/>
          <w:szCs w:val="28"/>
        </w:rPr>
        <w:t>.</w:t>
      </w:r>
    </w:p>
    <w:p w14:paraId="5126F498" w14:textId="77777777" w:rsidR="00E83C1F" w:rsidRPr="00B34A48" w:rsidRDefault="00E83C1F" w:rsidP="00D57C25">
      <w:pPr>
        <w:pStyle w:val="afb"/>
        <w:numPr>
          <w:ilvl w:val="0"/>
          <w:numId w:val="37"/>
        </w:numPr>
        <w:spacing w:line="240" w:lineRule="auto"/>
        <w:rPr>
          <w:rFonts w:eastAsia="Calibri"/>
          <w:sz w:val="28"/>
          <w:szCs w:val="28"/>
        </w:rPr>
      </w:pPr>
      <w:r w:rsidRPr="00B34A48">
        <w:rPr>
          <w:rFonts w:eastAsia="Calibri"/>
          <w:sz w:val="28"/>
          <w:szCs w:val="28"/>
        </w:rPr>
        <w:t xml:space="preserve">Зона застройки малоэтажными жилыми домами (до 4 этажей, включая </w:t>
      </w:r>
      <w:proofErr w:type="gramStart"/>
      <w:r w:rsidRPr="00B34A48">
        <w:rPr>
          <w:rFonts w:eastAsia="Calibri"/>
          <w:sz w:val="28"/>
          <w:szCs w:val="28"/>
        </w:rPr>
        <w:t>мансардный</w:t>
      </w:r>
      <w:proofErr w:type="gramEnd"/>
      <w:r w:rsidRPr="00B34A48">
        <w:rPr>
          <w:rFonts w:eastAsia="Calibri"/>
          <w:sz w:val="28"/>
          <w:szCs w:val="28"/>
        </w:rPr>
        <w:t>)</w:t>
      </w:r>
      <w:r>
        <w:rPr>
          <w:rFonts w:eastAsia="Calibri"/>
          <w:sz w:val="28"/>
          <w:szCs w:val="28"/>
        </w:rPr>
        <w:t>.</w:t>
      </w:r>
    </w:p>
    <w:p w14:paraId="5E825D7C" w14:textId="77777777" w:rsidR="00E83C1F" w:rsidRPr="00B34A48" w:rsidRDefault="00E83C1F" w:rsidP="00D57C25">
      <w:pPr>
        <w:pStyle w:val="afb"/>
        <w:numPr>
          <w:ilvl w:val="0"/>
          <w:numId w:val="37"/>
        </w:numPr>
        <w:spacing w:line="240" w:lineRule="auto"/>
        <w:rPr>
          <w:rFonts w:eastAsia="Calibri"/>
          <w:sz w:val="28"/>
          <w:szCs w:val="28"/>
        </w:rPr>
      </w:pPr>
      <w:r w:rsidRPr="00B34A48">
        <w:rPr>
          <w:rFonts w:eastAsia="Calibri"/>
          <w:sz w:val="28"/>
          <w:szCs w:val="28"/>
        </w:rPr>
        <w:lastRenderedPageBreak/>
        <w:t xml:space="preserve">Зона застройки </w:t>
      </w:r>
      <w:proofErr w:type="spellStart"/>
      <w:r w:rsidRPr="00B34A48">
        <w:rPr>
          <w:rFonts w:eastAsia="Calibri"/>
          <w:sz w:val="28"/>
          <w:szCs w:val="28"/>
        </w:rPr>
        <w:t>среднеэтажными</w:t>
      </w:r>
      <w:proofErr w:type="spellEnd"/>
      <w:r w:rsidRPr="00B34A48">
        <w:rPr>
          <w:rFonts w:eastAsia="Calibri"/>
          <w:sz w:val="28"/>
          <w:szCs w:val="28"/>
        </w:rPr>
        <w:t xml:space="preserve"> жилыми домами (от 5 до 8 этажей, включая </w:t>
      </w:r>
      <w:proofErr w:type="gramStart"/>
      <w:r w:rsidRPr="00B34A48">
        <w:rPr>
          <w:rFonts w:eastAsia="Calibri"/>
          <w:sz w:val="28"/>
          <w:szCs w:val="28"/>
        </w:rPr>
        <w:t>мансардный</w:t>
      </w:r>
      <w:proofErr w:type="gramEnd"/>
      <w:r w:rsidRPr="00B34A48">
        <w:rPr>
          <w:rFonts w:eastAsia="Calibri"/>
          <w:sz w:val="28"/>
          <w:szCs w:val="28"/>
        </w:rPr>
        <w:t>)</w:t>
      </w:r>
      <w:r>
        <w:rPr>
          <w:rFonts w:eastAsia="Calibri"/>
          <w:sz w:val="28"/>
          <w:szCs w:val="28"/>
        </w:rPr>
        <w:t>.</w:t>
      </w:r>
    </w:p>
    <w:p w14:paraId="4A4937F6" w14:textId="77777777" w:rsidR="00E83C1F" w:rsidRPr="00B34A48" w:rsidRDefault="00E83C1F" w:rsidP="00D57C25">
      <w:pPr>
        <w:pStyle w:val="afb"/>
        <w:numPr>
          <w:ilvl w:val="0"/>
          <w:numId w:val="37"/>
        </w:numPr>
        <w:spacing w:line="240" w:lineRule="auto"/>
        <w:rPr>
          <w:rFonts w:eastAsia="Calibri"/>
          <w:sz w:val="28"/>
          <w:szCs w:val="28"/>
        </w:rPr>
      </w:pPr>
      <w:r w:rsidRPr="00B34A48">
        <w:rPr>
          <w:rFonts w:eastAsia="Calibri"/>
          <w:sz w:val="28"/>
          <w:szCs w:val="28"/>
        </w:rPr>
        <w:t>Зона специализированной общественной застройки</w:t>
      </w:r>
      <w:r>
        <w:rPr>
          <w:rFonts w:eastAsia="Calibri"/>
          <w:sz w:val="28"/>
          <w:szCs w:val="28"/>
        </w:rPr>
        <w:t>.</w:t>
      </w:r>
    </w:p>
    <w:p w14:paraId="75F4B101" w14:textId="77777777" w:rsidR="00E83C1F" w:rsidRPr="00B34A48" w:rsidRDefault="00E83C1F" w:rsidP="00D57C25">
      <w:pPr>
        <w:pStyle w:val="afb"/>
        <w:numPr>
          <w:ilvl w:val="0"/>
          <w:numId w:val="37"/>
        </w:numPr>
        <w:spacing w:line="240" w:lineRule="auto"/>
        <w:rPr>
          <w:rFonts w:eastAsia="Calibri"/>
          <w:sz w:val="28"/>
          <w:szCs w:val="28"/>
        </w:rPr>
      </w:pPr>
      <w:r w:rsidRPr="00B34A48">
        <w:rPr>
          <w:rFonts w:eastAsia="Calibri"/>
          <w:sz w:val="28"/>
          <w:szCs w:val="28"/>
        </w:rPr>
        <w:t>Многофункциональная общественно-деловая зона</w:t>
      </w:r>
      <w:r>
        <w:rPr>
          <w:rFonts w:eastAsia="Calibri"/>
          <w:sz w:val="28"/>
          <w:szCs w:val="28"/>
        </w:rPr>
        <w:t>.</w:t>
      </w:r>
    </w:p>
    <w:p w14:paraId="47376EFF" w14:textId="77777777" w:rsidR="00E83C1F" w:rsidRPr="00B34A48" w:rsidRDefault="00E83C1F" w:rsidP="00D57C25">
      <w:pPr>
        <w:pStyle w:val="afb"/>
        <w:numPr>
          <w:ilvl w:val="0"/>
          <w:numId w:val="37"/>
        </w:numPr>
        <w:spacing w:line="240" w:lineRule="auto"/>
        <w:rPr>
          <w:rFonts w:eastAsia="Calibri"/>
          <w:sz w:val="28"/>
          <w:szCs w:val="28"/>
        </w:rPr>
      </w:pPr>
      <w:r w:rsidRPr="00B34A48">
        <w:rPr>
          <w:rFonts w:eastAsia="Calibri"/>
          <w:sz w:val="28"/>
          <w:szCs w:val="28"/>
        </w:rPr>
        <w:t>Зона транспортной инфраструктуры</w:t>
      </w:r>
      <w:r>
        <w:rPr>
          <w:rFonts w:eastAsia="Calibri"/>
          <w:sz w:val="28"/>
          <w:szCs w:val="28"/>
        </w:rPr>
        <w:t>.</w:t>
      </w:r>
    </w:p>
    <w:p w14:paraId="34A9FB63" w14:textId="77777777" w:rsidR="00E83C1F" w:rsidRPr="00B34A48" w:rsidRDefault="00E83C1F" w:rsidP="00D57C25">
      <w:pPr>
        <w:pStyle w:val="afb"/>
        <w:numPr>
          <w:ilvl w:val="0"/>
          <w:numId w:val="37"/>
        </w:numPr>
        <w:spacing w:line="240" w:lineRule="auto"/>
        <w:rPr>
          <w:rFonts w:eastAsia="Calibri"/>
          <w:sz w:val="28"/>
          <w:szCs w:val="28"/>
        </w:rPr>
      </w:pPr>
      <w:r w:rsidRPr="00B34A48">
        <w:rPr>
          <w:rFonts w:eastAsia="Calibri"/>
          <w:sz w:val="28"/>
          <w:szCs w:val="28"/>
        </w:rPr>
        <w:t>Зона инженерной инфраструктуры</w:t>
      </w:r>
      <w:r>
        <w:rPr>
          <w:rFonts w:eastAsia="Calibri"/>
          <w:sz w:val="28"/>
          <w:szCs w:val="28"/>
        </w:rPr>
        <w:t>.</w:t>
      </w:r>
    </w:p>
    <w:p w14:paraId="781DDB21" w14:textId="77777777" w:rsidR="00E83C1F" w:rsidRPr="00B34A48" w:rsidRDefault="00E83C1F" w:rsidP="00D57C25">
      <w:pPr>
        <w:pStyle w:val="afb"/>
        <w:numPr>
          <w:ilvl w:val="0"/>
          <w:numId w:val="37"/>
        </w:numPr>
        <w:spacing w:line="240" w:lineRule="auto"/>
        <w:rPr>
          <w:rFonts w:eastAsia="Calibri"/>
          <w:sz w:val="28"/>
          <w:szCs w:val="28"/>
        </w:rPr>
      </w:pPr>
      <w:r w:rsidRPr="00B34A48">
        <w:rPr>
          <w:rFonts w:eastAsia="Calibri"/>
          <w:sz w:val="28"/>
          <w:szCs w:val="28"/>
        </w:rPr>
        <w:t>Производственная зона</w:t>
      </w:r>
      <w:r>
        <w:rPr>
          <w:rFonts w:eastAsia="Calibri"/>
          <w:sz w:val="28"/>
          <w:szCs w:val="28"/>
        </w:rPr>
        <w:t>.</w:t>
      </w:r>
    </w:p>
    <w:p w14:paraId="2C6C7CD9" w14:textId="77777777" w:rsidR="00E83C1F" w:rsidRPr="00B34A48" w:rsidRDefault="00E83C1F" w:rsidP="00D57C25">
      <w:pPr>
        <w:pStyle w:val="afb"/>
        <w:numPr>
          <w:ilvl w:val="0"/>
          <w:numId w:val="37"/>
        </w:numPr>
        <w:spacing w:line="240" w:lineRule="auto"/>
        <w:rPr>
          <w:rFonts w:eastAsia="Calibri"/>
          <w:sz w:val="28"/>
          <w:szCs w:val="28"/>
        </w:rPr>
      </w:pPr>
      <w:r w:rsidRPr="004618EC">
        <w:rPr>
          <w:rFonts w:eastAsia="Calibri"/>
          <w:sz w:val="28"/>
          <w:szCs w:val="28"/>
        </w:rPr>
        <w:t>Зона озелененных территорий общего пользования (лесопарки, парки, сады, скверы, бульвары, городские леса)</w:t>
      </w:r>
      <w:r>
        <w:rPr>
          <w:rFonts w:eastAsia="Calibri"/>
          <w:sz w:val="28"/>
          <w:szCs w:val="28"/>
        </w:rPr>
        <w:t>.</w:t>
      </w:r>
    </w:p>
    <w:p w14:paraId="58FE4E0C" w14:textId="77777777" w:rsidR="00E83C1F" w:rsidRPr="00B34A48" w:rsidRDefault="00E83C1F" w:rsidP="00D57C25">
      <w:pPr>
        <w:pStyle w:val="afb"/>
        <w:numPr>
          <w:ilvl w:val="0"/>
          <w:numId w:val="37"/>
        </w:numPr>
        <w:spacing w:line="240" w:lineRule="auto"/>
        <w:rPr>
          <w:rFonts w:eastAsia="Calibri"/>
          <w:sz w:val="28"/>
          <w:szCs w:val="28"/>
        </w:rPr>
      </w:pPr>
      <w:r w:rsidRPr="00B34A48">
        <w:rPr>
          <w:rFonts w:eastAsia="Calibri"/>
          <w:sz w:val="28"/>
          <w:szCs w:val="28"/>
        </w:rPr>
        <w:t>Зона кладбищ</w:t>
      </w:r>
      <w:r>
        <w:rPr>
          <w:rFonts w:eastAsia="Calibri"/>
          <w:sz w:val="28"/>
          <w:szCs w:val="28"/>
        </w:rPr>
        <w:t>.</w:t>
      </w:r>
    </w:p>
    <w:p w14:paraId="2F050B8F" w14:textId="77777777" w:rsidR="00E83C1F" w:rsidRDefault="00E83C1F" w:rsidP="00D57C25">
      <w:pPr>
        <w:pStyle w:val="afb"/>
        <w:numPr>
          <w:ilvl w:val="0"/>
          <w:numId w:val="37"/>
        </w:numPr>
        <w:spacing w:line="240" w:lineRule="auto"/>
        <w:rPr>
          <w:rFonts w:eastAsia="Calibri"/>
          <w:sz w:val="28"/>
          <w:szCs w:val="28"/>
        </w:rPr>
      </w:pPr>
      <w:r w:rsidRPr="00B34A48">
        <w:rPr>
          <w:rFonts w:eastAsia="Calibri"/>
          <w:sz w:val="28"/>
          <w:szCs w:val="28"/>
        </w:rPr>
        <w:t>Зона лесов</w:t>
      </w:r>
      <w:r>
        <w:rPr>
          <w:rFonts w:eastAsia="Calibri"/>
          <w:sz w:val="28"/>
          <w:szCs w:val="28"/>
        </w:rPr>
        <w:t>.</w:t>
      </w:r>
    </w:p>
    <w:p w14:paraId="6F9947AF" w14:textId="77777777" w:rsidR="00E83C1F" w:rsidRPr="00B34A48" w:rsidRDefault="00E83C1F" w:rsidP="00D57C25">
      <w:pPr>
        <w:pStyle w:val="afb"/>
        <w:numPr>
          <w:ilvl w:val="0"/>
          <w:numId w:val="37"/>
        </w:numPr>
        <w:spacing w:line="240" w:lineRule="auto"/>
        <w:rPr>
          <w:rFonts w:eastAsia="Calibri"/>
          <w:sz w:val="28"/>
          <w:szCs w:val="28"/>
        </w:rPr>
      </w:pPr>
      <w:r>
        <w:rPr>
          <w:rFonts w:eastAsia="Calibri"/>
          <w:sz w:val="28"/>
          <w:szCs w:val="28"/>
        </w:rPr>
        <w:t xml:space="preserve"> Зона акваторий.</w:t>
      </w:r>
    </w:p>
    <w:p w14:paraId="66600380" w14:textId="77777777" w:rsidR="00E83C1F" w:rsidRDefault="00E83C1F" w:rsidP="00D57C25">
      <w:pPr>
        <w:pStyle w:val="afb"/>
        <w:numPr>
          <w:ilvl w:val="0"/>
          <w:numId w:val="37"/>
        </w:numPr>
        <w:spacing w:line="240" w:lineRule="auto"/>
        <w:rPr>
          <w:rFonts w:eastAsia="Calibri"/>
          <w:sz w:val="28"/>
          <w:szCs w:val="28"/>
        </w:rPr>
      </w:pPr>
      <w:r>
        <w:rPr>
          <w:rFonts w:eastAsia="Calibri"/>
          <w:sz w:val="28"/>
          <w:szCs w:val="28"/>
        </w:rPr>
        <w:t xml:space="preserve"> </w:t>
      </w:r>
      <w:r w:rsidRPr="00AE67A8">
        <w:rPr>
          <w:rFonts w:eastAsia="Calibri"/>
          <w:sz w:val="28"/>
          <w:szCs w:val="28"/>
        </w:rPr>
        <w:t xml:space="preserve">Зона </w:t>
      </w:r>
      <w:r>
        <w:rPr>
          <w:rFonts w:eastAsia="Calibri"/>
          <w:sz w:val="28"/>
          <w:szCs w:val="28"/>
        </w:rPr>
        <w:t>отдыха.</w:t>
      </w:r>
    </w:p>
    <w:p w14:paraId="0C733A51" w14:textId="77777777" w:rsidR="00E83C1F" w:rsidRPr="00B34A48" w:rsidRDefault="00E83C1F" w:rsidP="00D57C25">
      <w:pPr>
        <w:pStyle w:val="afb"/>
        <w:numPr>
          <w:ilvl w:val="0"/>
          <w:numId w:val="37"/>
        </w:numPr>
        <w:spacing w:line="240" w:lineRule="auto"/>
        <w:rPr>
          <w:rFonts w:eastAsia="Calibri"/>
          <w:sz w:val="28"/>
          <w:szCs w:val="28"/>
        </w:rPr>
      </w:pPr>
      <w:r w:rsidRPr="00B34A48">
        <w:rPr>
          <w:rFonts w:eastAsia="Calibri"/>
          <w:sz w:val="28"/>
          <w:szCs w:val="28"/>
        </w:rPr>
        <w:t>Зона сельскохозяйственных угодий</w:t>
      </w:r>
      <w:r>
        <w:rPr>
          <w:rFonts w:eastAsia="Calibri"/>
          <w:sz w:val="28"/>
          <w:szCs w:val="28"/>
        </w:rPr>
        <w:t>.</w:t>
      </w:r>
    </w:p>
    <w:p w14:paraId="3B90EFB8" w14:textId="77777777" w:rsidR="00E83C1F" w:rsidRPr="00B34A48" w:rsidRDefault="00E83C1F" w:rsidP="00D57C25">
      <w:pPr>
        <w:pStyle w:val="afb"/>
        <w:numPr>
          <w:ilvl w:val="0"/>
          <w:numId w:val="37"/>
        </w:numPr>
        <w:spacing w:line="240" w:lineRule="auto"/>
        <w:rPr>
          <w:rFonts w:eastAsia="Calibri"/>
          <w:sz w:val="28"/>
          <w:szCs w:val="28"/>
        </w:rPr>
      </w:pPr>
      <w:r>
        <w:rPr>
          <w:rFonts w:eastAsia="Calibri"/>
          <w:sz w:val="28"/>
          <w:szCs w:val="28"/>
        </w:rPr>
        <w:t xml:space="preserve"> </w:t>
      </w:r>
      <w:r w:rsidRPr="00B34A48">
        <w:rPr>
          <w:rFonts w:eastAsia="Calibri"/>
          <w:sz w:val="28"/>
          <w:szCs w:val="28"/>
        </w:rPr>
        <w:t>Производственная зона сельскохозяйственных предприятий</w:t>
      </w:r>
      <w:r>
        <w:rPr>
          <w:rFonts w:eastAsia="Calibri"/>
          <w:sz w:val="28"/>
          <w:szCs w:val="28"/>
        </w:rPr>
        <w:t>.</w:t>
      </w:r>
    </w:p>
    <w:p w14:paraId="42494BD2" w14:textId="77777777" w:rsidR="00E83C1F" w:rsidRDefault="00E83C1F" w:rsidP="00D57C25">
      <w:pPr>
        <w:pStyle w:val="afb"/>
        <w:numPr>
          <w:ilvl w:val="0"/>
          <w:numId w:val="37"/>
        </w:numPr>
        <w:spacing w:line="240" w:lineRule="auto"/>
        <w:rPr>
          <w:rFonts w:eastAsia="Calibri"/>
          <w:sz w:val="28"/>
          <w:szCs w:val="28"/>
        </w:rPr>
      </w:pPr>
      <w:r>
        <w:rPr>
          <w:rFonts w:eastAsia="Calibri"/>
          <w:sz w:val="28"/>
          <w:szCs w:val="28"/>
        </w:rPr>
        <w:t xml:space="preserve"> </w:t>
      </w:r>
      <w:r w:rsidRPr="00B34A48">
        <w:rPr>
          <w:rFonts w:eastAsia="Calibri"/>
          <w:sz w:val="28"/>
          <w:szCs w:val="28"/>
        </w:rPr>
        <w:t>Зона садоводческих, огороднических или дачных некоммерческих объединений граждан</w:t>
      </w:r>
      <w:r>
        <w:rPr>
          <w:rFonts w:eastAsia="Calibri"/>
          <w:sz w:val="28"/>
          <w:szCs w:val="28"/>
        </w:rPr>
        <w:t>.</w:t>
      </w:r>
    </w:p>
    <w:p w14:paraId="10EE994C" w14:textId="77777777" w:rsidR="00E83C1F" w:rsidRPr="00AA000A" w:rsidRDefault="00E83C1F" w:rsidP="00E83C1F">
      <w:pPr>
        <w:ind w:firstLine="709"/>
        <w:rPr>
          <w:rFonts w:eastAsia="Calibri" w:cs="Times New Roman"/>
        </w:rPr>
      </w:pPr>
      <w:r w:rsidRPr="00AA000A">
        <w:rPr>
          <w:rFonts w:eastAsia="Calibri" w:cs="Times New Roman"/>
        </w:rPr>
        <w:t xml:space="preserve">При установлении границ функциональных зон учитывалось то, что они могут устанавливаться </w:t>
      </w:r>
      <w:proofErr w:type="gramStart"/>
      <w:r w:rsidRPr="00AA000A">
        <w:rPr>
          <w:rFonts w:eastAsia="Calibri" w:cs="Times New Roman"/>
        </w:rPr>
        <w:t>по</w:t>
      </w:r>
      <w:proofErr w:type="gramEnd"/>
      <w:r w:rsidRPr="00AA000A">
        <w:rPr>
          <w:rFonts w:eastAsia="Calibri" w:cs="Times New Roman"/>
        </w:rPr>
        <w:t xml:space="preserve">: </w:t>
      </w:r>
    </w:p>
    <w:p w14:paraId="2C7BC291" w14:textId="77777777" w:rsidR="00E83C1F" w:rsidRPr="00AA000A" w:rsidRDefault="00E83C1F" w:rsidP="00E83C1F">
      <w:pPr>
        <w:ind w:firstLine="709"/>
        <w:rPr>
          <w:rFonts w:eastAsia="Calibri" w:cs="Times New Roman"/>
        </w:rPr>
      </w:pPr>
      <w:r w:rsidRPr="00AA000A">
        <w:rPr>
          <w:rFonts w:eastAsia="Calibri" w:cs="Times New Roman"/>
        </w:rPr>
        <w:t>- линиям магистралей, улиц, проездов, разделяющим транспортные потоки противоположных направлений;</w:t>
      </w:r>
    </w:p>
    <w:p w14:paraId="22E3F2DE" w14:textId="77777777" w:rsidR="00E83C1F" w:rsidRPr="00AA000A" w:rsidRDefault="00E83C1F" w:rsidP="00E83C1F">
      <w:pPr>
        <w:ind w:firstLine="709"/>
        <w:rPr>
          <w:rFonts w:eastAsia="Calibri" w:cs="Times New Roman"/>
        </w:rPr>
      </w:pPr>
      <w:r w:rsidRPr="00AA000A">
        <w:rPr>
          <w:rFonts w:eastAsia="Calibri" w:cs="Times New Roman"/>
        </w:rPr>
        <w:t>- красным линиям;</w:t>
      </w:r>
    </w:p>
    <w:p w14:paraId="1DE8FF59" w14:textId="77777777" w:rsidR="00E83C1F" w:rsidRPr="00AA000A" w:rsidRDefault="00E83C1F" w:rsidP="00E83C1F">
      <w:pPr>
        <w:ind w:firstLine="709"/>
        <w:rPr>
          <w:rFonts w:eastAsia="Calibri" w:cs="Times New Roman"/>
        </w:rPr>
      </w:pPr>
      <w:r w:rsidRPr="00AA000A">
        <w:rPr>
          <w:rFonts w:eastAsia="Calibri" w:cs="Times New Roman"/>
        </w:rPr>
        <w:t>- границам земельных участков;</w:t>
      </w:r>
    </w:p>
    <w:p w14:paraId="0E98C4DD" w14:textId="77777777" w:rsidR="00E83C1F" w:rsidRPr="00AA000A" w:rsidRDefault="00E83C1F" w:rsidP="00E83C1F">
      <w:pPr>
        <w:ind w:firstLine="709"/>
        <w:rPr>
          <w:rFonts w:eastAsia="Calibri" w:cs="Times New Roman"/>
        </w:rPr>
      </w:pPr>
      <w:r w:rsidRPr="00AA000A">
        <w:rPr>
          <w:rFonts w:eastAsia="Calibri" w:cs="Times New Roman"/>
        </w:rPr>
        <w:t xml:space="preserve">- границам </w:t>
      </w:r>
      <w:r>
        <w:rPr>
          <w:rFonts w:eastAsia="Calibri" w:cs="Times New Roman"/>
        </w:rPr>
        <w:t>населённых</w:t>
      </w:r>
      <w:r w:rsidRPr="00AA000A">
        <w:rPr>
          <w:rFonts w:eastAsia="Calibri" w:cs="Times New Roman"/>
        </w:rPr>
        <w:t xml:space="preserve"> пунктов;</w:t>
      </w:r>
    </w:p>
    <w:p w14:paraId="15C5095C" w14:textId="77777777" w:rsidR="00E83C1F" w:rsidRPr="00AA000A" w:rsidRDefault="00E83C1F" w:rsidP="00E83C1F">
      <w:pPr>
        <w:ind w:firstLine="709"/>
        <w:rPr>
          <w:rFonts w:eastAsia="Calibri" w:cs="Times New Roman"/>
        </w:rPr>
      </w:pPr>
      <w:r w:rsidRPr="00AA000A">
        <w:rPr>
          <w:rFonts w:eastAsia="Calibri" w:cs="Times New Roman"/>
          <w:spacing w:val="-2"/>
        </w:rPr>
        <w:t>- границам муниципальных образований;</w:t>
      </w:r>
    </w:p>
    <w:p w14:paraId="4304D54E" w14:textId="77777777" w:rsidR="00E83C1F" w:rsidRPr="00AA000A" w:rsidRDefault="00E83C1F" w:rsidP="00E83C1F">
      <w:pPr>
        <w:ind w:firstLine="709"/>
        <w:rPr>
          <w:rFonts w:eastAsia="Calibri" w:cs="Times New Roman"/>
        </w:rPr>
      </w:pPr>
      <w:r w:rsidRPr="00AA000A">
        <w:rPr>
          <w:rFonts w:eastAsia="Calibri" w:cs="Times New Roman"/>
        </w:rPr>
        <w:t>- естественным границам природных объектов;</w:t>
      </w:r>
    </w:p>
    <w:p w14:paraId="2B77E4BC" w14:textId="77777777" w:rsidR="00E83C1F" w:rsidRPr="00AA000A" w:rsidRDefault="00E83C1F" w:rsidP="00E83C1F">
      <w:pPr>
        <w:ind w:firstLine="709"/>
        <w:rPr>
          <w:rFonts w:eastAsia="Calibri" w:cs="Times New Roman"/>
        </w:rPr>
      </w:pPr>
      <w:r w:rsidRPr="00AA000A">
        <w:rPr>
          <w:rFonts w:eastAsia="Calibri" w:cs="Times New Roman"/>
        </w:rPr>
        <w:t>- иным границам.</w:t>
      </w:r>
    </w:p>
    <w:p w14:paraId="318EBA25" w14:textId="77777777" w:rsidR="00E83C1F" w:rsidRPr="00AA000A" w:rsidRDefault="00E83C1F" w:rsidP="00D57C25">
      <w:pPr>
        <w:keepNext/>
        <w:numPr>
          <w:ilvl w:val="1"/>
          <w:numId w:val="32"/>
        </w:numPr>
        <w:spacing w:before="240" w:after="240"/>
        <w:ind w:left="567" w:hanging="567"/>
        <w:outlineLvl w:val="0"/>
        <w:rPr>
          <w:rFonts w:eastAsia="Times New Roman" w:cs="Times New Roman"/>
          <w:b/>
          <w:bCs/>
          <w:kern w:val="32"/>
          <w:szCs w:val="32"/>
        </w:rPr>
      </w:pPr>
      <w:bookmarkStart w:id="28" w:name="_Toc431382004"/>
      <w:bookmarkStart w:id="29" w:name="_Toc521851103"/>
      <w:bookmarkStart w:id="30" w:name="_Toc526432333"/>
      <w:bookmarkStart w:id="31" w:name="_Toc6301223"/>
      <w:r w:rsidRPr="00AA000A">
        <w:rPr>
          <w:rFonts w:eastAsia="Times New Roman" w:cs="Times New Roman"/>
          <w:b/>
          <w:bCs/>
          <w:kern w:val="32"/>
          <w:szCs w:val="32"/>
        </w:rPr>
        <w:t xml:space="preserve">Параметры функциональных зон, устанавливаемые </w:t>
      </w:r>
      <w:bookmarkEnd w:id="28"/>
      <w:r w:rsidRPr="00AA000A">
        <w:rPr>
          <w:rFonts w:eastAsia="Times New Roman" w:cs="Times New Roman"/>
          <w:b/>
          <w:bCs/>
          <w:kern w:val="32"/>
          <w:szCs w:val="32"/>
        </w:rPr>
        <w:t>в генеральном плане</w:t>
      </w:r>
      <w:bookmarkEnd w:id="29"/>
      <w:bookmarkEnd w:id="30"/>
      <w:bookmarkEnd w:id="31"/>
    </w:p>
    <w:p w14:paraId="4B87D99C" w14:textId="77777777" w:rsidR="00E83C1F" w:rsidRDefault="00E83C1F" w:rsidP="00E83C1F">
      <w:pPr>
        <w:ind w:firstLine="709"/>
        <w:rPr>
          <w:rFonts w:eastAsia="Calibri" w:cs="Times New Roman"/>
        </w:rPr>
      </w:pPr>
      <w:r w:rsidRPr="00AA000A">
        <w:rPr>
          <w:rFonts w:eastAsia="Calibri" w:cs="Times New Roman"/>
        </w:rPr>
        <w:t>Учет устанавливаемых в генеральном плане границ функциональных зон осуществляется, в соответствии с законодательством</w:t>
      </w:r>
      <w:r>
        <w:rPr>
          <w:rFonts w:eastAsia="Calibri" w:cs="Times New Roman"/>
        </w:rPr>
        <w:t xml:space="preserve"> </w:t>
      </w:r>
      <w:r w:rsidRPr="00AA000A">
        <w:rPr>
          <w:rFonts w:eastAsia="Calibri" w:cs="Times New Roman"/>
        </w:rPr>
        <w:t>Российской Федерации</w:t>
      </w:r>
      <w:r>
        <w:rPr>
          <w:rFonts w:eastAsia="Calibri" w:cs="Times New Roman"/>
        </w:rPr>
        <w:t>.</w:t>
      </w:r>
    </w:p>
    <w:p w14:paraId="35B40A0B" w14:textId="77777777" w:rsidR="00E83C1F" w:rsidRPr="00CC7498" w:rsidRDefault="00E83C1F" w:rsidP="00E83C1F">
      <w:pPr>
        <w:ind w:firstLine="709"/>
        <w:rPr>
          <w:rFonts w:eastAsia="Calibri" w:cs="Times New Roman"/>
        </w:rPr>
      </w:pPr>
      <w:r w:rsidRPr="00CC7498">
        <w:rPr>
          <w:rFonts w:eastAsia="Calibri" w:cs="Times New Roman"/>
        </w:rPr>
        <w:t>Согласно пункту 5 статья 1 Градостроительного</w:t>
      </w:r>
      <w:r>
        <w:rPr>
          <w:rFonts w:eastAsia="Calibri" w:cs="Times New Roman"/>
        </w:rPr>
        <w:t xml:space="preserve"> кодекса Российской Федерации, </w:t>
      </w:r>
      <w:r w:rsidRPr="00CC7498">
        <w:rPr>
          <w:rFonts w:eastAsia="Calibri" w:cs="Times New Roman"/>
        </w:rPr>
        <w:t xml:space="preserve">функциональные зоны — это зоны, для которых документами территориального планирования </w:t>
      </w:r>
      <w:r>
        <w:rPr>
          <w:rFonts w:eastAsia="Calibri" w:cs="Times New Roman"/>
        </w:rPr>
        <w:t>определен</w:t>
      </w:r>
      <w:r w:rsidRPr="00CC7498">
        <w:rPr>
          <w:rFonts w:eastAsia="Calibri" w:cs="Times New Roman"/>
        </w:rPr>
        <w:t>ы границы и функциональное назначение.</w:t>
      </w:r>
    </w:p>
    <w:p w14:paraId="56F20FB4" w14:textId="77777777" w:rsidR="00E83C1F" w:rsidRPr="00CC7498" w:rsidRDefault="00E83C1F" w:rsidP="00E83C1F">
      <w:pPr>
        <w:ind w:firstLine="709"/>
        <w:rPr>
          <w:rFonts w:eastAsia="Calibri" w:cs="Times New Roman"/>
        </w:rPr>
      </w:pPr>
      <w:r w:rsidRPr="00CC7498">
        <w:rPr>
          <w:rFonts w:eastAsia="Calibri" w:cs="Times New Roman"/>
        </w:rPr>
        <w:t>Частью 12 статьи 9 Градостроительног</w:t>
      </w:r>
      <w:r>
        <w:rPr>
          <w:rFonts w:eastAsia="Calibri" w:cs="Times New Roman"/>
        </w:rPr>
        <w:t xml:space="preserve">о кодекса Российской Федерации </w:t>
      </w:r>
      <w:r w:rsidRPr="00CC7498">
        <w:rPr>
          <w:rFonts w:eastAsia="Calibri" w:cs="Times New Roman"/>
        </w:rPr>
        <w:t xml:space="preserve">установлено, что </w:t>
      </w:r>
      <w:r>
        <w:rPr>
          <w:rFonts w:eastAsia="Calibri" w:cs="Times New Roman"/>
        </w:rPr>
        <w:t>утвержден</w:t>
      </w:r>
      <w:r w:rsidRPr="00CC7498">
        <w:rPr>
          <w:rFonts w:eastAsia="Calibri" w:cs="Times New Roman"/>
        </w:rPr>
        <w:t>ие в документах терри</w:t>
      </w:r>
      <w:r>
        <w:rPr>
          <w:rFonts w:eastAsia="Calibri" w:cs="Times New Roman"/>
        </w:rPr>
        <w:t xml:space="preserve">ториального планирования границ </w:t>
      </w:r>
      <w:r w:rsidRPr="00CC7498">
        <w:rPr>
          <w:rFonts w:eastAsia="Calibri" w:cs="Times New Roman"/>
        </w:rPr>
        <w:t>функциональных зон не влеч</w:t>
      </w:r>
      <w:r>
        <w:rPr>
          <w:rFonts w:eastAsia="Calibri" w:cs="Times New Roman"/>
        </w:rPr>
        <w:t>ё</w:t>
      </w:r>
      <w:r w:rsidRPr="00CC7498">
        <w:rPr>
          <w:rFonts w:eastAsia="Calibri" w:cs="Times New Roman"/>
        </w:rPr>
        <w:t>т за собой изменение правового режима земель, находящихся в границах указанных зон.</w:t>
      </w:r>
    </w:p>
    <w:p w14:paraId="1F513FB7" w14:textId="77777777" w:rsidR="00E83C1F" w:rsidRPr="00AA000A" w:rsidRDefault="00E83C1F" w:rsidP="00E83C1F">
      <w:pPr>
        <w:ind w:firstLine="709"/>
        <w:rPr>
          <w:rFonts w:eastAsia="Calibri" w:cs="Times New Roman"/>
        </w:rPr>
      </w:pPr>
      <w:proofErr w:type="gramStart"/>
      <w:r w:rsidRPr="00CC7498">
        <w:rPr>
          <w:rFonts w:eastAsia="Calibri" w:cs="Times New Roman"/>
        </w:rPr>
        <w:t xml:space="preserve">Параметры функциональных зон, согласно части </w:t>
      </w:r>
      <w:r>
        <w:rPr>
          <w:rFonts w:eastAsia="Calibri" w:cs="Times New Roman"/>
        </w:rPr>
        <w:t xml:space="preserve">4 статьи 23 Градостроительного </w:t>
      </w:r>
      <w:r w:rsidRPr="00CC7498">
        <w:rPr>
          <w:rFonts w:eastAsia="Calibri" w:cs="Times New Roman"/>
        </w:rPr>
        <w:t xml:space="preserve">кодекса Российской Федерации, включены в Положение о территориальном планировании, а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отображаются на </w:t>
      </w:r>
      <w:r w:rsidRPr="00CC7498">
        <w:rPr>
          <w:rFonts w:eastAsia="Calibri" w:cs="Times New Roman"/>
        </w:rPr>
        <w:lastRenderedPageBreak/>
        <w:t>картах, указанных в пунктах 2 - 4 части 3 статьи 23 Градостроительного кодекса Российской Федерации.</w:t>
      </w:r>
      <w:proofErr w:type="gramEnd"/>
    </w:p>
    <w:p w14:paraId="0B06025C" w14:textId="77777777" w:rsidR="00E83C1F" w:rsidRPr="00AA000A" w:rsidRDefault="00E83C1F" w:rsidP="00E83C1F">
      <w:pPr>
        <w:ind w:firstLine="709"/>
        <w:rPr>
          <w:rFonts w:eastAsia="Calibri" w:cs="Times New Roman"/>
        </w:rPr>
      </w:pPr>
      <w:r w:rsidRPr="00AA000A">
        <w:rPr>
          <w:rFonts w:eastAsia="Calibri" w:cs="Times New Roman"/>
        </w:rPr>
        <w:t xml:space="preserve">Границы функциональных зон установлены на карте генерального плана «Карта функциональных зон поселения». </w:t>
      </w:r>
    </w:p>
    <w:p w14:paraId="009543B7" w14:textId="77777777" w:rsidR="00E83C1F" w:rsidRPr="00AA000A" w:rsidRDefault="00E83C1F" w:rsidP="00E83C1F">
      <w:pPr>
        <w:ind w:firstLine="709"/>
        <w:rPr>
          <w:rFonts w:eastAsia="Calibri" w:cs="Times New Roman"/>
        </w:rPr>
      </w:pPr>
      <w:r w:rsidRPr="00AA000A">
        <w:rPr>
          <w:rFonts w:eastAsia="Calibri" w:cs="Times New Roman"/>
        </w:rPr>
        <w:t>В соответствии с законодательством Российской Федерации правовой статус установленных в генеральном плане границ функциональных зон определяется следующими положениями:</w:t>
      </w:r>
    </w:p>
    <w:p w14:paraId="7953711C" w14:textId="77777777" w:rsidR="00E83C1F" w:rsidRPr="00AA000A" w:rsidRDefault="00E83C1F" w:rsidP="00E83C1F">
      <w:pPr>
        <w:ind w:firstLine="709"/>
        <w:rPr>
          <w:rFonts w:eastAsia="Calibri" w:cs="Times New Roman"/>
        </w:rPr>
      </w:pPr>
      <w:r w:rsidRPr="00AA000A">
        <w:rPr>
          <w:rFonts w:eastAsia="Calibri" w:cs="Times New Roman"/>
        </w:rPr>
        <w:t xml:space="preserve"> 1) установление границ функциональных зон не созда</w:t>
      </w:r>
      <w:r>
        <w:rPr>
          <w:rFonts w:eastAsia="Calibri" w:cs="Times New Roman"/>
        </w:rPr>
        <w:t>ё</w:t>
      </w:r>
      <w:r w:rsidRPr="00AA000A">
        <w:rPr>
          <w:rFonts w:eastAsia="Calibri" w:cs="Times New Roman"/>
        </w:rPr>
        <w:t>т правовых последствий для правообладателей земельных участков и иных объектов недвижимости;</w:t>
      </w:r>
    </w:p>
    <w:p w14:paraId="112730C4" w14:textId="77777777" w:rsidR="00E83C1F" w:rsidRPr="00AA000A" w:rsidRDefault="00E83C1F" w:rsidP="00E83C1F">
      <w:pPr>
        <w:ind w:firstLine="709"/>
        <w:rPr>
          <w:rFonts w:eastAsia="Calibri" w:cs="Times New Roman"/>
        </w:rPr>
      </w:pPr>
      <w:r w:rsidRPr="00AA000A">
        <w:rPr>
          <w:rFonts w:eastAsia="Calibri" w:cs="Times New Roman"/>
        </w:rPr>
        <w:t xml:space="preserve"> 2) в отношении границ функциональных зон не применяется требование первого абзаца пункта 2 статьи 85 Земельного кодекса Российской Федерации (требование, согласно которому каждый земельный участок должен принадлежать только одной зоне). Пересечение границами функциональных зон границ земельных участков не является требованием о приведении границ функциональных зон в соответствие с границами земельных участков;</w:t>
      </w:r>
    </w:p>
    <w:p w14:paraId="27869C4E" w14:textId="77777777" w:rsidR="00E83C1F" w:rsidRPr="00AA000A" w:rsidRDefault="00E83C1F" w:rsidP="00E83C1F">
      <w:pPr>
        <w:ind w:firstLine="709"/>
        <w:rPr>
          <w:rFonts w:eastAsia="Calibri" w:cs="Times New Roman"/>
        </w:rPr>
      </w:pPr>
      <w:r w:rsidRPr="00AA000A">
        <w:rPr>
          <w:rFonts w:eastAsia="Calibri" w:cs="Times New Roman"/>
        </w:rPr>
        <w:t xml:space="preserve"> 3) факт наличия расхождений между границами функциональных зон и границами территориальных зон, установленных правилами землепользования и застройки, не является требованием о приведении в соответствие указанных границ друг другу.</w:t>
      </w:r>
    </w:p>
    <w:p w14:paraId="722732A7" w14:textId="77777777" w:rsidR="00E83C1F" w:rsidRPr="00AA000A" w:rsidRDefault="00E83C1F" w:rsidP="00E83C1F">
      <w:pPr>
        <w:ind w:firstLine="709"/>
        <w:rPr>
          <w:rFonts w:eastAsia="Calibri" w:cs="Times New Roman"/>
        </w:rPr>
      </w:pPr>
      <w:r w:rsidRPr="00AA000A">
        <w:rPr>
          <w:rFonts w:eastAsia="Calibri" w:cs="Times New Roman"/>
        </w:rPr>
        <w:t>Границы, характеристики и параметры функциональных зон подлежат уч</w:t>
      </w:r>
      <w:r>
        <w:rPr>
          <w:rFonts w:eastAsia="Calibri" w:cs="Times New Roman"/>
        </w:rPr>
        <w:t>ё</w:t>
      </w:r>
      <w:r w:rsidRPr="00AA000A">
        <w:rPr>
          <w:rFonts w:eastAsia="Calibri" w:cs="Times New Roman"/>
        </w:rPr>
        <w:t>ту:</w:t>
      </w:r>
    </w:p>
    <w:p w14:paraId="64CF1419" w14:textId="77777777" w:rsidR="00E83C1F" w:rsidRPr="00AA000A" w:rsidRDefault="00E83C1F" w:rsidP="00E83C1F">
      <w:pPr>
        <w:ind w:firstLine="709"/>
        <w:rPr>
          <w:rFonts w:eastAsia="Calibri" w:cs="Times New Roman"/>
        </w:rPr>
      </w:pPr>
      <w:r w:rsidRPr="00AA000A">
        <w:rPr>
          <w:rFonts w:eastAsia="Calibri" w:cs="Times New Roman"/>
        </w:rPr>
        <w:t xml:space="preserve">1) при </w:t>
      </w:r>
      <w:r>
        <w:rPr>
          <w:rFonts w:eastAsia="Calibri" w:cs="Times New Roman"/>
        </w:rPr>
        <w:t>определен</w:t>
      </w:r>
      <w:r w:rsidRPr="00AA000A">
        <w:rPr>
          <w:rFonts w:eastAsia="Calibri" w:cs="Times New Roman"/>
        </w:rPr>
        <w:t xml:space="preserve">ии градостроительных регламентов, подготавливаемых как предложения о внесении изменений в правила землепользования и застройки в отношении объектов местного значения, объектов регионального значения, объектов федерального </w:t>
      </w:r>
      <w:proofErr w:type="gramStart"/>
      <w:r w:rsidRPr="00AA000A">
        <w:rPr>
          <w:rFonts w:eastAsia="Calibri" w:cs="Times New Roman"/>
        </w:rPr>
        <w:t>значения</w:t>
      </w:r>
      <w:proofErr w:type="gramEnd"/>
      <w:r w:rsidRPr="00AA000A">
        <w:rPr>
          <w:rFonts w:eastAsia="Calibri" w:cs="Times New Roman"/>
        </w:rPr>
        <w:t xml:space="preserve"> размещение которых следует из генерального плана;</w:t>
      </w:r>
    </w:p>
    <w:p w14:paraId="7742DE6B" w14:textId="77777777" w:rsidR="00E83C1F" w:rsidRPr="00AA000A" w:rsidRDefault="00E83C1F" w:rsidP="00E83C1F">
      <w:pPr>
        <w:ind w:firstLine="709"/>
        <w:rPr>
          <w:rFonts w:eastAsia="Calibri" w:cs="Times New Roman"/>
        </w:rPr>
      </w:pPr>
      <w:r w:rsidRPr="00AA000A">
        <w:rPr>
          <w:rFonts w:eastAsia="Calibri" w:cs="Times New Roman"/>
        </w:rPr>
        <w:t xml:space="preserve">2) при подготовке муниципальных программ социально-экономического развития, в том числе в отношении развития муниципальной инфраструктуры, подготовке иных актов и документов, регулирующих развитие поселения; </w:t>
      </w:r>
    </w:p>
    <w:p w14:paraId="5B5B98D2" w14:textId="77777777" w:rsidR="00E83C1F" w:rsidRPr="00AA000A" w:rsidRDefault="00E83C1F" w:rsidP="00E83C1F">
      <w:pPr>
        <w:ind w:firstLine="709"/>
        <w:rPr>
          <w:rFonts w:eastAsia="Calibri" w:cs="Times New Roman"/>
        </w:rPr>
      </w:pPr>
      <w:r w:rsidRPr="00AA000A">
        <w:rPr>
          <w:rFonts w:eastAsia="Calibri" w:cs="Times New Roman"/>
        </w:rPr>
        <w:t xml:space="preserve">3) при подготовке документации по планировке территории. </w:t>
      </w:r>
    </w:p>
    <w:p w14:paraId="64028422" w14:textId="77777777" w:rsidR="00E83C1F" w:rsidRPr="00AA000A" w:rsidRDefault="00E83C1F" w:rsidP="00E83C1F">
      <w:pPr>
        <w:ind w:firstLine="709"/>
        <w:rPr>
          <w:rFonts w:eastAsia="Calibri" w:cs="Times New Roman"/>
        </w:rPr>
      </w:pPr>
      <w:r w:rsidRPr="00AA000A">
        <w:rPr>
          <w:rFonts w:eastAsia="Calibri" w:cs="Times New Roman"/>
        </w:rPr>
        <w:t xml:space="preserve">Особенности </w:t>
      </w:r>
      <w:r>
        <w:rPr>
          <w:rFonts w:eastAsia="Calibri" w:cs="Times New Roman"/>
        </w:rPr>
        <w:t>учёта</w:t>
      </w:r>
      <w:r w:rsidRPr="00AA000A">
        <w:rPr>
          <w:rFonts w:eastAsia="Calibri" w:cs="Times New Roman"/>
        </w:rPr>
        <w:t xml:space="preserve"> границ функциональных зон при подготовке по инициативе администрации поселения предложений о внесении изменений в правила землепользования и застройки:</w:t>
      </w:r>
    </w:p>
    <w:p w14:paraId="4F93F001" w14:textId="77777777" w:rsidR="00E83C1F" w:rsidRPr="00AA000A" w:rsidRDefault="00E83C1F" w:rsidP="00E83C1F">
      <w:pPr>
        <w:ind w:firstLine="709"/>
        <w:rPr>
          <w:rFonts w:eastAsia="Calibri" w:cs="Times New Roman"/>
        </w:rPr>
      </w:pPr>
      <w:r>
        <w:rPr>
          <w:rFonts w:eastAsia="Calibri" w:cs="Times New Roman"/>
        </w:rPr>
        <w:t>1) р</w:t>
      </w:r>
      <w:r w:rsidRPr="00AA000A">
        <w:rPr>
          <w:rFonts w:eastAsia="Calibri" w:cs="Times New Roman"/>
        </w:rPr>
        <w:t xml:space="preserve">ешение о необходимости </w:t>
      </w:r>
      <w:r>
        <w:rPr>
          <w:rFonts w:eastAsia="Calibri" w:cs="Times New Roman"/>
        </w:rPr>
        <w:t>учёта</w:t>
      </w:r>
      <w:r w:rsidRPr="00AA000A">
        <w:rPr>
          <w:rFonts w:eastAsia="Calibri" w:cs="Times New Roman"/>
        </w:rPr>
        <w:t xml:space="preserve"> границ функциональных зон осуществляется пут</w:t>
      </w:r>
      <w:r>
        <w:rPr>
          <w:rFonts w:eastAsia="Calibri" w:cs="Times New Roman"/>
        </w:rPr>
        <w:t>ё</w:t>
      </w:r>
      <w:r w:rsidRPr="00AA000A">
        <w:rPr>
          <w:rFonts w:eastAsia="Calibri" w:cs="Times New Roman"/>
        </w:rPr>
        <w:t>м приведения в соответствии с ними границ территориальных зон, установленных правилами землепользования и застройки, принимает комиссия п</w:t>
      </w:r>
      <w:r>
        <w:rPr>
          <w:rFonts w:eastAsia="Calibri" w:cs="Times New Roman"/>
        </w:rPr>
        <w:t>о землепользованию и застройке;</w:t>
      </w:r>
    </w:p>
    <w:p w14:paraId="796B4687" w14:textId="77777777" w:rsidR="00E83C1F" w:rsidRPr="00AA000A" w:rsidRDefault="00E83C1F" w:rsidP="00E83C1F">
      <w:pPr>
        <w:ind w:firstLine="709"/>
        <w:rPr>
          <w:rFonts w:eastAsia="Calibri" w:cs="Times New Roman"/>
        </w:rPr>
      </w:pPr>
      <w:r>
        <w:rPr>
          <w:rFonts w:eastAsia="Calibri" w:cs="Times New Roman"/>
        </w:rPr>
        <w:t>2)</w:t>
      </w:r>
      <w:r w:rsidRPr="00AA000A">
        <w:rPr>
          <w:rFonts w:eastAsia="Calibri" w:cs="Times New Roman"/>
        </w:rPr>
        <w:t xml:space="preserve"> </w:t>
      </w:r>
      <w:r>
        <w:rPr>
          <w:rFonts w:eastAsia="Calibri" w:cs="Times New Roman"/>
        </w:rPr>
        <w:t>п</w:t>
      </w:r>
      <w:r w:rsidRPr="00AA000A">
        <w:rPr>
          <w:rFonts w:eastAsia="Calibri" w:cs="Times New Roman"/>
        </w:rPr>
        <w:t>ри наличии соответствующего решения комиссии по землепользованию и застройке осуществляет действия по уч</w:t>
      </w:r>
      <w:r>
        <w:rPr>
          <w:rFonts w:eastAsia="Calibri" w:cs="Times New Roman"/>
        </w:rPr>
        <w:t>ё</w:t>
      </w:r>
      <w:r w:rsidRPr="00AA000A">
        <w:rPr>
          <w:rFonts w:eastAsia="Calibri" w:cs="Times New Roman"/>
        </w:rPr>
        <w:t>ту границ функциональных зон пут</w:t>
      </w:r>
      <w:r>
        <w:rPr>
          <w:rFonts w:eastAsia="Calibri" w:cs="Times New Roman"/>
        </w:rPr>
        <w:t>ё</w:t>
      </w:r>
      <w:r w:rsidRPr="00AA000A">
        <w:rPr>
          <w:rFonts w:eastAsia="Calibri" w:cs="Times New Roman"/>
        </w:rPr>
        <w:t>м подготовки предложений в форме проекта внесения изменений в прави</w:t>
      </w:r>
      <w:r>
        <w:rPr>
          <w:rFonts w:eastAsia="Calibri" w:cs="Times New Roman"/>
        </w:rPr>
        <w:t>ла землепользования и застройки;</w:t>
      </w:r>
    </w:p>
    <w:p w14:paraId="237DA607" w14:textId="77777777" w:rsidR="00E83C1F" w:rsidRPr="00AA000A" w:rsidRDefault="00E83C1F" w:rsidP="00E83C1F">
      <w:pPr>
        <w:ind w:firstLine="709"/>
        <w:rPr>
          <w:rFonts w:eastAsia="Calibri" w:cs="Times New Roman"/>
        </w:rPr>
      </w:pPr>
      <w:r>
        <w:rPr>
          <w:rFonts w:eastAsia="Calibri" w:cs="Times New Roman"/>
        </w:rPr>
        <w:t>3) у</w:t>
      </w:r>
      <w:r w:rsidRPr="00AA000A">
        <w:rPr>
          <w:rFonts w:eastAsia="Calibri" w:cs="Times New Roman"/>
        </w:rPr>
        <w:t>чет границ функциональных зон может осуществляться пут</w:t>
      </w:r>
      <w:r>
        <w:rPr>
          <w:rFonts w:eastAsia="Calibri" w:cs="Times New Roman"/>
        </w:rPr>
        <w:t>ё</w:t>
      </w:r>
      <w:r w:rsidRPr="00AA000A">
        <w:rPr>
          <w:rFonts w:eastAsia="Calibri" w:cs="Times New Roman"/>
        </w:rPr>
        <w:t>м:</w:t>
      </w:r>
    </w:p>
    <w:p w14:paraId="26570D1F" w14:textId="77777777" w:rsidR="00E83C1F" w:rsidRPr="00AA000A" w:rsidRDefault="00E83C1F" w:rsidP="00E83C1F">
      <w:pPr>
        <w:ind w:firstLine="709"/>
        <w:rPr>
          <w:rFonts w:eastAsia="Calibri" w:cs="Times New Roman"/>
        </w:rPr>
      </w:pPr>
      <w:r w:rsidRPr="00AA000A">
        <w:rPr>
          <w:rFonts w:eastAsia="Calibri" w:cs="Times New Roman"/>
        </w:rPr>
        <w:t xml:space="preserve"> изменений границ территориальных зон, </w:t>
      </w:r>
      <w:r>
        <w:rPr>
          <w:rFonts w:eastAsia="Calibri" w:cs="Times New Roman"/>
        </w:rPr>
        <w:t>определён</w:t>
      </w:r>
      <w:r w:rsidRPr="00AA000A">
        <w:rPr>
          <w:rFonts w:eastAsia="Calibri" w:cs="Times New Roman"/>
        </w:rPr>
        <w:t>ных в карте градостроительного зонирования правил землепользования и застройки;</w:t>
      </w:r>
    </w:p>
    <w:p w14:paraId="749F290A" w14:textId="77777777" w:rsidR="00E83C1F" w:rsidRPr="00AA000A" w:rsidRDefault="00E83C1F" w:rsidP="00E83C1F">
      <w:pPr>
        <w:ind w:firstLine="709"/>
        <w:rPr>
          <w:rFonts w:eastAsia="Calibri" w:cs="Times New Roman"/>
        </w:rPr>
      </w:pPr>
      <w:r w:rsidRPr="00AA000A">
        <w:rPr>
          <w:rFonts w:eastAsia="Calibri" w:cs="Times New Roman"/>
        </w:rPr>
        <w:lastRenderedPageBreak/>
        <w:t xml:space="preserve">изменений границ территориальных зон при одновременном изменении (дополнении) состава </w:t>
      </w:r>
      <w:proofErr w:type="spellStart"/>
      <w:r w:rsidRPr="00AA000A">
        <w:rPr>
          <w:rFonts w:eastAsia="Calibri" w:cs="Times New Roman"/>
        </w:rPr>
        <w:t>градостростроительных</w:t>
      </w:r>
      <w:proofErr w:type="spellEnd"/>
      <w:r w:rsidRPr="00AA000A">
        <w:rPr>
          <w:rFonts w:eastAsia="Calibri" w:cs="Times New Roman"/>
        </w:rPr>
        <w:t xml:space="preserve"> регламентов и их параметров. </w:t>
      </w:r>
    </w:p>
    <w:p w14:paraId="18F6491D" w14:textId="77777777" w:rsidR="00E83C1F" w:rsidRPr="00AA000A" w:rsidRDefault="00E83C1F" w:rsidP="00E83C1F">
      <w:pPr>
        <w:ind w:firstLine="709"/>
        <w:rPr>
          <w:rFonts w:eastAsia="Calibri" w:cs="Times New Roman"/>
        </w:rPr>
      </w:pPr>
      <w:r w:rsidRPr="00AA000A">
        <w:rPr>
          <w:rFonts w:eastAsia="Calibri" w:cs="Times New Roman"/>
        </w:rPr>
        <w:t xml:space="preserve">Особенности </w:t>
      </w:r>
      <w:r>
        <w:rPr>
          <w:rFonts w:eastAsia="Calibri" w:cs="Times New Roman"/>
        </w:rPr>
        <w:t>учёта</w:t>
      </w:r>
      <w:r w:rsidRPr="00AA000A">
        <w:rPr>
          <w:rFonts w:eastAsia="Calibri" w:cs="Times New Roman"/>
        </w:rPr>
        <w:t xml:space="preserve"> границ функциональных зон при подготовке по инициативе администрации поселения документации по планировке территории:</w:t>
      </w:r>
    </w:p>
    <w:p w14:paraId="3B5FA757" w14:textId="77777777" w:rsidR="00E83C1F" w:rsidRPr="00AA000A" w:rsidRDefault="00E83C1F" w:rsidP="00E83C1F">
      <w:pPr>
        <w:ind w:firstLine="709"/>
        <w:rPr>
          <w:rFonts w:eastAsia="Calibri" w:cs="Times New Roman"/>
        </w:rPr>
      </w:pPr>
      <w:r>
        <w:rPr>
          <w:rFonts w:eastAsia="Calibri" w:cs="Times New Roman"/>
        </w:rPr>
        <w:t>1) ф</w:t>
      </w:r>
      <w:r w:rsidRPr="00AA000A">
        <w:rPr>
          <w:rFonts w:eastAsia="Calibri" w:cs="Times New Roman"/>
        </w:rPr>
        <w:t xml:space="preserve">акт наличия несоответствия между функциональным зонированием генерального плана и ранее </w:t>
      </w:r>
      <w:r>
        <w:rPr>
          <w:rFonts w:eastAsia="Calibri" w:cs="Times New Roman"/>
        </w:rPr>
        <w:t>утверждён</w:t>
      </w:r>
      <w:r w:rsidRPr="00AA000A">
        <w:rPr>
          <w:rFonts w:eastAsia="Calibri" w:cs="Times New Roman"/>
        </w:rPr>
        <w:t>ной документацией по планировке территории не является требованием о приведении указанной документации в соответствие с функциональным зонированием, в том числе в отно</w:t>
      </w:r>
      <w:r>
        <w:rPr>
          <w:rFonts w:eastAsia="Calibri" w:cs="Times New Roman"/>
        </w:rPr>
        <w:t>шении границ функциональных зон;</w:t>
      </w:r>
    </w:p>
    <w:p w14:paraId="5FA38B39" w14:textId="77777777" w:rsidR="00E83C1F" w:rsidRPr="00AA000A" w:rsidRDefault="00E83C1F" w:rsidP="00E83C1F">
      <w:pPr>
        <w:ind w:firstLine="709"/>
        <w:rPr>
          <w:rFonts w:eastAsia="Calibri" w:cs="Times New Roman"/>
        </w:rPr>
      </w:pPr>
      <w:r>
        <w:rPr>
          <w:rFonts w:eastAsia="Calibri" w:cs="Times New Roman"/>
        </w:rPr>
        <w:t>2) р</w:t>
      </w:r>
      <w:r w:rsidRPr="00AA000A">
        <w:rPr>
          <w:rFonts w:eastAsia="Calibri" w:cs="Times New Roman"/>
        </w:rPr>
        <w:t xml:space="preserve">анее </w:t>
      </w:r>
      <w:r>
        <w:rPr>
          <w:rFonts w:eastAsia="Calibri" w:cs="Times New Roman"/>
        </w:rPr>
        <w:t>утверждён</w:t>
      </w:r>
      <w:r w:rsidRPr="00AA000A">
        <w:rPr>
          <w:rFonts w:eastAsia="Calibri" w:cs="Times New Roman"/>
        </w:rPr>
        <w:t>ная документация по планировке территории действует в части, не противоречащей правилам землепользования и застройки. Вновь подготавливаемая и утверждаемая документация по планировке территории не может противоречить правил</w:t>
      </w:r>
      <w:r>
        <w:rPr>
          <w:rFonts w:eastAsia="Calibri" w:cs="Times New Roman"/>
        </w:rPr>
        <w:t>ам землепользования и застройки;</w:t>
      </w:r>
    </w:p>
    <w:p w14:paraId="2020E2A6" w14:textId="77777777" w:rsidR="00E83C1F" w:rsidRPr="00AA000A" w:rsidRDefault="00E83C1F" w:rsidP="00E83C1F">
      <w:pPr>
        <w:ind w:firstLine="709"/>
        <w:rPr>
          <w:rFonts w:eastAsia="Calibri" w:cs="Times New Roman"/>
        </w:rPr>
      </w:pPr>
      <w:r>
        <w:rPr>
          <w:rFonts w:eastAsia="Calibri" w:cs="Times New Roman"/>
        </w:rPr>
        <w:t>3) р</w:t>
      </w:r>
      <w:r w:rsidRPr="00AA000A">
        <w:rPr>
          <w:rFonts w:eastAsia="Calibri" w:cs="Times New Roman"/>
        </w:rPr>
        <w:t>ешения о приведении</w:t>
      </w:r>
      <w:r>
        <w:rPr>
          <w:rFonts w:eastAsia="Calibri" w:cs="Times New Roman"/>
        </w:rPr>
        <w:t xml:space="preserve"> в соответствие</w:t>
      </w:r>
      <w:r w:rsidRPr="00AA000A">
        <w:rPr>
          <w:rFonts w:eastAsia="Calibri" w:cs="Times New Roman"/>
        </w:rPr>
        <w:t xml:space="preserve"> </w:t>
      </w:r>
      <w:r>
        <w:rPr>
          <w:rFonts w:eastAsia="Calibri" w:cs="Times New Roman"/>
        </w:rPr>
        <w:t xml:space="preserve">утверждённым границам функциональных зон </w:t>
      </w:r>
      <w:r w:rsidRPr="00AA000A">
        <w:rPr>
          <w:rFonts w:eastAsia="Calibri" w:cs="Times New Roman"/>
        </w:rPr>
        <w:t xml:space="preserve">ранее </w:t>
      </w:r>
      <w:r>
        <w:rPr>
          <w:rFonts w:eastAsia="Calibri" w:cs="Times New Roman"/>
        </w:rPr>
        <w:t>утверждён</w:t>
      </w:r>
      <w:r w:rsidRPr="00AA000A">
        <w:rPr>
          <w:rFonts w:eastAsia="Calibri" w:cs="Times New Roman"/>
        </w:rPr>
        <w:t>ной документации по планировке территории принимаются администрацией поселения.</w:t>
      </w:r>
    </w:p>
    <w:p w14:paraId="28A3C516" w14:textId="77777777" w:rsidR="00E83C1F" w:rsidRPr="00AA000A" w:rsidRDefault="00E83C1F" w:rsidP="00E83C1F">
      <w:pPr>
        <w:ind w:firstLine="709"/>
        <w:rPr>
          <w:rFonts w:eastAsia="Calibri" w:cs="Times New Roman"/>
        </w:rPr>
      </w:pPr>
      <w:r>
        <w:rPr>
          <w:rFonts w:eastAsia="Calibri" w:cs="Times New Roman"/>
        </w:rPr>
        <w:t>4) у</w:t>
      </w:r>
      <w:r w:rsidRPr="00AA000A">
        <w:rPr>
          <w:rFonts w:eastAsia="Calibri" w:cs="Times New Roman"/>
        </w:rPr>
        <w:t xml:space="preserve">чет функционального зонирования (в том числе учет границ функциональных зон) в ранее </w:t>
      </w:r>
      <w:r>
        <w:rPr>
          <w:rFonts w:eastAsia="Calibri" w:cs="Times New Roman"/>
        </w:rPr>
        <w:t>утверждён</w:t>
      </w:r>
      <w:r w:rsidRPr="00AA000A">
        <w:rPr>
          <w:rFonts w:eastAsia="Calibri" w:cs="Times New Roman"/>
        </w:rPr>
        <w:t xml:space="preserve">ной документации по планировке территории может производиться </w:t>
      </w:r>
      <w:r>
        <w:rPr>
          <w:rFonts w:eastAsia="Calibri" w:cs="Times New Roman"/>
        </w:rPr>
        <w:t>путём</w:t>
      </w:r>
      <w:r w:rsidRPr="00AA000A">
        <w:rPr>
          <w:rFonts w:eastAsia="Calibri" w:cs="Times New Roman"/>
        </w:rPr>
        <w:t xml:space="preserve"> первоначального изменения правил землепользования и застройки с последующим внесением изменений в документацию по планировке территории</w:t>
      </w:r>
    </w:p>
    <w:p w14:paraId="2DCC9B1C" w14:textId="77777777" w:rsidR="00E83C1F" w:rsidRPr="00AA000A" w:rsidRDefault="00E83C1F" w:rsidP="00E83C1F">
      <w:pPr>
        <w:spacing w:before="240"/>
        <w:ind w:firstLine="709"/>
        <w:rPr>
          <w:rFonts w:eastAsia="Calibri" w:cs="Times New Roman"/>
          <w:szCs w:val="28"/>
          <w:lang w:eastAsia="en-US"/>
        </w:rPr>
      </w:pPr>
      <w:r w:rsidRPr="00AA000A">
        <w:rPr>
          <w:rFonts w:eastAsia="Calibri" w:cs="Times New Roman"/>
          <w:szCs w:val="28"/>
          <w:lang w:eastAsia="en-US"/>
        </w:rPr>
        <w:t>Для параметров функциональных зон, приведены значения, устанавливаемые согласно СП 42.13330.201</w:t>
      </w:r>
      <w:r>
        <w:rPr>
          <w:rFonts w:eastAsia="Calibri" w:cs="Times New Roman"/>
          <w:szCs w:val="28"/>
          <w:lang w:eastAsia="en-US"/>
        </w:rPr>
        <w:t>6</w:t>
      </w:r>
      <w:r w:rsidRPr="00AA000A">
        <w:rPr>
          <w:rFonts w:eastAsia="Calibri" w:cs="Times New Roman"/>
          <w:szCs w:val="28"/>
          <w:lang w:eastAsia="en-US"/>
        </w:rPr>
        <w:t xml:space="preserve"> «Градостроительство. Планировка и застройка городских и сельских поселений»</w:t>
      </w:r>
      <w:r w:rsidR="008C4D74">
        <w:rPr>
          <w:rFonts w:eastAsia="Calibri" w:cs="Times New Roman"/>
          <w:szCs w:val="28"/>
          <w:lang w:eastAsia="en-US"/>
        </w:rPr>
        <w:t>.</w:t>
      </w:r>
    </w:p>
    <w:p w14:paraId="1D674AE7" w14:textId="77777777" w:rsidR="00E83C1F" w:rsidRDefault="00E83C1F" w:rsidP="00E83C1F">
      <w:pPr>
        <w:ind w:firstLine="709"/>
        <w:rPr>
          <w:rFonts w:eastAsia="Calibri" w:cs="Times New Roman"/>
          <w:lang w:eastAsia="en-US"/>
        </w:rPr>
      </w:pPr>
      <w:r w:rsidRPr="00AA000A">
        <w:rPr>
          <w:rFonts w:eastAsia="Calibri" w:cs="Times New Roman"/>
        </w:rPr>
        <w:t xml:space="preserve">Параметры </w:t>
      </w:r>
      <w:proofErr w:type="gramStart"/>
      <w:r w:rsidRPr="00AA000A">
        <w:rPr>
          <w:rFonts w:eastAsia="Calibri" w:cs="Times New Roman"/>
        </w:rPr>
        <w:t>функциональных зон,</w:t>
      </w:r>
      <w:r w:rsidRPr="00AA000A">
        <w:rPr>
          <w:rFonts w:eastAsia="Calibri" w:cs="Times New Roman"/>
          <w:lang w:eastAsia="en-US"/>
        </w:rPr>
        <w:t xml:space="preserve"> </w:t>
      </w:r>
      <w:r w:rsidRPr="00AA000A">
        <w:rPr>
          <w:rFonts w:eastAsia="Calibri" w:cs="Times New Roman"/>
        </w:rPr>
        <w:t xml:space="preserve">установленных в генеральном плане </w:t>
      </w:r>
      <w:r w:rsidRPr="00AA000A">
        <w:rPr>
          <w:rFonts w:eastAsia="Calibri" w:cs="Times New Roman"/>
          <w:lang w:eastAsia="en-US"/>
        </w:rPr>
        <w:t>представлены</w:t>
      </w:r>
      <w:proofErr w:type="gramEnd"/>
      <w:r w:rsidRPr="00AA000A">
        <w:rPr>
          <w:rFonts w:eastAsia="Calibri" w:cs="Times New Roman"/>
          <w:lang w:eastAsia="en-US"/>
        </w:rPr>
        <w:t xml:space="preserve"> в соответствующих таблицах.</w:t>
      </w:r>
    </w:p>
    <w:p w14:paraId="1EB14F92" w14:textId="77777777" w:rsidR="00642BCF" w:rsidRPr="00AA000A" w:rsidRDefault="00642BCF" w:rsidP="00D57C25">
      <w:pPr>
        <w:pStyle w:val="1"/>
        <w:keepLines w:val="0"/>
        <w:numPr>
          <w:ilvl w:val="2"/>
          <w:numId w:val="32"/>
        </w:numPr>
        <w:ind w:left="709" w:hanging="709"/>
      </w:pPr>
      <w:bookmarkStart w:id="32" w:name="_Toc532228895"/>
      <w:bookmarkStart w:id="33" w:name="_Toc6301224"/>
      <w:r>
        <w:t>Зона застройки индивидуальными жилыми домами</w:t>
      </w:r>
      <w:bookmarkEnd w:id="32"/>
      <w:bookmarkEnd w:id="33"/>
    </w:p>
    <w:p w14:paraId="13464ABD" w14:textId="77777777" w:rsidR="00642BCF" w:rsidRPr="00AA000A" w:rsidRDefault="00642BCF" w:rsidP="00642BCF">
      <w:pPr>
        <w:ind w:firstLine="709"/>
        <w:rPr>
          <w:rFonts w:eastAsia="Calibri"/>
          <w:szCs w:val="28"/>
          <w:lang w:eastAsia="en-US"/>
        </w:rPr>
      </w:pPr>
      <w:r w:rsidRPr="00AA000A">
        <w:rPr>
          <w:rFonts w:eastAsia="Calibri" w:cs="Times New Roman"/>
          <w:szCs w:val="28"/>
          <w:lang w:eastAsia="en-US"/>
        </w:rPr>
        <w:t xml:space="preserve">Для функциональной </w:t>
      </w:r>
      <w:r w:rsidRPr="00AA000A">
        <w:rPr>
          <w:rFonts w:eastAsia="Calibri" w:cs="Times New Roman"/>
          <w:szCs w:val="24"/>
          <w:lang w:eastAsia="en-US"/>
        </w:rPr>
        <w:t xml:space="preserve">зоны </w:t>
      </w:r>
      <w:r w:rsidRPr="00AA000A">
        <w:rPr>
          <w:rFonts w:eastAsia="Calibri"/>
          <w:bCs/>
          <w:szCs w:val="28"/>
          <w:lang w:eastAsia="en-US"/>
        </w:rPr>
        <w:t>«</w:t>
      </w:r>
      <w:r>
        <w:t>Зона застройки индивидуальными жилыми домами</w:t>
      </w:r>
      <w:r w:rsidRPr="00AA000A">
        <w:rPr>
          <w:rFonts w:eastAsia="Calibri"/>
          <w:bCs/>
          <w:szCs w:val="28"/>
          <w:lang w:eastAsia="en-US"/>
        </w:rPr>
        <w:t xml:space="preserve">» </w:t>
      </w:r>
      <w:r w:rsidRPr="00AA000A">
        <w:rPr>
          <w:rFonts w:eastAsia="Calibri" w:cs="Times New Roman"/>
          <w:szCs w:val="24"/>
          <w:lang w:eastAsia="en-US"/>
        </w:rPr>
        <w:t xml:space="preserve">установлены параметры </w:t>
      </w:r>
      <w:r>
        <w:rPr>
          <w:rFonts w:eastAsia="Calibri" w:cs="Times New Roman"/>
          <w:szCs w:val="24"/>
          <w:lang w:eastAsia="en-US"/>
        </w:rPr>
        <w:t>разрешённого</w:t>
      </w:r>
      <w:r w:rsidRPr="00AA000A">
        <w:rPr>
          <w:rFonts w:eastAsia="Calibri" w:cs="Times New Roman"/>
          <w:szCs w:val="24"/>
          <w:lang w:eastAsia="en-US"/>
        </w:rPr>
        <w:t xml:space="preserve"> строительства, реконструкции объектов капитального строительства в соответствии с таблицей </w:t>
      </w:r>
      <w:r>
        <w:rPr>
          <w:rFonts w:eastAsia="Calibri" w:cs="Times New Roman"/>
          <w:szCs w:val="24"/>
          <w:lang w:eastAsia="en-US"/>
        </w:rPr>
        <w:t>1</w:t>
      </w:r>
      <w:r w:rsidRPr="00AA000A">
        <w:rPr>
          <w:rFonts w:eastAsia="Calibri" w:cs="Times New Roman"/>
          <w:szCs w:val="24"/>
          <w:lang w:eastAsia="en-US"/>
        </w:rPr>
        <w:t>.</w:t>
      </w:r>
    </w:p>
    <w:p w14:paraId="0AADFF11" w14:textId="77777777" w:rsidR="00642BCF" w:rsidRPr="00AA000A" w:rsidRDefault="00642BCF" w:rsidP="00642BCF">
      <w:pPr>
        <w:spacing w:after="200"/>
        <w:jc w:val="right"/>
        <w:rPr>
          <w:rFonts w:eastAsia="Calibri" w:cs="Times New Roman"/>
          <w:bCs/>
          <w:szCs w:val="28"/>
          <w:lang w:eastAsia="en-US"/>
        </w:rPr>
      </w:pPr>
      <w:r w:rsidRPr="00AA000A">
        <w:rPr>
          <w:rFonts w:eastAsia="Calibri" w:cs="Times New Roman"/>
          <w:bCs/>
          <w:szCs w:val="28"/>
          <w:lang w:eastAsia="en-US"/>
        </w:rPr>
        <w:t xml:space="preserve">Таблица </w:t>
      </w:r>
      <w:r>
        <w:rPr>
          <w:rFonts w:eastAsia="Calibri" w:cs="Times New Roman"/>
          <w:bCs/>
          <w:szCs w:val="28"/>
          <w:lang w:eastAsia="en-US"/>
        </w:rPr>
        <w:t>1</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252"/>
      </w:tblGrid>
      <w:tr w:rsidR="00642BCF" w:rsidRPr="00AA000A" w14:paraId="52FEFA54" w14:textId="77777777" w:rsidTr="00B65F22">
        <w:trPr>
          <w:trHeight w:val="307"/>
          <w:tblHeader/>
        </w:trPr>
        <w:tc>
          <w:tcPr>
            <w:tcW w:w="6062" w:type="dxa"/>
            <w:shd w:val="clear" w:color="auto" w:fill="auto"/>
            <w:vAlign w:val="center"/>
          </w:tcPr>
          <w:p w14:paraId="501EF0D0" w14:textId="77777777" w:rsidR="00642BCF" w:rsidRPr="00AA000A" w:rsidRDefault="00642BCF" w:rsidP="00B65F22">
            <w:pPr>
              <w:jc w:val="center"/>
              <w:rPr>
                <w:rFonts w:eastAsia="Calibri"/>
                <w:szCs w:val="28"/>
                <w:lang w:eastAsia="en-US"/>
              </w:rPr>
            </w:pPr>
            <w:r w:rsidRPr="00AA000A">
              <w:rPr>
                <w:rFonts w:eastAsia="Calibri"/>
                <w:szCs w:val="28"/>
                <w:lang w:eastAsia="en-US"/>
              </w:rPr>
              <w:t xml:space="preserve">Описание параметров </w:t>
            </w:r>
            <w:r w:rsidRPr="00AA000A">
              <w:rPr>
                <w:rFonts w:eastAsia="Calibri" w:cs="Times New Roman"/>
                <w:szCs w:val="28"/>
                <w:lang w:eastAsia="en-US"/>
              </w:rPr>
              <w:t xml:space="preserve">функциональной </w:t>
            </w:r>
            <w:r w:rsidRPr="00AA000A">
              <w:rPr>
                <w:rFonts w:eastAsia="Calibri"/>
                <w:szCs w:val="28"/>
                <w:lang w:eastAsia="en-US"/>
              </w:rPr>
              <w:t>зоны</w:t>
            </w:r>
          </w:p>
        </w:tc>
        <w:tc>
          <w:tcPr>
            <w:tcW w:w="4252" w:type="dxa"/>
            <w:shd w:val="clear" w:color="auto" w:fill="auto"/>
            <w:vAlign w:val="center"/>
          </w:tcPr>
          <w:p w14:paraId="4E0939E6" w14:textId="77777777" w:rsidR="00642BCF" w:rsidRPr="00AA000A" w:rsidRDefault="00642BCF" w:rsidP="00B65F22">
            <w:pPr>
              <w:jc w:val="center"/>
              <w:rPr>
                <w:rFonts w:eastAsia="Calibri"/>
                <w:szCs w:val="28"/>
                <w:lang w:eastAsia="en-US"/>
              </w:rPr>
            </w:pPr>
            <w:r w:rsidRPr="00AA000A">
              <w:rPr>
                <w:rFonts w:eastAsia="Calibri"/>
                <w:szCs w:val="28"/>
                <w:lang w:eastAsia="en-US"/>
              </w:rPr>
              <w:t>Значение параметров</w:t>
            </w:r>
          </w:p>
        </w:tc>
      </w:tr>
      <w:tr w:rsidR="00642BCF" w:rsidRPr="00AA000A" w14:paraId="2067D2EE" w14:textId="77777777" w:rsidTr="00B65F22">
        <w:tc>
          <w:tcPr>
            <w:tcW w:w="6062" w:type="dxa"/>
            <w:shd w:val="clear" w:color="auto" w:fill="auto"/>
          </w:tcPr>
          <w:p w14:paraId="1AD65730" w14:textId="77777777" w:rsidR="00642BCF" w:rsidRPr="003F19AB" w:rsidRDefault="00642BCF" w:rsidP="00B65F22">
            <w:pPr>
              <w:rPr>
                <w:rFonts w:eastAsia="Calibri"/>
                <w:szCs w:val="28"/>
                <w:lang w:eastAsia="en-US"/>
              </w:rPr>
            </w:pPr>
            <w:r w:rsidRPr="003F19AB">
              <w:rPr>
                <w:rFonts w:eastAsia="Calibri"/>
                <w:szCs w:val="28"/>
                <w:lang w:eastAsia="en-US"/>
              </w:rPr>
              <w:t>Предельное количество этажей или предельная высота зданий, строений, сооружений:</w:t>
            </w:r>
          </w:p>
        </w:tc>
        <w:tc>
          <w:tcPr>
            <w:tcW w:w="4252" w:type="dxa"/>
            <w:shd w:val="clear" w:color="auto" w:fill="auto"/>
            <w:vAlign w:val="center"/>
          </w:tcPr>
          <w:p w14:paraId="2BDB8AC8" w14:textId="77777777" w:rsidR="00642BCF" w:rsidRPr="00AA000A" w:rsidRDefault="00642BCF" w:rsidP="00B65F22">
            <w:pPr>
              <w:jc w:val="center"/>
              <w:rPr>
                <w:rFonts w:eastAsia="Calibri"/>
                <w:szCs w:val="28"/>
                <w:lang w:eastAsia="en-US"/>
              </w:rPr>
            </w:pPr>
          </w:p>
        </w:tc>
      </w:tr>
      <w:tr w:rsidR="00642BCF" w:rsidRPr="00AA000A" w14:paraId="6258DF3D" w14:textId="77777777" w:rsidTr="00B65F22">
        <w:tc>
          <w:tcPr>
            <w:tcW w:w="6062" w:type="dxa"/>
            <w:shd w:val="clear" w:color="auto" w:fill="auto"/>
          </w:tcPr>
          <w:p w14:paraId="4A13B7BF" w14:textId="77777777" w:rsidR="00642BCF" w:rsidRPr="00AA000A" w:rsidRDefault="00642BCF" w:rsidP="00B65F22">
            <w:pPr>
              <w:rPr>
                <w:rFonts w:eastAsia="Calibri"/>
                <w:szCs w:val="28"/>
                <w:lang w:eastAsia="en-US"/>
              </w:rPr>
            </w:pPr>
            <w:r w:rsidRPr="00AA000A">
              <w:rPr>
                <w:rFonts w:eastAsia="Calibri"/>
                <w:szCs w:val="28"/>
                <w:lang w:eastAsia="en-US"/>
              </w:rPr>
              <w:t>предельное количество этажей</w:t>
            </w:r>
          </w:p>
        </w:tc>
        <w:tc>
          <w:tcPr>
            <w:tcW w:w="4252" w:type="dxa"/>
            <w:shd w:val="clear" w:color="auto" w:fill="auto"/>
            <w:vAlign w:val="center"/>
          </w:tcPr>
          <w:p w14:paraId="717CF892" w14:textId="77777777" w:rsidR="00642BCF" w:rsidRPr="00AA000A" w:rsidRDefault="00642BCF" w:rsidP="00B65F22">
            <w:pPr>
              <w:jc w:val="center"/>
              <w:rPr>
                <w:rFonts w:eastAsia="Calibri"/>
                <w:szCs w:val="28"/>
                <w:lang w:eastAsia="en-US"/>
              </w:rPr>
            </w:pPr>
            <w:r>
              <w:rPr>
                <w:rFonts w:eastAsia="Calibri"/>
                <w:szCs w:val="28"/>
                <w:lang w:eastAsia="en-US"/>
              </w:rPr>
              <w:t>3</w:t>
            </w:r>
          </w:p>
        </w:tc>
      </w:tr>
      <w:tr w:rsidR="00642BCF" w:rsidRPr="00AA000A" w14:paraId="224BD374" w14:textId="77777777" w:rsidTr="00B65F22">
        <w:tc>
          <w:tcPr>
            <w:tcW w:w="6062" w:type="dxa"/>
            <w:shd w:val="clear" w:color="auto" w:fill="auto"/>
          </w:tcPr>
          <w:p w14:paraId="06791E13" w14:textId="77777777" w:rsidR="00642BCF" w:rsidRPr="00AA000A" w:rsidRDefault="00642BCF" w:rsidP="00B65F22">
            <w:pPr>
              <w:rPr>
                <w:rFonts w:eastAsia="Calibri"/>
                <w:szCs w:val="28"/>
                <w:lang w:eastAsia="en-US"/>
              </w:rPr>
            </w:pPr>
            <w:r w:rsidRPr="00AA000A">
              <w:rPr>
                <w:rFonts w:eastAsia="Calibri"/>
                <w:szCs w:val="28"/>
                <w:lang w:eastAsia="en-US"/>
              </w:rPr>
              <w:t>Коэффициент застройки</w:t>
            </w:r>
          </w:p>
        </w:tc>
        <w:tc>
          <w:tcPr>
            <w:tcW w:w="4252" w:type="dxa"/>
            <w:shd w:val="clear" w:color="auto" w:fill="auto"/>
            <w:vAlign w:val="center"/>
          </w:tcPr>
          <w:p w14:paraId="6F837C7E" w14:textId="77777777" w:rsidR="00642BCF" w:rsidRPr="00AA000A" w:rsidRDefault="00642BCF" w:rsidP="00B65F22">
            <w:pPr>
              <w:jc w:val="center"/>
              <w:rPr>
                <w:rFonts w:eastAsia="Calibri"/>
                <w:szCs w:val="28"/>
                <w:lang w:eastAsia="en-US"/>
              </w:rPr>
            </w:pPr>
            <w:r w:rsidRPr="00AA000A">
              <w:rPr>
                <w:rFonts w:eastAsia="Calibri"/>
                <w:szCs w:val="28"/>
                <w:lang w:eastAsia="en-US"/>
              </w:rPr>
              <w:t>0,3</w:t>
            </w:r>
          </w:p>
        </w:tc>
      </w:tr>
      <w:tr w:rsidR="00642BCF" w:rsidRPr="00AA000A" w14:paraId="0F61B399" w14:textId="77777777" w:rsidTr="00B65F22">
        <w:tc>
          <w:tcPr>
            <w:tcW w:w="6062" w:type="dxa"/>
            <w:shd w:val="clear" w:color="auto" w:fill="auto"/>
          </w:tcPr>
          <w:p w14:paraId="51FBCF59" w14:textId="77777777" w:rsidR="00642BCF" w:rsidRPr="00AA000A" w:rsidRDefault="00642BCF" w:rsidP="00B65F22">
            <w:pPr>
              <w:rPr>
                <w:rFonts w:eastAsia="Calibri"/>
                <w:szCs w:val="28"/>
                <w:lang w:eastAsia="en-US"/>
              </w:rPr>
            </w:pPr>
            <w:r w:rsidRPr="00AA000A">
              <w:rPr>
                <w:rFonts w:eastAsia="Calibri"/>
                <w:szCs w:val="28"/>
                <w:lang w:eastAsia="en-US"/>
              </w:rPr>
              <w:t>Коэффициент плотности застройки</w:t>
            </w:r>
          </w:p>
        </w:tc>
        <w:tc>
          <w:tcPr>
            <w:tcW w:w="4252" w:type="dxa"/>
            <w:shd w:val="clear" w:color="auto" w:fill="auto"/>
            <w:vAlign w:val="center"/>
          </w:tcPr>
          <w:p w14:paraId="444E6ABD" w14:textId="77777777" w:rsidR="00642BCF" w:rsidRPr="00AA000A" w:rsidRDefault="00642BCF" w:rsidP="00B65F22">
            <w:pPr>
              <w:jc w:val="center"/>
              <w:rPr>
                <w:rFonts w:eastAsia="Calibri"/>
                <w:szCs w:val="28"/>
                <w:lang w:eastAsia="en-US"/>
              </w:rPr>
            </w:pPr>
            <w:r w:rsidRPr="00AA000A">
              <w:rPr>
                <w:rFonts w:eastAsia="Calibri"/>
                <w:szCs w:val="28"/>
                <w:lang w:eastAsia="en-US"/>
              </w:rPr>
              <w:t>0,6</w:t>
            </w:r>
          </w:p>
        </w:tc>
      </w:tr>
      <w:tr w:rsidR="00642BCF" w:rsidRPr="00697115" w14:paraId="272EF1E4" w14:textId="77777777" w:rsidTr="00B65F22">
        <w:tc>
          <w:tcPr>
            <w:tcW w:w="6062" w:type="dxa"/>
            <w:tcBorders>
              <w:top w:val="single" w:sz="4" w:space="0" w:color="auto"/>
              <w:left w:val="single" w:sz="4" w:space="0" w:color="auto"/>
              <w:bottom w:val="single" w:sz="4" w:space="0" w:color="auto"/>
              <w:right w:val="single" w:sz="4" w:space="0" w:color="auto"/>
            </w:tcBorders>
            <w:shd w:val="clear" w:color="auto" w:fill="auto"/>
          </w:tcPr>
          <w:p w14:paraId="3233AD61" w14:textId="77777777" w:rsidR="00642BCF" w:rsidRPr="00697115" w:rsidRDefault="00642BCF" w:rsidP="00B65F22">
            <w:pPr>
              <w:rPr>
                <w:rFonts w:eastAsia="Calibri"/>
                <w:szCs w:val="28"/>
                <w:lang w:eastAsia="en-US"/>
              </w:rPr>
            </w:pPr>
            <w:r w:rsidRPr="00697115">
              <w:rPr>
                <w:rFonts w:eastAsia="Calibri"/>
                <w:szCs w:val="28"/>
                <w:lang w:eastAsia="en-US"/>
              </w:rPr>
              <w:t>Минимально допустимый уровень обеспеченности территорией для размещения жилой застройки (м</w:t>
            </w:r>
            <w:proofErr w:type="gramStart"/>
            <w:r w:rsidRPr="00697115">
              <w:rPr>
                <w:rFonts w:eastAsia="Calibri"/>
                <w:szCs w:val="28"/>
                <w:vertAlign w:val="superscript"/>
                <w:lang w:eastAsia="en-US"/>
              </w:rPr>
              <w:t>2</w:t>
            </w:r>
            <w:proofErr w:type="gramEnd"/>
            <w:r w:rsidRPr="00697115">
              <w:rPr>
                <w:rFonts w:eastAsia="Calibri"/>
                <w:szCs w:val="28"/>
                <w:lang w:eastAsia="en-US"/>
              </w:rPr>
              <w:t xml:space="preserve"> территории на 1 м</w:t>
            </w:r>
            <w:r w:rsidRPr="00697115">
              <w:rPr>
                <w:rFonts w:eastAsia="Calibri"/>
                <w:szCs w:val="28"/>
                <w:vertAlign w:val="superscript"/>
                <w:lang w:eastAsia="en-US"/>
              </w:rPr>
              <w:t>2</w:t>
            </w:r>
            <w:r w:rsidRPr="00697115">
              <w:rPr>
                <w:rFonts w:eastAsia="Calibri"/>
                <w:szCs w:val="28"/>
                <w:lang w:eastAsia="en-US"/>
              </w:rPr>
              <w:t xml:space="preserve"> жилого фонда)</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038F2FF1" w14:textId="77777777" w:rsidR="00642BCF" w:rsidRPr="00697115" w:rsidRDefault="00642BCF" w:rsidP="00B65F22">
            <w:pPr>
              <w:jc w:val="center"/>
              <w:rPr>
                <w:rFonts w:eastAsia="Calibri"/>
                <w:szCs w:val="28"/>
                <w:lang w:eastAsia="en-US"/>
              </w:rPr>
            </w:pPr>
            <w:r w:rsidRPr="00697115">
              <w:rPr>
                <w:rFonts w:eastAsia="Calibri"/>
                <w:szCs w:val="28"/>
                <w:lang w:eastAsia="en-US"/>
              </w:rPr>
              <w:t>5</w:t>
            </w:r>
          </w:p>
        </w:tc>
      </w:tr>
    </w:tbl>
    <w:p w14:paraId="4F027A4A" w14:textId="77777777" w:rsidR="00E83C1F" w:rsidRPr="00AA000A" w:rsidRDefault="00E83C1F" w:rsidP="00D57C25">
      <w:pPr>
        <w:pStyle w:val="1"/>
        <w:keepLines w:val="0"/>
        <w:numPr>
          <w:ilvl w:val="2"/>
          <w:numId w:val="32"/>
        </w:numPr>
        <w:ind w:left="709" w:hanging="709"/>
      </w:pPr>
      <w:bookmarkStart w:id="34" w:name="_Toc521851104"/>
      <w:bookmarkStart w:id="35" w:name="_Toc526432334"/>
      <w:bookmarkStart w:id="36" w:name="_Toc6301225"/>
      <w:r w:rsidRPr="00B34A48">
        <w:rPr>
          <w:rFonts w:eastAsia="Calibri" w:cs="Times New Roman"/>
        </w:rPr>
        <w:lastRenderedPageBreak/>
        <w:t xml:space="preserve">Зона застройки малоэтажными жилыми домами (до 4 этажей, включая </w:t>
      </w:r>
      <w:proofErr w:type="gramStart"/>
      <w:r w:rsidRPr="00B34A48">
        <w:rPr>
          <w:rFonts w:eastAsia="Calibri" w:cs="Times New Roman"/>
        </w:rPr>
        <w:t>мансардный</w:t>
      </w:r>
      <w:proofErr w:type="gramEnd"/>
      <w:r w:rsidRPr="00B34A48">
        <w:rPr>
          <w:rFonts w:eastAsia="Calibri" w:cs="Times New Roman"/>
        </w:rPr>
        <w:t>)</w:t>
      </w:r>
      <w:bookmarkEnd w:id="34"/>
      <w:bookmarkEnd w:id="35"/>
      <w:bookmarkEnd w:id="36"/>
    </w:p>
    <w:p w14:paraId="2D1A4725" w14:textId="77777777" w:rsidR="00E83C1F" w:rsidRPr="00AA000A" w:rsidRDefault="00E83C1F" w:rsidP="00E83C1F">
      <w:pPr>
        <w:ind w:firstLine="709"/>
        <w:rPr>
          <w:rFonts w:eastAsia="Calibri"/>
          <w:szCs w:val="28"/>
          <w:lang w:eastAsia="en-US"/>
        </w:rPr>
      </w:pPr>
      <w:r w:rsidRPr="00AA000A">
        <w:rPr>
          <w:rFonts w:eastAsia="Calibri" w:cs="Times New Roman"/>
          <w:szCs w:val="28"/>
          <w:lang w:eastAsia="en-US"/>
        </w:rPr>
        <w:t xml:space="preserve">Для функциональной </w:t>
      </w:r>
      <w:r w:rsidRPr="00AA000A">
        <w:rPr>
          <w:rFonts w:eastAsia="Calibri" w:cs="Times New Roman"/>
          <w:szCs w:val="24"/>
          <w:lang w:eastAsia="en-US"/>
        </w:rPr>
        <w:t xml:space="preserve">зоны </w:t>
      </w:r>
      <w:r w:rsidRPr="00AA000A">
        <w:rPr>
          <w:rFonts w:eastAsia="Calibri"/>
          <w:bCs/>
          <w:szCs w:val="28"/>
          <w:lang w:eastAsia="en-US"/>
        </w:rPr>
        <w:t>«</w:t>
      </w:r>
      <w:r w:rsidRPr="00B34A48">
        <w:rPr>
          <w:rFonts w:eastAsia="Calibri" w:cs="Times New Roman"/>
          <w:szCs w:val="28"/>
        </w:rPr>
        <w:t xml:space="preserve">Зона застройки малоэтажными жилыми домами (до 4 этажей, включая </w:t>
      </w:r>
      <w:proofErr w:type="gramStart"/>
      <w:r w:rsidRPr="00B34A48">
        <w:rPr>
          <w:rFonts w:eastAsia="Calibri" w:cs="Times New Roman"/>
          <w:szCs w:val="28"/>
        </w:rPr>
        <w:t>мансардный</w:t>
      </w:r>
      <w:proofErr w:type="gramEnd"/>
      <w:r w:rsidRPr="00B34A48">
        <w:rPr>
          <w:rFonts w:eastAsia="Calibri" w:cs="Times New Roman"/>
          <w:szCs w:val="28"/>
        </w:rPr>
        <w:t>)</w:t>
      </w:r>
      <w:r w:rsidRPr="00AA000A">
        <w:rPr>
          <w:rFonts w:eastAsia="Calibri"/>
          <w:bCs/>
          <w:szCs w:val="28"/>
          <w:lang w:eastAsia="en-US"/>
        </w:rPr>
        <w:t xml:space="preserve">» </w:t>
      </w:r>
      <w:r w:rsidRPr="00AA000A">
        <w:rPr>
          <w:rFonts w:eastAsia="Calibri" w:cs="Times New Roman"/>
          <w:szCs w:val="24"/>
          <w:lang w:eastAsia="en-US"/>
        </w:rPr>
        <w:t xml:space="preserve">установлены параметры </w:t>
      </w:r>
      <w:r>
        <w:rPr>
          <w:rFonts w:eastAsia="Calibri" w:cs="Times New Roman"/>
          <w:szCs w:val="24"/>
          <w:lang w:eastAsia="en-US"/>
        </w:rPr>
        <w:t>разрешённого</w:t>
      </w:r>
      <w:r w:rsidRPr="00AA000A">
        <w:rPr>
          <w:rFonts w:eastAsia="Calibri" w:cs="Times New Roman"/>
          <w:szCs w:val="24"/>
          <w:lang w:eastAsia="en-US"/>
        </w:rPr>
        <w:t xml:space="preserve"> строительства, реконструкции объектов капитального строительства в соответствии с таблицей </w:t>
      </w:r>
      <w:r w:rsidR="00642BCF">
        <w:rPr>
          <w:rFonts w:eastAsia="Calibri" w:cs="Times New Roman"/>
          <w:szCs w:val="24"/>
          <w:lang w:eastAsia="en-US"/>
        </w:rPr>
        <w:t>2</w:t>
      </w:r>
      <w:r w:rsidRPr="00AA000A">
        <w:rPr>
          <w:rFonts w:eastAsia="Calibri" w:cs="Times New Roman"/>
          <w:szCs w:val="24"/>
          <w:lang w:eastAsia="en-US"/>
        </w:rPr>
        <w:t>.</w:t>
      </w:r>
    </w:p>
    <w:p w14:paraId="64281D3F" w14:textId="77777777" w:rsidR="00E83C1F" w:rsidRPr="00AA000A" w:rsidRDefault="00E83C1F" w:rsidP="00E83C1F">
      <w:pPr>
        <w:spacing w:after="200"/>
        <w:jc w:val="right"/>
        <w:rPr>
          <w:rFonts w:eastAsia="Calibri" w:cs="Times New Roman"/>
          <w:bCs/>
          <w:szCs w:val="28"/>
          <w:lang w:eastAsia="en-US"/>
        </w:rPr>
      </w:pPr>
      <w:r w:rsidRPr="00AA000A">
        <w:rPr>
          <w:rFonts w:eastAsia="Calibri" w:cs="Times New Roman"/>
          <w:bCs/>
          <w:szCs w:val="28"/>
          <w:lang w:eastAsia="en-US"/>
        </w:rPr>
        <w:t xml:space="preserve">Таблица </w:t>
      </w:r>
      <w:r w:rsidR="00642BCF">
        <w:rPr>
          <w:rFonts w:eastAsia="Calibri" w:cs="Times New Roman"/>
          <w:bCs/>
          <w:szCs w:val="28"/>
          <w:lang w:eastAsia="en-US"/>
        </w:rPr>
        <w:t>2</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252"/>
      </w:tblGrid>
      <w:tr w:rsidR="00E83C1F" w:rsidRPr="00AA000A" w14:paraId="164ED995" w14:textId="77777777" w:rsidTr="00B65F22">
        <w:trPr>
          <w:trHeight w:val="307"/>
          <w:tblHeader/>
        </w:trPr>
        <w:tc>
          <w:tcPr>
            <w:tcW w:w="6062" w:type="dxa"/>
            <w:shd w:val="clear" w:color="auto" w:fill="auto"/>
            <w:vAlign w:val="center"/>
          </w:tcPr>
          <w:p w14:paraId="71F6ECAD" w14:textId="77777777" w:rsidR="00E83C1F" w:rsidRPr="00AA000A" w:rsidRDefault="00E83C1F" w:rsidP="00B65F22">
            <w:pPr>
              <w:jc w:val="center"/>
              <w:rPr>
                <w:rFonts w:eastAsia="Calibri"/>
                <w:szCs w:val="28"/>
                <w:lang w:eastAsia="en-US"/>
              </w:rPr>
            </w:pPr>
            <w:r w:rsidRPr="00AA000A">
              <w:rPr>
                <w:rFonts w:eastAsia="Calibri"/>
                <w:szCs w:val="28"/>
                <w:lang w:eastAsia="en-US"/>
              </w:rPr>
              <w:t xml:space="preserve">Описание параметров </w:t>
            </w:r>
            <w:r w:rsidRPr="00AA000A">
              <w:rPr>
                <w:rFonts w:eastAsia="Calibri" w:cs="Times New Roman"/>
                <w:szCs w:val="28"/>
                <w:lang w:eastAsia="en-US"/>
              </w:rPr>
              <w:t xml:space="preserve">функциональной </w:t>
            </w:r>
            <w:r w:rsidRPr="00AA000A">
              <w:rPr>
                <w:rFonts w:eastAsia="Calibri"/>
                <w:szCs w:val="28"/>
                <w:lang w:eastAsia="en-US"/>
              </w:rPr>
              <w:t>зоны</w:t>
            </w:r>
          </w:p>
        </w:tc>
        <w:tc>
          <w:tcPr>
            <w:tcW w:w="4252" w:type="dxa"/>
            <w:shd w:val="clear" w:color="auto" w:fill="auto"/>
            <w:vAlign w:val="center"/>
          </w:tcPr>
          <w:p w14:paraId="28E28D2E" w14:textId="77777777" w:rsidR="00E83C1F" w:rsidRPr="00AA000A" w:rsidRDefault="00E83C1F" w:rsidP="00B65F22">
            <w:pPr>
              <w:jc w:val="center"/>
              <w:rPr>
                <w:rFonts w:eastAsia="Calibri"/>
                <w:szCs w:val="28"/>
                <w:lang w:eastAsia="en-US"/>
              </w:rPr>
            </w:pPr>
            <w:r w:rsidRPr="00AA000A">
              <w:rPr>
                <w:rFonts w:eastAsia="Calibri"/>
                <w:szCs w:val="28"/>
                <w:lang w:eastAsia="en-US"/>
              </w:rPr>
              <w:t>Значение параметров</w:t>
            </w:r>
          </w:p>
        </w:tc>
      </w:tr>
      <w:tr w:rsidR="00E83C1F" w:rsidRPr="00AA000A" w14:paraId="7517E83F" w14:textId="77777777" w:rsidTr="00B65F22">
        <w:tc>
          <w:tcPr>
            <w:tcW w:w="6062" w:type="dxa"/>
            <w:shd w:val="clear" w:color="auto" w:fill="auto"/>
          </w:tcPr>
          <w:p w14:paraId="69FDE19F" w14:textId="77777777" w:rsidR="00E83C1F" w:rsidRPr="003F19AB" w:rsidRDefault="00E83C1F" w:rsidP="00B65F22">
            <w:pPr>
              <w:rPr>
                <w:rFonts w:eastAsia="Calibri"/>
                <w:szCs w:val="28"/>
                <w:lang w:eastAsia="en-US"/>
              </w:rPr>
            </w:pPr>
            <w:bookmarkStart w:id="37" w:name="_Hlk486506110"/>
            <w:r w:rsidRPr="003F19AB">
              <w:rPr>
                <w:rFonts w:eastAsia="Calibri"/>
                <w:szCs w:val="28"/>
                <w:lang w:eastAsia="en-US"/>
              </w:rPr>
              <w:t>Предельное количество этажей или предельная высота зданий, строений, сооружений:</w:t>
            </w:r>
          </w:p>
        </w:tc>
        <w:tc>
          <w:tcPr>
            <w:tcW w:w="4252" w:type="dxa"/>
            <w:shd w:val="clear" w:color="auto" w:fill="auto"/>
            <w:vAlign w:val="center"/>
          </w:tcPr>
          <w:p w14:paraId="4BC58F51" w14:textId="77777777" w:rsidR="00E83C1F" w:rsidRPr="00AA000A" w:rsidRDefault="00E83C1F" w:rsidP="00B65F22">
            <w:pPr>
              <w:jc w:val="center"/>
              <w:rPr>
                <w:rFonts w:eastAsia="Calibri"/>
                <w:szCs w:val="28"/>
                <w:lang w:eastAsia="en-US"/>
              </w:rPr>
            </w:pPr>
          </w:p>
        </w:tc>
      </w:tr>
      <w:tr w:rsidR="00E83C1F" w:rsidRPr="00AA000A" w14:paraId="2A83671B" w14:textId="77777777" w:rsidTr="00B65F22">
        <w:tc>
          <w:tcPr>
            <w:tcW w:w="6062" w:type="dxa"/>
            <w:shd w:val="clear" w:color="auto" w:fill="auto"/>
          </w:tcPr>
          <w:p w14:paraId="3135A037" w14:textId="77777777" w:rsidR="00E83C1F" w:rsidRPr="00AA000A" w:rsidRDefault="00E83C1F" w:rsidP="00B65F22">
            <w:pPr>
              <w:rPr>
                <w:rFonts w:eastAsia="Calibri"/>
                <w:szCs w:val="28"/>
                <w:lang w:eastAsia="en-US"/>
              </w:rPr>
            </w:pPr>
            <w:r w:rsidRPr="00AA000A">
              <w:rPr>
                <w:rFonts w:eastAsia="Calibri"/>
                <w:szCs w:val="28"/>
                <w:lang w:eastAsia="en-US"/>
              </w:rPr>
              <w:t>предельное количество этажей</w:t>
            </w:r>
          </w:p>
        </w:tc>
        <w:tc>
          <w:tcPr>
            <w:tcW w:w="4252" w:type="dxa"/>
            <w:shd w:val="clear" w:color="auto" w:fill="auto"/>
            <w:vAlign w:val="center"/>
          </w:tcPr>
          <w:p w14:paraId="71502409" w14:textId="77777777" w:rsidR="00E83C1F" w:rsidRPr="00AA000A" w:rsidRDefault="00E83C1F" w:rsidP="00B65F22">
            <w:pPr>
              <w:jc w:val="center"/>
              <w:rPr>
                <w:rFonts w:eastAsia="Calibri"/>
                <w:szCs w:val="28"/>
                <w:lang w:eastAsia="en-US"/>
              </w:rPr>
            </w:pPr>
            <w:r w:rsidRPr="00AA000A">
              <w:rPr>
                <w:rFonts w:eastAsia="Calibri"/>
                <w:szCs w:val="28"/>
                <w:lang w:eastAsia="en-US"/>
              </w:rPr>
              <w:t>4</w:t>
            </w:r>
          </w:p>
        </w:tc>
      </w:tr>
      <w:tr w:rsidR="00E83C1F" w:rsidRPr="00AA000A" w14:paraId="03361983" w14:textId="77777777" w:rsidTr="00B65F22">
        <w:tc>
          <w:tcPr>
            <w:tcW w:w="6062" w:type="dxa"/>
            <w:shd w:val="clear" w:color="auto" w:fill="auto"/>
          </w:tcPr>
          <w:p w14:paraId="0E1737C6" w14:textId="77777777" w:rsidR="00E83C1F" w:rsidRPr="00AA000A" w:rsidRDefault="00E83C1F" w:rsidP="00B65F22">
            <w:pPr>
              <w:rPr>
                <w:rFonts w:eastAsia="Calibri"/>
                <w:szCs w:val="28"/>
                <w:lang w:eastAsia="en-US"/>
              </w:rPr>
            </w:pPr>
            <w:r w:rsidRPr="00AA000A">
              <w:rPr>
                <w:rFonts w:eastAsia="Calibri"/>
                <w:szCs w:val="28"/>
                <w:lang w:eastAsia="en-US"/>
              </w:rPr>
              <w:t>Коэффициент застройки</w:t>
            </w:r>
          </w:p>
        </w:tc>
        <w:tc>
          <w:tcPr>
            <w:tcW w:w="4252" w:type="dxa"/>
            <w:shd w:val="clear" w:color="auto" w:fill="auto"/>
            <w:vAlign w:val="center"/>
          </w:tcPr>
          <w:p w14:paraId="2BC36CEA" w14:textId="77777777" w:rsidR="00E83C1F" w:rsidRPr="00AA000A" w:rsidRDefault="00E83C1F" w:rsidP="00B65F22">
            <w:pPr>
              <w:jc w:val="center"/>
              <w:rPr>
                <w:rFonts w:eastAsia="Calibri"/>
                <w:szCs w:val="28"/>
                <w:lang w:eastAsia="en-US"/>
              </w:rPr>
            </w:pPr>
            <w:r w:rsidRPr="00AA000A">
              <w:rPr>
                <w:rFonts w:eastAsia="Calibri"/>
                <w:szCs w:val="28"/>
                <w:lang w:eastAsia="en-US"/>
              </w:rPr>
              <w:t>0,3</w:t>
            </w:r>
          </w:p>
        </w:tc>
      </w:tr>
      <w:tr w:rsidR="00E83C1F" w:rsidRPr="00AA000A" w14:paraId="1A60D8C0" w14:textId="77777777" w:rsidTr="00B65F22">
        <w:tc>
          <w:tcPr>
            <w:tcW w:w="6062" w:type="dxa"/>
            <w:shd w:val="clear" w:color="auto" w:fill="auto"/>
          </w:tcPr>
          <w:p w14:paraId="4D7D7B86" w14:textId="77777777" w:rsidR="00E83C1F" w:rsidRPr="00AA000A" w:rsidRDefault="00E83C1F" w:rsidP="00B65F22">
            <w:pPr>
              <w:rPr>
                <w:rFonts w:eastAsia="Calibri"/>
                <w:szCs w:val="28"/>
                <w:lang w:eastAsia="en-US"/>
              </w:rPr>
            </w:pPr>
            <w:r w:rsidRPr="00AA000A">
              <w:rPr>
                <w:rFonts w:eastAsia="Calibri"/>
                <w:szCs w:val="28"/>
                <w:lang w:eastAsia="en-US"/>
              </w:rPr>
              <w:t>Коэффициент плотности застройки</w:t>
            </w:r>
          </w:p>
        </w:tc>
        <w:tc>
          <w:tcPr>
            <w:tcW w:w="4252" w:type="dxa"/>
            <w:shd w:val="clear" w:color="auto" w:fill="auto"/>
            <w:vAlign w:val="center"/>
          </w:tcPr>
          <w:p w14:paraId="61F8A1B7" w14:textId="77777777" w:rsidR="00E83C1F" w:rsidRPr="00AA000A" w:rsidRDefault="00E83C1F" w:rsidP="00B65F22">
            <w:pPr>
              <w:jc w:val="center"/>
              <w:rPr>
                <w:rFonts w:eastAsia="Calibri"/>
                <w:szCs w:val="28"/>
                <w:lang w:eastAsia="en-US"/>
              </w:rPr>
            </w:pPr>
            <w:r w:rsidRPr="00AA000A">
              <w:rPr>
                <w:rFonts w:eastAsia="Calibri"/>
                <w:szCs w:val="28"/>
                <w:lang w:eastAsia="en-US"/>
              </w:rPr>
              <w:t>0,6</w:t>
            </w:r>
          </w:p>
        </w:tc>
      </w:tr>
      <w:tr w:rsidR="00E83C1F" w:rsidRPr="00697115" w14:paraId="7680B631" w14:textId="77777777" w:rsidTr="00B65F22">
        <w:tc>
          <w:tcPr>
            <w:tcW w:w="6062" w:type="dxa"/>
            <w:tcBorders>
              <w:top w:val="single" w:sz="4" w:space="0" w:color="auto"/>
              <w:left w:val="single" w:sz="4" w:space="0" w:color="auto"/>
              <w:bottom w:val="single" w:sz="4" w:space="0" w:color="auto"/>
              <w:right w:val="single" w:sz="4" w:space="0" w:color="auto"/>
            </w:tcBorders>
            <w:shd w:val="clear" w:color="auto" w:fill="auto"/>
          </w:tcPr>
          <w:p w14:paraId="10680D7A" w14:textId="77777777" w:rsidR="00E83C1F" w:rsidRPr="00697115" w:rsidRDefault="00E83C1F" w:rsidP="00B65F22">
            <w:pPr>
              <w:rPr>
                <w:rFonts w:eastAsia="Calibri"/>
                <w:szCs w:val="28"/>
                <w:lang w:eastAsia="en-US"/>
              </w:rPr>
            </w:pPr>
            <w:r w:rsidRPr="00697115">
              <w:rPr>
                <w:rFonts w:eastAsia="Calibri"/>
                <w:szCs w:val="28"/>
                <w:lang w:eastAsia="en-US"/>
              </w:rPr>
              <w:t>Минимально допустимый уровень обеспеченности территорией для размещения жилой застройки (м</w:t>
            </w:r>
            <w:proofErr w:type="gramStart"/>
            <w:r w:rsidRPr="00697115">
              <w:rPr>
                <w:rFonts w:eastAsia="Calibri"/>
                <w:szCs w:val="28"/>
                <w:vertAlign w:val="superscript"/>
                <w:lang w:eastAsia="en-US"/>
              </w:rPr>
              <w:t>2</w:t>
            </w:r>
            <w:proofErr w:type="gramEnd"/>
            <w:r w:rsidRPr="00697115">
              <w:rPr>
                <w:rFonts w:eastAsia="Calibri"/>
                <w:szCs w:val="28"/>
                <w:lang w:eastAsia="en-US"/>
              </w:rPr>
              <w:t xml:space="preserve"> территории на 1 м</w:t>
            </w:r>
            <w:r w:rsidRPr="00697115">
              <w:rPr>
                <w:rFonts w:eastAsia="Calibri"/>
                <w:szCs w:val="28"/>
                <w:vertAlign w:val="superscript"/>
                <w:lang w:eastAsia="en-US"/>
              </w:rPr>
              <w:t>2</w:t>
            </w:r>
            <w:r w:rsidRPr="00697115">
              <w:rPr>
                <w:rFonts w:eastAsia="Calibri"/>
                <w:szCs w:val="28"/>
                <w:lang w:eastAsia="en-US"/>
              </w:rPr>
              <w:t xml:space="preserve"> жилого фонда)</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02D9BEFE" w14:textId="77777777" w:rsidR="00E83C1F" w:rsidRPr="00697115" w:rsidRDefault="00E83C1F" w:rsidP="00B65F22">
            <w:pPr>
              <w:jc w:val="center"/>
              <w:rPr>
                <w:rFonts w:eastAsia="Calibri"/>
                <w:szCs w:val="28"/>
                <w:lang w:eastAsia="en-US"/>
              </w:rPr>
            </w:pPr>
            <w:r w:rsidRPr="00697115">
              <w:rPr>
                <w:rFonts w:eastAsia="Calibri"/>
                <w:szCs w:val="28"/>
                <w:lang w:eastAsia="en-US"/>
              </w:rPr>
              <w:t>5</w:t>
            </w:r>
          </w:p>
        </w:tc>
      </w:tr>
    </w:tbl>
    <w:p w14:paraId="42DA5E2E" w14:textId="77777777" w:rsidR="00E83C1F" w:rsidRPr="00AA000A" w:rsidRDefault="00E83C1F" w:rsidP="00D57C25">
      <w:pPr>
        <w:pStyle w:val="1"/>
        <w:keepLines w:val="0"/>
        <w:numPr>
          <w:ilvl w:val="2"/>
          <w:numId w:val="32"/>
        </w:numPr>
        <w:ind w:left="709" w:hanging="709"/>
      </w:pPr>
      <w:bookmarkStart w:id="38" w:name="_Toc521851105"/>
      <w:bookmarkStart w:id="39" w:name="_Toc526432335"/>
      <w:bookmarkStart w:id="40" w:name="_Toc6301226"/>
      <w:bookmarkEnd w:id="37"/>
      <w:r w:rsidRPr="00B34A48">
        <w:rPr>
          <w:rFonts w:eastAsia="Calibri"/>
        </w:rPr>
        <w:t xml:space="preserve">Зона застройки </w:t>
      </w:r>
      <w:proofErr w:type="spellStart"/>
      <w:r w:rsidRPr="00B34A48">
        <w:rPr>
          <w:rFonts w:eastAsia="Calibri"/>
        </w:rPr>
        <w:t>среднеэтажными</w:t>
      </w:r>
      <w:proofErr w:type="spellEnd"/>
      <w:r w:rsidRPr="00B34A48">
        <w:rPr>
          <w:rFonts w:eastAsia="Calibri"/>
        </w:rPr>
        <w:t xml:space="preserve"> жилыми домами (от 5 до 8 этажей, включая </w:t>
      </w:r>
      <w:proofErr w:type="gramStart"/>
      <w:r w:rsidRPr="00B34A48">
        <w:rPr>
          <w:rFonts w:eastAsia="Calibri"/>
        </w:rPr>
        <w:t>мансардный</w:t>
      </w:r>
      <w:proofErr w:type="gramEnd"/>
      <w:r w:rsidRPr="00B34A48">
        <w:rPr>
          <w:rFonts w:eastAsia="Calibri"/>
        </w:rPr>
        <w:t>)</w:t>
      </w:r>
      <w:bookmarkEnd w:id="38"/>
      <w:bookmarkEnd w:id="39"/>
      <w:bookmarkEnd w:id="40"/>
    </w:p>
    <w:p w14:paraId="4E5BD62A" w14:textId="77777777" w:rsidR="00E83C1F" w:rsidRPr="00AA000A" w:rsidRDefault="00E83C1F" w:rsidP="00E83C1F">
      <w:pPr>
        <w:ind w:firstLine="709"/>
        <w:rPr>
          <w:rFonts w:eastAsia="Calibri"/>
          <w:szCs w:val="28"/>
          <w:lang w:eastAsia="en-US"/>
        </w:rPr>
      </w:pPr>
      <w:proofErr w:type="gramStart"/>
      <w:r w:rsidRPr="00AA000A">
        <w:rPr>
          <w:rFonts w:eastAsia="Calibri" w:cs="Times New Roman"/>
          <w:szCs w:val="28"/>
          <w:lang w:eastAsia="en-US"/>
        </w:rPr>
        <w:t xml:space="preserve">Для функциональной </w:t>
      </w:r>
      <w:r w:rsidRPr="00AA000A">
        <w:rPr>
          <w:rFonts w:eastAsia="Calibri" w:cs="Times New Roman"/>
          <w:szCs w:val="24"/>
          <w:lang w:eastAsia="en-US"/>
        </w:rPr>
        <w:t xml:space="preserve">зоны </w:t>
      </w:r>
      <w:r w:rsidRPr="00AA000A">
        <w:rPr>
          <w:rFonts w:eastAsia="Calibri"/>
          <w:bCs/>
          <w:szCs w:val="28"/>
          <w:lang w:eastAsia="en-US"/>
        </w:rPr>
        <w:t>«</w:t>
      </w:r>
      <w:r w:rsidRPr="00B34A48">
        <w:rPr>
          <w:rFonts w:eastAsia="Calibri"/>
          <w:szCs w:val="28"/>
        </w:rPr>
        <w:t xml:space="preserve">Зона застройки </w:t>
      </w:r>
      <w:proofErr w:type="spellStart"/>
      <w:r w:rsidRPr="00B34A48">
        <w:rPr>
          <w:rFonts w:eastAsia="Calibri"/>
          <w:szCs w:val="28"/>
        </w:rPr>
        <w:t>среднеэтажными</w:t>
      </w:r>
      <w:proofErr w:type="spellEnd"/>
      <w:r w:rsidRPr="00B34A48">
        <w:rPr>
          <w:rFonts w:eastAsia="Calibri"/>
          <w:szCs w:val="28"/>
        </w:rPr>
        <w:t xml:space="preserve"> жилыми домами (от 5 до 8 этажей, включая мансардный)</w:t>
      </w:r>
      <w:r w:rsidRPr="00AA000A">
        <w:rPr>
          <w:rFonts w:eastAsia="Calibri"/>
          <w:bCs/>
          <w:szCs w:val="28"/>
          <w:lang w:eastAsia="en-US"/>
        </w:rPr>
        <w:t>» (</w:t>
      </w:r>
      <w:r w:rsidRPr="00AA000A">
        <w:rPr>
          <w:rFonts w:eastAsia="Calibri" w:cs="Times New Roman"/>
          <w:szCs w:val="24"/>
          <w:lang w:eastAsia="en-US"/>
        </w:rPr>
        <w:t xml:space="preserve">установлены параметры </w:t>
      </w:r>
      <w:r>
        <w:rPr>
          <w:rFonts w:eastAsia="Calibri" w:cs="Times New Roman"/>
          <w:szCs w:val="24"/>
          <w:lang w:eastAsia="en-US"/>
        </w:rPr>
        <w:t>разрешённого</w:t>
      </w:r>
      <w:r w:rsidRPr="00AA000A">
        <w:rPr>
          <w:rFonts w:eastAsia="Calibri" w:cs="Times New Roman"/>
          <w:szCs w:val="24"/>
          <w:lang w:eastAsia="en-US"/>
        </w:rPr>
        <w:t xml:space="preserve"> строительства, реконструкции объектов капитального строительства в соответствии с таблицей </w:t>
      </w:r>
      <w:r w:rsidR="00642BCF">
        <w:rPr>
          <w:rFonts w:eastAsia="Calibri" w:cs="Times New Roman"/>
          <w:szCs w:val="24"/>
          <w:lang w:eastAsia="en-US"/>
        </w:rPr>
        <w:t>3</w:t>
      </w:r>
      <w:r w:rsidRPr="00AA000A">
        <w:rPr>
          <w:rFonts w:eastAsia="Calibri" w:cs="Times New Roman"/>
          <w:szCs w:val="24"/>
          <w:lang w:eastAsia="en-US"/>
        </w:rPr>
        <w:t>.</w:t>
      </w:r>
      <w:proofErr w:type="gramEnd"/>
    </w:p>
    <w:p w14:paraId="3433DFBA" w14:textId="77777777" w:rsidR="00E83C1F" w:rsidRPr="00AA000A" w:rsidRDefault="00E83C1F" w:rsidP="00E83C1F">
      <w:pPr>
        <w:spacing w:after="200"/>
        <w:jc w:val="right"/>
        <w:rPr>
          <w:rFonts w:eastAsia="Calibri" w:cs="Times New Roman"/>
          <w:bCs/>
          <w:szCs w:val="28"/>
          <w:lang w:eastAsia="en-US"/>
        </w:rPr>
      </w:pPr>
      <w:r w:rsidRPr="00AA000A">
        <w:rPr>
          <w:rFonts w:eastAsia="Calibri" w:cs="Times New Roman"/>
          <w:bCs/>
          <w:szCs w:val="28"/>
          <w:lang w:eastAsia="en-US"/>
        </w:rPr>
        <w:t xml:space="preserve">Таблица </w:t>
      </w:r>
      <w:r w:rsidR="00642BCF">
        <w:rPr>
          <w:rFonts w:eastAsia="Calibri" w:cs="Times New Roman"/>
          <w:bCs/>
          <w:szCs w:val="28"/>
          <w:lang w:eastAsia="en-US"/>
        </w:rPr>
        <w:t>3</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252"/>
      </w:tblGrid>
      <w:tr w:rsidR="00E83C1F" w:rsidRPr="00AA000A" w14:paraId="29CD19F7" w14:textId="77777777" w:rsidTr="00B65F22">
        <w:trPr>
          <w:trHeight w:val="399"/>
          <w:tblHeader/>
        </w:trPr>
        <w:tc>
          <w:tcPr>
            <w:tcW w:w="6062" w:type="dxa"/>
            <w:shd w:val="clear" w:color="auto" w:fill="auto"/>
            <w:vAlign w:val="center"/>
          </w:tcPr>
          <w:p w14:paraId="451AAD93" w14:textId="77777777" w:rsidR="00E83C1F" w:rsidRPr="00AA000A" w:rsidRDefault="00E83C1F" w:rsidP="00B65F22">
            <w:pPr>
              <w:jc w:val="center"/>
              <w:rPr>
                <w:rFonts w:eastAsia="Calibri"/>
                <w:szCs w:val="28"/>
                <w:lang w:eastAsia="en-US"/>
              </w:rPr>
            </w:pPr>
            <w:r w:rsidRPr="00AA000A">
              <w:rPr>
                <w:rFonts w:eastAsia="Calibri"/>
                <w:szCs w:val="28"/>
                <w:lang w:eastAsia="en-US"/>
              </w:rPr>
              <w:t xml:space="preserve">Описание параметров </w:t>
            </w:r>
            <w:r w:rsidRPr="00AA000A">
              <w:rPr>
                <w:rFonts w:eastAsia="Calibri" w:cs="Times New Roman"/>
                <w:szCs w:val="28"/>
                <w:lang w:eastAsia="en-US"/>
              </w:rPr>
              <w:t xml:space="preserve">функциональной </w:t>
            </w:r>
            <w:r w:rsidRPr="00AA000A">
              <w:rPr>
                <w:rFonts w:eastAsia="Calibri"/>
                <w:szCs w:val="28"/>
                <w:lang w:eastAsia="en-US"/>
              </w:rPr>
              <w:t xml:space="preserve">зоны </w:t>
            </w:r>
          </w:p>
        </w:tc>
        <w:tc>
          <w:tcPr>
            <w:tcW w:w="4252" w:type="dxa"/>
            <w:shd w:val="clear" w:color="auto" w:fill="auto"/>
            <w:vAlign w:val="center"/>
          </w:tcPr>
          <w:p w14:paraId="2B81B36D" w14:textId="77777777" w:rsidR="00E83C1F" w:rsidRPr="00AA000A" w:rsidRDefault="00E83C1F" w:rsidP="00B65F22">
            <w:pPr>
              <w:jc w:val="center"/>
              <w:rPr>
                <w:rFonts w:eastAsia="Calibri"/>
                <w:szCs w:val="28"/>
                <w:lang w:eastAsia="en-US"/>
              </w:rPr>
            </w:pPr>
            <w:r w:rsidRPr="00AA000A">
              <w:rPr>
                <w:rFonts w:eastAsia="Calibri"/>
                <w:szCs w:val="28"/>
                <w:lang w:eastAsia="en-US"/>
              </w:rPr>
              <w:t>Значение параметров</w:t>
            </w:r>
          </w:p>
        </w:tc>
      </w:tr>
      <w:tr w:rsidR="00E83C1F" w:rsidRPr="00AA000A" w14:paraId="32BFBEBD" w14:textId="77777777" w:rsidTr="00B65F22">
        <w:tc>
          <w:tcPr>
            <w:tcW w:w="6062" w:type="dxa"/>
            <w:shd w:val="clear" w:color="auto" w:fill="auto"/>
          </w:tcPr>
          <w:p w14:paraId="3C69E981" w14:textId="77777777" w:rsidR="00E83C1F" w:rsidRPr="003F19AB" w:rsidRDefault="00E83C1F" w:rsidP="00B65F22">
            <w:pPr>
              <w:rPr>
                <w:rFonts w:eastAsia="Calibri"/>
                <w:szCs w:val="28"/>
                <w:lang w:eastAsia="en-US"/>
              </w:rPr>
            </w:pPr>
            <w:bookmarkStart w:id="41" w:name="_Hlk486506265"/>
            <w:r w:rsidRPr="003F19AB">
              <w:rPr>
                <w:rFonts w:eastAsia="Calibri"/>
                <w:szCs w:val="28"/>
                <w:lang w:eastAsia="en-US"/>
              </w:rPr>
              <w:t>Предельное количество этажей или предельная высота зданий, строений, сооружений:</w:t>
            </w:r>
          </w:p>
        </w:tc>
        <w:tc>
          <w:tcPr>
            <w:tcW w:w="4252" w:type="dxa"/>
            <w:shd w:val="clear" w:color="auto" w:fill="auto"/>
            <w:vAlign w:val="center"/>
          </w:tcPr>
          <w:p w14:paraId="462FCC5C" w14:textId="77777777" w:rsidR="00E83C1F" w:rsidRPr="00AA000A" w:rsidRDefault="00E83C1F" w:rsidP="00B65F22">
            <w:pPr>
              <w:jc w:val="center"/>
              <w:rPr>
                <w:rFonts w:eastAsia="Calibri"/>
                <w:szCs w:val="28"/>
                <w:lang w:eastAsia="en-US"/>
              </w:rPr>
            </w:pPr>
          </w:p>
        </w:tc>
      </w:tr>
      <w:tr w:rsidR="00E83C1F" w:rsidRPr="00AA000A" w14:paraId="527B1E7D" w14:textId="77777777" w:rsidTr="00B65F22">
        <w:tc>
          <w:tcPr>
            <w:tcW w:w="6062" w:type="dxa"/>
            <w:shd w:val="clear" w:color="auto" w:fill="auto"/>
          </w:tcPr>
          <w:p w14:paraId="01051FEC" w14:textId="77777777" w:rsidR="00E83C1F" w:rsidRPr="00AA000A" w:rsidRDefault="00E83C1F" w:rsidP="00B65F22">
            <w:pPr>
              <w:rPr>
                <w:rFonts w:eastAsia="Calibri"/>
                <w:szCs w:val="28"/>
                <w:lang w:eastAsia="en-US"/>
              </w:rPr>
            </w:pPr>
            <w:r w:rsidRPr="00AA000A">
              <w:rPr>
                <w:rFonts w:eastAsia="Calibri"/>
                <w:szCs w:val="28"/>
                <w:lang w:eastAsia="en-US"/>
              </w:rPr>
              <w:t>предельное количество этажей</w:t>
            </w:r>
          </w:p>
        </w:tc>
        <w:tc>
          <w:tcPr>
            <w:tcW w:w="4252" w:type="dxa"/>
            <w:shd w:val="clear" w:color="auto" w:fill="auto"/>
            <w:vAlign w:val="center"/>
          </w:tcPr>
          <w:p w14:paraId="3CA64A3F" w14:textId="77777777" w:rsidR="00E83C1F" w:rsidRPr="00AA000A" w:rsidRDefault="00E83C1F" w:rsidP="00B65F22">
            <w:pPr>
              <w:jc w:val="center"/>
              <w:rPr>
                <w:rFonts w:eastAsia="Calibri"/>
                <w:szCs w:val="28"/>
                <w:lang w:eastAsia="en-US"/>
              </w:rPr>
            </w:pPr>
            <w:r>
              <w:rPr>
                <w:rFonts w:eastAsia="Calibri"/>
                <w:szCs w:val="28"/>
                <w:lang w:eastAsia="en-US"/>
              </w:rPr>
              <w:t>6</w:t>
            </w:r>
          </w:p>
        </w:tc>
      </w:tr>
      <w:tr w:rsidR="00E83C1F" w:rsidRPr="00AA000A" w14:paraId="38462DFB" w14:textId="77777777" w:rsidTr="00B65F22">
        <w:tc>
          <w:tcPr>
            <w:tcW w:w="6062" w:type="dxa"/>
            <w:shd w:val="clear" w:color="auto" w:fill="auto"/>
          </w:tcPr>
          <w:p w14:paraId="584D9147" w14:textId="77777777" w:rsidR="00E83C1F" w:rsidRPr="00AA000A" w:rsidRDefault="00E83C1F" w:rsidP="00B65F22">
            <w:pPr>
              <w:rPr>
                <w:rFonts w:eastAsia="Calibri"/>
                <w:szCs w:val="28"/>
                <w:lang w:eastAsia="en-US"/>
              </w:rPr>
            </w:pPr>
            <w:r w:rsidRPr="00AA000A">
              <w:rPr>
                <w:rFonts w:eastAsia="Calibri"/>
                <w:szCs w:val="28"/>
                <w:lang w:eastAsia="en-US"/>
              </w:rPr>
              <w:t>Коэффициент застройки</w:t>
            </w:r>
          </w:p>
        </w:tc>
        <w:tc>
          <w:tcPr>
            <w:tcW w:w="4252" w:type="dxa"/>
            <w:shd w:val="clear" w:color="auto" w:fill="auto"/>
            <w:vAlign w:val="center"/>
          </w:tcPr>
          <w:p w14:paraId="32CB31E7" w14:textId="77777777" w:rsidR="00E83C1F" w:rsidRPr="00AA000A" w:rsidRDefault="00E83C1F" w:rsidP="00B65F22">
            <w:pPr>
              <w:jc w:val="center"/>
              <w:rPr>
                <w:rFonts w:eastAsia="Calibri"/>
                <w:szCs w:val="28"/>
                <w:lang w:eastAsia="en-US"/>
              </w:rPr>
            </w:pPr>
            <w:r w:rsidRPr="00AA000A">
              <w:rPr>
                <w:rFonts w:eastAsia="Calibri"/>
                <w:szCs w:val="28"/>
                <w:lang w:eastAsia="en-US"/>
              </w:rPr>
              <w:t>0,4</w:t>
            </w:r>
          </w:p>
        </w:tc>
      </w:tr>
      <w:tr w:rsidR="00E83C1F" w:rsidRPr="00AA000A" w14:paraId="2E8AE5D3" w14:textId="77777777" w:rsidTr="00B65F22">
        <w:tc>
          <w:tcPr>
            <w:tcW w:w="6062" w:type="dxa"/>
            <w:shd w:val="clear" w:color="auto" w:fill="auto"/>
          </w:tcPr>
          <w:p w14:paraId="775EBF76" w14:textId="77777777" w:rsidR="00E83C1F" w:rsidRPr="00AA000A" w:rsidRDefault="00E83C1F" w:rsidP="00B65F22">
            <w:pPr>
              <w:rPr>
                <w:rFonts w:eastAsia="Calibri"/>
                <w:szCs w:val="28"/>
                <w:lang w:eastAsia="en-US"/>
              </w:rPr>
            </w:pPr>
            <w:r w:rsidRPr="00AA000A">
              <w:rPr>
                <w:rFonts w:eastAsia="Calibri"/>
                <w:szCs w:val="28"/>
                <w:lang w:eastAsia="en-US"/>
              </w:rPr>
              <w:t>Коэффициент плотности застройки</w:t>
            </w:r>
          </w:p>
        </w:tc>
        <w:tc>
          <w:tcPr>
            <w:tcW w:w="4252" w:type="dxa"/>
            <w:shd w:val="clear" w:color="auto" w:fill="auto"/>
            <w:vAlign w:val="center"/>
          </w:tcPr>
          <w:p w14:paraId="08E40470" w14:textId="77777777" w:rsidR="00E83C1F" w:rsidRPr="00AA000A" w:rsidRDefault="00E83C1F" w:rsidP="00B65F22">
            <w:pPr>
              <w:jc w:val="center"/>
              <w:rPr>
                <w:rFonts w:eastAsia="Calibri"/>
                <w:szCs w:val="28"/>
                <w:lang w:eastAsia="en-US"/>
              </w:rPr>
            </w:pPr>
            <w:r w:rsidRPr="00AA000A">
              <w:rPr>
                <w:rFonts w:eastAsia="Calibri"/>
                <w:szCs w:val="28"/>
                <w:lang w:eastAsia="en-US"/>
              </w:rPr>
              <w:t>0,8</w:t>
            </w:r>
          </w:p>
        </w:tc>
      </w:tr>
      <w:tr w:rsidR="00E83C1F" w:rsidRPr="00AA000A" w14:paraId="6DFF8070" w14:textId="77777777" w:rsidTr="00B65F22">
        <w:tc>
          <w:tcPr>
            <w:tcW w:w="6062" w:type="dxa"/>
            <w:tcBorders>
              <w:top w:val="single" w:sz="4" w:space="0" w:color="auto"/>
              <w:left w:val="single" w:sz="4" w:space="0" w:color="auto"/>
              <w:bottom w:val="single" w:sz="4" w:space="0" w:color="auto"/>
              <w:right w:val="single" w:sz="4" w:space="0" w:color="auto"/>
            </w:tcBorders>
            <w:shd w:val="clear" w:color="auto" w:fill="auto"/>
          </w:tcPr>
          <w:p w14:paraId="219F9EC7" w14:textId="77777777" w:rsidR="00E83C1F" w:rsidRPr="00AA000A" w:rsidRDefault="00E83C1F" w:rsidP="00B65F22">
            <w:pPr>
              <w:rPr>
                <w:rFonts w:eastAsia="Calibri"/>
                <w:szCs w:val="28"/>
                <w:lang w:eastAsia="en-US"/>
              </w:rPr>
            </w:pPr>
            <w:r w:rsidRPr="00AA000A">
              <w:rPr>
                <w:rFonts w:eastAsia="Calibri"/>
                <w:szCs w:val="28"/>
                <w:lang w:eastAsia="en-US"/>
              </w:rPr>
              <w:t>Минимально допустимый уровень обеспеченности территорией для размещения жилой застройки (м</w:t>
            </w:r>
            <w:proofErr w:type="gramStart"/>
            <w:r w:rsidRPr="00DB67B9">
              <w:rPr>
                <w:rFonts w:eastAsia="Calibri"/>
                <w:szCs w:val="28"/>
                <w:vertAlign w:val="superscript"/>
                <w:lang w:eastAsia="en-US"/>
              </w:rPr>
              <w:t>2</w:t>
            </w:r>
            <w:proofErr w:type="gramEnd"/>
            <w:r w:rsidRPr="00AA000A">
              <w:rPr>
                <w:rFonts w:eastAsia="Calibri"/>
                <w:szCs w:val="28"/>
                <w:lang w:eastAsia="en-US"/>
              </w:rPr>
              <w:t xml:space="preserve"> территории на 1 м</w:t>
            </w:r>
            <w:r w:rsidRPr="00DB67B9">
              <w:rPr>
                <w:rFonts w:eastAsia="Calibri"/>
                <w:szCs w:val="28"/>
                <w:vertAlign w:val="superscript"/>
                <w:lang w:eastAsia="en-US"/>
              </w:rPr>
              <w:t>2</w:t>
            </w:r>
            <w:r w:rsidRPr="00AA000A">
              <w:rPr>
                <w:rFonts w:eastAsia="Calibri"/>
                <w:szCs w:val="28"/>
                <w:lang w:eastAsia="en-US"/>
              </w:rPr>
              <w:t xml:space="preserve"> жилого фонда)</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039B0AF1" w14:textId="77777777" w:rsidR="00E83C1F" w:rsidRPr="00AA000A" w:rsidRDefault="00E83C1F" w:rsidP="00B65F22">
            <w:pPr>
              <w:jc w:val="center"/>
              <w:rPr>
                <w:rFonts w:eastAsia="Calibri"/>
                <w:szCs w:val="28"/>
                <w:lang w:eastAsia="en-US"/>
              </w:rPr>
            </w:pPr>
            <w:r w:rsidRPr="00AA000A">
              <w:rPr>
                <w:rFonts w:eastAsia="Calibri"/>
                <w:szCs w:val="28"/>
                <w:lang w:eastAsia="en-US"/>
              </w:rPr>
              <w:t>2,5</w:t>
            </w:r>
          </w:p>
        </w:tc>
      </w:tr>
    </w:tbl>
    <w:p w14:paraId="7DEF2E10" w14:textId="77777777" w:rsidR="00E83C1F" w:rsidRPr="00243029" w:rsidRDefault="00E83C1F" w:rsidP="00D57C25">
      <w:pPr>
        <w:pStyle w:val="1"/>
        <w:keepLines w:val="0"/>
        <w:numPr>
          <w:ilvl w:val="2"/>
          <w:numId w:val="32"/>
        </w:numPr>
        <w:rPr>
          <w:color w:val="000000" w:themeColor="text1"/>
        </w:rPr>
      </w:pPr>
      <w:bookmarkStart w:id="42" w:name="_Зона_размещения_объектов"/>
      <w:bookmarkStart w:id="43" w:name="_Toc521851106"/>
      <w:bookmarkStart w:id="44" w:name="_Toc526432336"/>
      <w:bookmarkStart w:id="45" w:name="_Toc6301227"/>
      <w:bookmarkEnd w:id="41"/>
      <w:bookmarkEnd w:id="42"/>
      <w:r w:rsidRPr="00243029">
        <w:rPr>
          <w:color w:val="000000" w:themeColor="text1"/>
        </w:rPr>
        <w:t>Зона специализированной общественной застройки</w:t>
      </w:r>
      <w:bookmarkEnd w:id="43"/>
      <w:bookmarkEnd w:id="44"/>
      <w:bookmarkEnd w:id="45"/>
      <w:r w:rsidRPr="00243029">
        <w:rPr>
          <w:color w:val="000000" w:themeColor="text1"/>
        </w:rPr>
        <w:t xml:space="preserve"> </w:t>
      </w:r>
    </w:p>
    <w:p w14:paraId="5BC712DF" w14:textId="77777777" w:rsidR="00E83C1F" w:rsidRPr="00243029" w:rsidRDefault="00E83C1F" w:rsidP="00E83C1F">
      <w:pPr>
        <w:ind w:firstLine="708"/>
        <w:rPr>
          <w:rFonts w:eastAsia="Calibri" w:cs="Times New Roman"/>
          <w:color w:val="000000" w:themeColor="text1"/>
          <w:szCs w:val="24"/>
          <w:lang w:eastAsia="en-US"/>
        </w:rPr>
      </w:pPr>
      <w:r w:rsidRPr="00243029">
        <w:rPr>
          <w:rFonts w:eastAsia="Calibri" w:cs="Times New Roman"/>
          <w:color w:val="000000" w:themeColor="text1"/>
          <w:szCs w:val="24"/>
          <w:lang w:eastAsia="en-US"/>
        </w:rPr>
        <w:t xml:space="preserve">Для функциональной зоны «Зона специализированной общественной застройки» установлены параметры разрешённого строительства, реконструкции объектов капитального строительства в соответствии с таблицей </w:t>
      </w:r>
      <w:r w:rsidR="00642BCF" w:rsidRPr="00243029">
        <w:rPr>
          <w:rFonts w:eastAsia="Calibri" w:cs="Times New Roman"/>
          <w:color w:val="000000" w:themeColor="text1"/>
          <w:szCs w:val="24"/>
          <w:lang w:eastAsia="en-US"/>
        </w:rPr>
        <w:t>4</w:t>
      </w:r>
      <w:r w:rsidRPr="00243029">
        <w:rPr>
          <w:rFonts w:eastAsia="Calibri" w:cs="Times New Roman"/>
          <w:color w:val="000000" w:themeColor="text1"/>
          <w:szCs w:val="24"/>
          <w:lang w:eastAsia="en-US"/>
        </w:rPr>
        <w:t>.</w:t>
      </w:r>
    </w:p>
    <w:p w14:paraId="7F2BE6F9" w14:textId="77777777" w:rsidR="00E83C1F" w:rsidRPr="00243029" w:rsidRDefault="00E83C1F" w:rsidP="00E83C1F">
      <w:pPr>
        <w:spacing w:after="200"/>
        <w:jc w:val="right"/>
        <w:rPr>
          <w:rFonts w:eastAsia="Calibri" w:cs="Times New Roman"/>
          <w:bCs/>
          <w:color w:val="000000" w:themeColor="text1"/>
          <w:szCs w:val="28"/>
          <w:lang w:eastAsia="en-US"/>
        </w:rPr>
      </w:pPr>
      <w:r w:rsidRPr="00243029">
        <w:rPr>
          <w:rFonts w:eastAsia="Calibri" w:cs="Times New Roman"/>
          <w:bCs/>
          <w:color w:val="000000" w:themeColor="text1"/>
          <w:szCs w:val="28"/>
          <w:lang w:eastAsia="en-US"/>
        </w:rPr>
        <w:t xml:space="preserve">Таблица </w:t>
      </w:r>
      <w:r w:rsidR="00642BCF" w:rsidRPr="00243029">
        <w:rPr>
          <w:rFonts w:eastAsia="Calibri" w:cs="Times New Roman"/>
          <w:bCs/>
          <w:color w:val="000000" w:themeColor="text1"/>
          <w:szCs w:val="28"/>
          <w:lang w:eastAsia="en-US"/>
        </w:rPr>
        <w:t>4</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252"/>
      </w:tblGrid>
      <w:tr w:rsidR="00243029" w:rsidRPr="00243029" w14:paraId="674D7726" w14:textId="77777777" w:rsidTr="00B65F22">
        <w:trPr>
          <w:trHeight w:val="352"/>
          <w:tblHeader/>
        </w:trPr>
        <w:tc>
          <w:tcPr>
            <w:tcW w:w="6062" w:type="dxa"/>
            <w:shd w:val="clear" w:color="auto" w:fill="auto"/>
            <w:vAlign w:val="center"/>
          </w:tcPr>
          <w:p w14:paraId="5248E939" w14:textId="77777777" w:rsidR="00E83C1F" w:rsidRPr="00243029" w:rsidRDefault="00E83C1F" w:rsidP="00B65F22">
            <w:pPr>
              <w:jc w:val="center"/>
              <w:rPr>
                <w:rFonts w:eastAsia="Calibri" w:cs="Times New Roman"/>
                <w:color w:val="000000" w:themeColor="text1"/>
                <w:szCs w:val="28"/>
                <w:lang w:eastAsia="en-US"/>
              </w:rPr>
            </w:pPr>
            <w:r w:rsidRPr="00243029">
              <w:rPr>
                <w:rFonts w:eastAsia="Calibri" w:cs="Times New Roman"/>
                <w:color w:val="000000" w:themeColor="text1"/>
                <w:szCs w:val="28"/>
                <w:lang w:eastAsia="en-US"/>
              </w:rPr>
              <w:lastRenderedPageBreak/>
              <w:t xml:space="preserve">Описание параметров </w:t>
            </w:r>
            <w:r w:rsidRPr="00243029">
              <w:rPr>
                <w:rFonts w:eastAsia="Calibri" w:cs="Times New Roman"/>
                <w:color w:val="000000" w:themeColor="text1"/>
                <w:szCs w:val="24"/>
                <w:lang w:eastAsia="en-US"/>
              </w:rPr>
              <w:t xml:space="preserve">функциональной </w:t>
            </w:r>
            <w:r w:rsidRPr="00243029">
              <w:rPr>
                <w:rFonts w:eastAsia="Calibri" w:cs="Times New Roman"/>
                <w:color w:val="000000" w:themeColor="text1"/>
                <w:szCs w:val="28"/>
                <w:lang w:eastAsia="en-US"/>
              </w:rPr>
              <w:t>зоны</w:t>
            </w:r>
          </w:p>
        </w:tc>
        <w:tc>
          <w:tcPr>
            <w:tcW w:w="4252" w:type="dxa"/>
            <w:shd w:val="clear" w:color="auto" w:fill="auto"/>
            <w:vAlign w:val="center"/>
          </w:tcPr>
          <w:p w14:paraId="522818D5" w14:textId="77777777" w:rsidR="00E83C1F" w:rsidRPr="00243029" w:rsidRDefault="00E83C1F" w:rsidP="00B65F22">
            <w:pPr>
              <w:jc w:val="center"/>
              <w:rPr>
                <w:rFonts w:eastAsia="Calibri" w:cs="Times New Roman"/>
                <w:color w:val="000000" w:themeColor="text1"/>
                <w:szCs w:val="28"/>
                <w:lang w:eastAsia="en-US"/>
              </w:rPr>
            </w:pPr>
            <w:r w:rsidRPr="00243029">
              <w:rPr>
                <w:rFonts w:eastAsia="Calibri" w:cs="Times New Roman"/>
                <w:color w:val="000000" w:themeColor="text1"/>
                <w:szCs w:val="28"/>
                <w:lang w:eastAsia="en-US"/>
              </w:rPr>
              <w:t>Значение параметров</w:t>
            </w:r>
          </w:p>
        </w:tc>
      </w:tr>
      <w:tr w:rsidR="00243029" w:rsidRPr="00243029" w14:paraId="2E870D45" w14:textId="77777777" w:rsidTr="00B65F22">
        <w:tc>
          <w:tcPr>
            <w:tcW w:w="6062" w:type="dxa"/>
            <w:shd w:val="clear" w:color="auto" w:fill="auto"/>
          </w:tcPr>
          <w:p w14:paraId="21E0C97E" w14:textId="77777777" w:rsidR="00E83C1F" w:rsidRPr="00243029" w:rsidRDefault="00E83C1F" w:rsidP="00B65F22">
            <w:pPr>
              <w:rPr>
                <w:rFonts w:eastAsia="Calibri"/>
                <w:color w:val="000000" w:themeColor="text1"/>
                <w:szCs w:val="28"/>
                <w:lang w:eastAsia="en-US"/>
              </w:rPr>
            </w:pPr>
            <w:bookmarkStart w:id="46" w:name="_Hlk486506651"/>
            <w:r w:rsidRPr="00243029">
              <w:rPr>
                <w:rFonts w:eastAsia="Calibri"/>
                <w:color w:val="000000" w:themeColor="text1"/>
                <w:szCs w:val="28"/>
                <w:lang w:eastAsia="en-US"/>
              </w:rPr>
              <w:t>Предельное количество этажей или предельная высота зданий, строений, сооружений:</w:t>
            </w:r>
          </w:p>
        </w:tc>
        <w:tc>
          <w:tcPr>
            <w:tcW w:w="4252" w:type="dxa"/>
            <w:shd w:val="clear" w:color="auto" w:fill="auto"/>
            <w:vAlign w:val="center"/>
          </w:tcPr>
          <w:p w14:paraId="479EB4B3" w14:textId="77777777" w:rsidR="00E83C1F" w:rsidRPr="00243029" w:rsidRDefault="00E83C1F" w:rsidP="00B65F22">
            <w:pPr>
              <w:jc w:val="center"/>
              <w:rPr>
                <w:rFonts w:eastAsia="Calibri" w:cs="Times New Roman"/>
                <w:color w:val="000000" w:themeColor="text1"/>
                <w:szCs w:val="28"/>
                <w:lang w:eastAsia="en-US"/>
              </w:rPr>
            </w:pPr>
          </w:p>
        </w:tc>
      </w:tr>
      <w:tr w:rsidR="00243029" w:rsidRPr="00243029" w14:paraId="74A8F633" w14:textId="77777777" w:rsidTr="00B65F22">
        <w:tc>
          <w:tcPr>
            <w:tcW w:w="6062" w:type="dxa"/>
            <w:shd w:val="clear" w:color="auto" w:fill="auto"/>
          </w:tcPr>
          <w:p w14:paraId="0E14EC88" w14:textId="77777777" w:rsidR="00E83C1F" w:rsidRPr="00243029" w:rsidRDefault="00E83C1F" w:rsidP="00B65F22">
            <w:pPr>
              <w:rPr>
                <w:rFonts w:eastAsia="Calibri" w:cs="Times New Roman"/>
                <w:color w:val="000000" w:themeColor="text1"/>
                <w:szCs w:val="28"/>
                <w:lang w:eastAsia="en-US"/>
              </w:rPr>
            </w:pPr>
            <w:r w:rsidRPr="00243029">
              <w:rPr>
                <w:rFonts w:eastAsia="Calibri" w:cs="Times New Roman"/>
                <w:color w:val="000000" w:themeColor="text1"/>
                <w:szCs w:val="28"/>
                <w:lang w:eastAsia="en-US"/>
              </w:rPr>
              <w:t>предельное количество этажей</w:t>
            </w:r>
          </w:p>
        </w:tc>
        <w:tc>
          <w:tcPr>
            <w:tcW w:w="4252" w:type="dxa"/>
            <w:shd w:val="clear" w:color="auto" w:fill="auto"/>
            <w:vAlign w:val="center"/>
          </w:tcPr>
          <w:p w14:paraId="53C2D66D" w14:textId="77777777" w:rsidR="00E83C1F" w:rsidRPr="00243029" w:rsidRDefault="00E83C1F" w:rsidP="00B65F22">
            <w:pPr>
              <w:jc w:val="center"/>
              <w:rPr>
                <w:rFonts w:eastAsia="Calibri" w:cs="Times New Roman"/>
                <w:color w:val="000000" w:themeColor="text1"/>
                <w:szCs w:val="28"/>
                <w:lang w:eastAsia="en-US"/>
              </w:rPr>
            </w:pPr>
            <w:r w:rsidRPr="00243029">
              <w:rPr>
                <w:rFonts w:eastAsia="Calibri" w:cs="Times New Roman"/>
                <w:color w:val="000000" w:themeColor="text1"/>
                <w:lang w:eastAsia="en-US"/>
              </w:rPr>
              <w:t>6</w:t>
            </w:r>
          </w:p>
        </w:tc>
      </w:tr>
      <w:tr w:rsidR="00243029" w:rsidRPr="00243029" w14:paraId="0C2CE663" w14:textId="77777777" w:rsidTr="00B65F22">
        <w:tc>
          <w:tcPr>
            <w:tcW w:w="6062" w:type="dxa"/>
            <w:shd w:val="clear" w:color="auto" w:fill="auto"/>
          </w:tcPr>
          <w:p w14:paraId="10FA043B" w14:textId="77777777" w:rsidR="00E83C1F" w:rsidRPr="00243029" w:rsidRDefault="00E83C1F" w:rsidP="00B65F22">
            <w:pPr>
              <w:rPr>
                <w:rFonts w:eastAsia="Calibri" w:cs="Times New Roman"/>
                <w:color w:val="000000" w:themeColor="text1"/>
                <w:szCs w:val="28"/>
                <w:lang w:eastAsia="en-US"/>
              </w:rPr>
            </w:pPr>
            <w:r w:rsidRPr="00243029">
              <w:rPr>
                <w:rFonts w:eastAsia="Calibri" w:cs="Times New Roman"/>
                <w:color w:val="000000" w:themeColor="text1"/>
                <w:szCs w:val="28"/>
                <w:lang w:eastAsia="en-US"/>
              </w:rPr>
              <w:t>Коэффициент застройки</w:t>
            </w:r>
          </w:p>
        </w:tc>
        <w:tc>
          <w:tcPr>
            <w:tcW w:w="4252" w:type="dxa"/>
            <w:shd w:val="clear" w:color="auto" w:fill="auto"/>
            <w:vAlign w:val="center"/>
          </w:tcPr>
          <w:p w14:paraId="62810F18" w14:textId="77777777" w:rsidR="00E83C1F" w:rsidRPr="00243029" w:rsidRDefault="00E83C1F" w:rsidP="00B65F22">
            <w:pPr>
              <w:jc w:val="center"/>
              <w:rPr>
                <w:rFonts w:eastAsia="Calibri" w:cs="Times New Roman"/>
                <w:color w:val="000000" w:themeColor="text1"/>
                <w:szCs w:val="28"/>
                <w:lang w:eastAsia="en-US"/>
              </w:rPr>
            </w:pPr>
            <w:r w:rsidRPr="00243029">
              <w:rPr>
                <w:rFonts w:eastAsia="Calibri" w:cs="Times New Roman"/>
                <w:color w:val="000000" w:themeColor="text1"/>
                <w:szCs w:val="28"/>
                <w:lang w:eastAsia="en-US"/>
              </w:rPr>
              <w:t>0,8</w:t>
            </w:r>
          </w:p>
        </w:tc>
      </w:tr>
      <w:tr w:rsidR="00243029" w:rsidRPr="00243029" w14:paraId="3389E1A0" w14:textId="77777777" w:rsidTr="00B65F22">
        <w:tc>
          <w:tcPr>
            <w:tcW w:w="6062" w:type="dxa"/>
            <w:shd w:val="clear" w:color="auto" w:fill="auto"/>
          </w:tcPr>
          <w:p w14:paraId="318F0F33" w14:textId="77777777" w:rsidR="00E83C1F" w:rsidRPr="00243029" w:rsidRDefault="00E83C1F" w:rsidP="00B65F22">
            <w:pPr>
              <w:rPr>
                <w:rFonts w:eastAsia="Calibri" w:cs="Times New Roman"/>
                <w:color w:val="000000" w:themeColor="text1"/>
                <w:szCs w:val="28"/>
                <w:lang w:eastAsia="en-US"/>
              </w:rPr>
            </w:pPr>
            <w:r w:rsidRPr="00243029">
              <w:rPr>
                <w:rFonts w:eastAsia="Calibri" w:cs="Times New Roman"/>
                <w:color w:val="000000" w:themeColor="text1"/>
                <w:szCs w:val="28"/>
                <w:lang w:eastAsia="en-US"/>
              </w:rPr>
              <w:t>Коэффициент плотности застройки</w:t>
            </w:r>
          </w:p>
        </w:tc>
        <w:tc>
          <w:tcPr>
            <w:tcW w:w="4252" w:type="dxa"/>
            <w:shd w:val="clear" w:color="auto" w:fill="auto"/>
            <w:vAlign w:val="center"/>
          </w:tcPr>
          <w:p w14:paraId="5846E9F3" w14:textId="77777777" w:rsidR="00E83C1F" w:rsidRPr="00243029" w:rsidRDefault="00E83C1F" w:rsidP="00B65F22">
            <w:pPr>
              <w:jc w:val="center"/>
              <w:rPr>
                <w:rFonts w:eastAsia="Calibri" w:cs="Times New Roman"/>
                <w:color w:val="000000" w:themeColor="text1"/>
                <w:szCs w:val="28"/>
                <w:lang w:eastAsia="en-US"/>
              </w:rPr>
            </w:pPr>
            <w:r w:rsidRPr="00243029">
              <w:rPr>
                <w:rFonts w:eastAsia="Calibri" w:cs="Times New Roman"/>
                <w:color w:val="000000" w:themeColor="text1"/>
                <w:szCs w:val="28"/>
                <w:lang w:eastAsia="en-US"/>
              </w:rPr>
              <w:t>2,4</w:t>
            </w:r>
          </w:p>
        </w:tc>
      </w:tr>
    </w:tbl>
    <w:p w14:paraId="4BA18281" w14:textId="77777777" w:rsidR="00E83C1F" w:rsidRPr="00243029" w:rsidRDefault="00E83C1F" w:rsidP="00D57C25">
      <w:pPr>
        <w:pStyle w:val="1"/>
        <w:keepLines w:val="0"/>
        <w:numPr>
          <w:ilvl w:val="2"/>
          <w:numId w:val="32"/>
        </w:numPr>
        <w:rPr>
          <w:color w:val="000000" w:themeColor="text1"/>
        </w:rPr>
      </w:pPr>
      <w:bookmarkStart w:id="47" w:name="_Toc521851107"/>
      <w:bookmarkStart w:id="48" w:name="_Toc526432337"/>
      <w:bookmarkStart w:id="49" w:name="_Toc6301228"/>
      <w:bookmarkEnd w:id="46"/>
      <w:r w:rsidRPr="00243029">
        <w:rPr>
          <w:color w:val="000000" w:themeColor="text1"/>
        </w:rPr>
        <w:t>Многофункциональная общественно-деловая зона</w:t>
      </w:r>
      <w:bookmarkEnd w:id="47"/>
      <w:bookmarkEnd w:id="48"/>
      <w:bookmarkEnd w:id="49"/>
    </w:p>
    <w:p w14:paraId="0E185E5E" w14:textId="77777777" w:rsidR="00E83C1F" w:rsidRPr="00243029" w:rsidRDefault="00E83C1F" w:rsidP="00E83C1F">
      <w:pPr>
        <w:ind w:firstLine="709"/>
        <w:rPr>
          <w:rFonts w:eastAsia="Calibri"/>
          <w:color w:val="000000" w:themeColor="text1"/>
          <w:szCs w:val="28"/>
          <w:lang w:eastAsia="en-US"/>
        </w:rPr>
      </w:pPr>
      <w:r w:rsidRPr="00243029">
        <w:rPr>
          <w:rFonts w:eastAsia="Calibri" w:cs="Times New Roman"/>
          <w:color w:val="000000" w:themeColor="text1"/>
          <w:szCs w:val="28"/>
          <w:lang w:eastAsia="en-US"/>
        </w:rPr>
        <w:t xml:space="preserve">Для функциональной </w:t>
      </w:r>
      <w:r w:rsidRPr="00243029">
        <w:rPr>
          <w:rFonts w:eastAsia="Calibri" w:cs="Times New Roman"/>
          <w:color w:val="000000" w:themeColor="text1"/>
          <w:szCs w:val="24"/>
          <w:lang w:eastAsia="en-US"/>
        </w:rPr>
        <w:t xml:space="preserve">зоны </w:t>
      </w:r>
      <w:r w:rsidRPr="00243029">
        <w:rPr>
          <w:rFonts w:eastAsia="Calibri"/>
          <w:bCs/>
          <w:color w:val="000000" w:themeColor="text1"/>
          <w:szCs w:val="28"/>
          <w:lang w:eastAsia="en-US"/>
        </w:rPr>
        <w:t xml:space="preserve">«Многофункциональная общественно-деловая зона» </w:t>
      </w:r>
      <w:r w:rsidRPr="00243029">
        <w:rPr>
          <w:rFonts w:eastAsia="Calibri" w:cs="Times New Roman"/>
          <w:color w:val="000000" w:themeColor="text1"/>
          <w:szCs w:val="24"/>
          <w:lang w:eastAsia="en-US"/>
        </w:rPr>
        <w:t xml:space="preserve">установлены параметры разрешённого строительства, реконструкции объектов капитального строительства в соответствии с таблицей </w:t>
      </w:r>
      <w:r w:rsidR="00642BCF" w:rsidRPr="00243029">
        <w:rPr>
          <w:rFonts w:eastAsia="Calibri" w:cs="Times New Roman"/>
          <w:color w:val="000000" w:themeColor="text1"/>
          <w:szCs w:val="24"/>
          <w:lang w:eastAsia="en-US"/>
        </w:rPr>
        <w:t>5</w:t>
      </w:r>
      <w:r w:rsidRPr="00243029">
        <w:rPr>
          <w:rFonts w:eastAsia="Calibri" w:cs="Times New Roman"/>
          <w:color w:val="000000" w:themeColor="text1"/>
          <w:szCs w:val="24"/>
          <w:lang w:eastAsia="en-US"/>
        </w:rPr>
        <w:t>.</w:t>
      </w:r>
    </w:p>
    <w:p w14:paraId="57E8E4E9" w14:textId="77777777" w:rsidR="00E83C1F" w:rsidRPr="00243029" w:rsidRDefault="00E83C1F" w:rsidP="00E83C1F">
      <w:pPr>
        <w:spacing w:after="200"/>
        <w:jc w:val="right"/>
        <w:rPr>
          <w:rFonts w:eastAsia="Calibri" w:cs="Times New Roman"/>
          <w:bCs/>
          <w:color w:val="000000" w:themeColor="text1"/>
          <w:szCs w:val="28"/>
          <w:lang w:eastAsia="en-US"/>
        </w:rPr>
      </w:pPr>
      <w:r w:rsidRPr="00243029">
        <w:rPr>
          <w:rFonts w:eastAsia="Calibri" w:cs="Times New Roman"/>
          <w:bCs/>
          <w:color w:val="000000" w:themeColor="text1"/>
          <w:szCs w:val="28"/>
          <w:lang w:eastAsia="en-US"/>
        </w:rPr>
        <w:t xml:space="preserve">Таблица </w:t>
      </w:r>
      <w:r w:rsidR="00642BCF" w:rsidRPr="00243029">
        <w:rPr>
          <w:rFonts w:eastAsia="Calibri" w:cs="Times New Roman"/>
          <w:bCs/>
          <w:color w:val="000000" w:themeColor="text1"/>
          <w:szCs w:val="28"/>
          <w:lang w:eastAsia="en-US"/>
        </w:rPr>
        <w:t>5</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252"/>
      </w:tblGrid>
      <w:tr w:rsidR="00243029" w:rsidRPr="00243029" w14:paraId="322E1CBB" w14:textId="77777777" w:rsidTr="00B65F22">
        <w:trPr>
          <w:trHeight w:val="514"/>
          <w:tblHeader/>
        </w:trPr>
        <w:tc>
          <w:tcPr>
            <w:tcW w:w="6062" w:type="dxa"/>
            <w:shd w:val="clear" w:color="auto" w:fill="auto"/>
            <w:vAlign w:val="center"/>
          </w:tcPr>
          <w:p w14:paraId="1CA2914B" w14:textId="77777777" w:rsidR="00E83C1F" w:rsidRPr="00243029" w:rsidRDefault="00E83C1F" w:rsidP="00B65F22">
            <w:pPr>
              <w:jc w:val="center"/>
              <w:rPr>
                <w:rFonts w:eastAsia="Calibri"/>
                <w:color w:val="000000" w:themeColor="text1"/>
                <w:szCs w:val="28"/>
                <w:lang w:eastAsia="en-US"/>
              </w:rPr>
            </w:pPr>
            <w:r w:rsidRPr="00243029">
              <w:rPr>
                <w:rFonts w:eastAsia="Calibri"/>
                <w:color w:val="000000" w:themeColor="text1"/>
                <w:szCs w:val="28"/>
                <w:lang w:eastAsia="en-US"/>
              </w:rPr>
              <w:t xml:space="preserve">Описание параметров </w:t>
            </w:r>
            <w:r w:rsidRPr="00243029">
              <w:rPr>
                <w:rFonts w:eastAsia="Calibri" w:cs="Times New Roman"/>
                <w:color w:val="000000" w:themeColor="text1"/>
                <w:szCs w:val="28"/>
                <w:lang w:eastAsia="en-US"/>
              </w:rPr>
              <w:t xml:space="preserve">функциональной </w:t>
            </w:r>
            <w:r w:rsidRPr="00243029">
              <w:rPr>
                <w:rFonts w:eastAsia="Calibri"/>
                <w:color w:val="000000" w:themeColor="text1"/>
                <w:szCs w:val="28"/>
                <w:lang w:eastAsia="en-US"/>
              </w:rPr>
              <w:t>зоны</w:t>
            </w:r>
          </w:p>
        </w:tc>
        <w:tc>
          <w:tcPr>
            <w:tcW w:w="4252" w:type="dxa"/>
            <w:shd w:val="clear" w:color="auto" w:fill="auto"/>
            <w:vAlign w:val="center"/>
          </w:tcPr>
          <w:p w14:paraId="23ACAB23" w14:textId="77777777" w:rsidR="00E83C1F" w:rsidRPr="00243029" w:rsidRDefault="00E83C1F" w:rsidP="00B65F22">
            <w:pPr>
              <w:jc w:val="center"/>
              <w:rPr>
                <w:rFonts w:eastAsia="Calibri"/>
                <w:color w:val="000000" w:themeColor="text1"/>
                <w:szCs w:val="28"/>
                <w:lang w:eastAsia="en-US"/>
              </w:rPr>
            </w:pPr>
            <w:r w:rsidRPr="00243029">
              <w:rPr>
                <w:rFonts w:eastAsia="Calibri"/>
                <w:color w:val="000000" w:themeColor="text1"/>
                <w:szCs w:val="28"/>
                <w:lang w:eastAsia="en-US"/>
              </w:rPr>
              <w:t>Значение параметров</w:t>
            </w:r>
          </w:p>
        </w:tc>
      </w:tr>
      <w:tr w:rsidR="00243029" w:rsidRPr="00243029" w14:paraId="41CD18C9" w14:textId="77777777" w:rsidTr="00B65F22">
        <w:tc>
          <w:tcPr>
            <w:tcW w:w="6062" w:type="dxa"/>
            <w:shd w:val="clear" w:color="auto" w:fill="auto"/>
          </w:tcPr>
          <w:p w14:paraId="2E11028F" w14:textId="77777777" w:rsidR="00E83C1F" w:rsidRPr="00243029" w:rsidRDefault="00E83C1F" w:rsidP="00B65F22">
            <w:pPr>
              <w:rPr>
                <w:rFonts w:eastAsia="Calibri"/>
                <w:color w:val="000000" w:themeColor="text1"/>
                <w:szCs w:val="28"/>
                <w:lang w:eastAsia="en-US"/>
              </w:rPr>
            </w:pPr>
            <w:bookmarkStart w:id="50" w:name="_Hlk486506731"/>
            <w:r w:rsidRPr="00243029">
              <w:rPr>
                <w:rFonts w:eastAsia="Calibri"/>
                <w:color w:val="000000" w:themeColor="text1"/>
                <w:szCs w:val="28"/>
                <w:lang w:eastAsia="en-US"/>
              </w:rPr>
              <w:t>Предельное количество этажей или предельная высота зданий, строений, сооружений:</w:t>
            </w:r>
          </w:p>
        </w:tc>
        <w:tc>
          <w:tcPr>
            <w:tcW w:w="4252" w:type="dxa"/>
            <w:shd w:val="clear" w:color="auto" w:fill="auto"/>
            <w:vAlign w:val="center"/>
          </w:tcPr>
          <w:p w14:paraId="5D9BEC82" w14:textId="77777777" w:rsidR="00E83C1F" w:rsidRPr="00243029" w:rsidRDefault="00E83C1F" w:rsidP="00B65F22">
            <w:pPr>
              <w:jc w:val="center"/>
              <w:rPr>
                <w:rFonts w:eastAsia="Calibri"/>
                <w:color w:val="000000" w:themeColor="text1"/>
                <w:szCs w:val="28"/>
                <w:lang w:eastAsia="en-US"/>
              </w:rPr>
            </w:pPr>
          </w:p>
        </w:tc>
      </w:tr>
      <w:tr w:rsidR="00243029" w:rsidRPr="00243029" w14:paraId="053B1DD2" w14:textId="77777777" w:rsidTr="00B65F22">
        <w:tc>
          <w:tcPr>
            <w:tcW w:w="6062" w:type="dxa"/>
            <w:shd w:val="clear" w:color="auto" w:fill="auto"/>
          </w:tcPr>
          <w:p w14:paraId="743C9D86" w14:textId="77777777" w:rsidR="00E83C1F" w:rsidRPr="00243029" w:rsidRDefault="00E83C1F" w:rsidP="006F5ADF">
            <w:pPr>
              <w:tabs>
                <w:tab w:val="left" w:pos="4935"/>
              </w:tabs>
              <w:rPr>
                <w:rFonts w:eastAsia="Calibri"/>
                <w:color w:val="000000" w:themeColor="text1"/>
                <w:szCs w:val="28"/>
                <w:lang w:eastAsia="en-US"/>
              </w:rPr>
            </w:pPr>
            <w:r w:rsidRPr="00243029">
              <w:rPr>
                <w:rFonts w:eastAsia="Calibri"/>
                <w:color w:val="000000" w:themeColor="text1"/>
                <w:szCs w:val="28"/>
                <w:lang w:eastAsia="en-US"/>
              </w:rPr>
              <w:t>предельное количество этажей</w:t>
            </w:r>
            <w:r w:rsidR="006F5ADF" w:rsidRPr="00243029">
              <w:rPr>
                <w:rFonts w:eastAsia="Calibri"/>
                <w:color w:val="000000" w:themeColor="text1"/>
                <w:szCs w:val="28"/>
                <w:lang w:eastAsia="en-US"/>
              </w:rPr>
              <w:tab/>
            </w:r>
          </w:p>
        </w:tc>
        <w:tc>
          <w:tcPr>
            <w:tcW w:w="4252" w:type="dxa"/>
            <w:shd w:val="clear" w:color="auto" w:fill="auto"/>
            <w:vAlign w:val="center"/>
          </w:tcPr>
          <w:p w14:paraId="54741AF5" w14:textId="77777777" w:rsidR="00E83C1F" w:rsidRPr="00243029" w:rsidRDefault="00E83C1F" w:rsidP="00B65F22">
            <w:pPr>
              <w:jc w:val="center"/>
              <w:rPr>
                <w:rFonts w:eastAsia="Calibri"/>
                <w:color w:val="000000" w:themeColor="text1"/>
                <w:szCs w:val="28"/>
                <w:lang w:eastAsia="en-US"/>
              </w:rPr>
            </w:pPr>
            <w:r w:rsidRPr="00243029">
              <w:rPr>
                <w:rFonts w:eastAsia="Calibri"/>
                <w:color w:val="000000" w:themeColor="text1"/>
                <w:szCs w:val="28"/>
                <w:lang w:eastAsia="en-US"/>
              </w:rPr>
              <w:t>6</w:t>
            </w:r>
          </w:p>
        </w:tc>
      </w:tr>
      <w:tr w:rsidR="00243029" w:rsidRPr="00243029" w14:paraId="25E5D2D1" w14:textId="77777777" w:rsidTr="00B65F22">
        <w:tc>
          <w:tcPr>
            <w:tcW w:w="6062" w:type="dxa"/>
            <w:shd w:val="clear" w:color="auto" w:fill="auto"/>
          </w:tcPr>
          <w:p w14:paraId="47F3BB95" w14:textId="77777777" w:rsidR="00E83C1F" w:rsidRPr="00243029" w:rsidRDefault="00E83C1F" w:rsidP="00B65F22">
            <w:pPr>
              <w:rPr>
                <w:rFonts w:eastAsia="Calibri"/>
                <w:color w:val="000000" w:themeColor="text1"/>
                <w:szCs w:val="28"/>
                <w:lang w:eastAsia="en-US"/>
              </w:rPr>
            </w:pPr>
            <w:r w:rsidRPr="00243029">
              <w:rPr>
                <w:rFonts w:eastAsia="Calibri"/>
                <w:color w:val="000000" w:themeColor="text1"/>
                <w:szCs w:val="28"/>
                <w:lang w:eastAsia="en-US"/>
              </w:rPr>
              <w:t>Коэффициент застройки</w:t>
            </w:r>
          </w:p>
        </w:tc>
        <w:tc>
          <w:tcPr>
            <w:tcW w:w="4252" w:type="dxa"/>
            <w:shd w:val="clear" w:color="auto" w:fill="auto"/>
            <w:vAlign w:val="center"/>
          </w:tcPr>
          <w:p w14:paraId="6C70291B" w14:textId="77777777" w:rsidR="00E83C1F" w:rsidRPr="00243029" w:rsidRDefault="00E83C1F" w:rsidP="00B65F22">
            <w:pPr>
              <w:jc w:val="center"/>
              <w:rPr>
                <w:rFonts w:eastAsia="Calibri"/>
                <w:color w:val="000000" w:themeColor="text1"/>
                <w:szCs w:val="28"/>
                <w:lang w:eastAsia="en-US"/>
              </w:rPr>
            </w:pPr>
            <w:r w:rsidRPr="00243029">
              <w:rPr>
                <w:rFonts w:eastAsia="Calibri"/>
                <w:color w:val="000000" w:themeColor="text1"/>
                <w:szCs w:val="28"/>
                <w:lang w:eastAsia="en-US"/>
              </w:rPr>
              <w:t>1,0</w:t>
            </w:r>
          </w:p>
        </w:tc>
      </w:tr>
      <w:tr w:rsidR="00243029" w:rsidRPr="00243029" w14:paraId="504C0718" w14:textId="77777777" w:rsidTr="00B65F22">
        <w:tc>
          <w:tcPr>
            <w:tcW w:w="6062" w:type="dxa"/>
            <w:shd w:val="clear" w:color="auto" w:fill="auto"/>
          </w:tcPr>
          <w:p w14:paraId="7CD565E0" w14:textId="77777777" w:rsidR="00E83C1F" w:rsidRPr="00243029" w:rsidRDefault="00E83C1F" w:rsidP="00B65F22">
            <w:pPr>
              <w:rPr>
                <w:rFonts w:eastAsia="Calibri"/>
                <w:color w:val="000000" w:themeColor="text1"/>
                <w:szCs w:val="28"/>
                <w:lang w:eastAsia="en-US"/>
              </w:rPr>
            </w:pPr>
            <w:r w:rsidRPr="00243029">
              <w:rPr>
                <w:rFonts w:eastAsia="Calibri"/>
                <w:color w:val="000000" w:themeColor="text1"/>
                <w:szCs w:val="28"/>
                <w:lang w:eastAsia="en-US"/>
              </w:rPr>
              <w:t>Коэффициент плотности застройки</w:t>
            </w:r>
          </w:p>
        </w:tc>
        <w:tc>
          <w:tcPr>
            <w:tcW w:w="4252" w:type="dxa"/>
            <w:shd w:val="clear" w:color="auto" w:fill="auto"/>
            <w:vAlign w:val="center"/>
          </w:tcPr>
          <w:p w14:paraId="21B24D4B" w14:textId="77777777" w:rsidR="00E83C1F" w:rsidRPr="00243029" w:rsidRDefault="00E83C1F" w:rsidP="00B65F22">
            <w:pPr>
              <w:jc w:val="center"/>
              <w:rPr>
                <w:rFonts w:eastAsia="Calibri"/>
                <w:color w:val="000000" w:themeColor="text1"/>
                <w:szCs w:val="28"/>
                <w:lang w:eastAsia="en-US"/>
              </w:rPr>
            </w:pPr>
            <w:r w:rsidRPr="00243029">
              <w:rPr>
                <w:rFonts w:eastAsia="Calibri"/>
                <w:color w:val="000000" w:themeColor="text1"/>
                <w:szCs w:val="28"/>
                <w:lang w:eastAsia="en-US"/>
              </w:rPr>
              <w:t>3,0</w:t>
            </w:r>
          </w:p>
        </w:tc>
      </w:tr>
    </w:tbl>
    <w:p w14:paraId="0FB8FD30" w14:textId="77777777" w:rsidR="00E83C1F" w:rsidRPr="00AA000A" w:rsidRDefault="00E83C1F" w:rsidP="00D57C25">
      <w:pPr>
        <w:pStyle w:val="1"/>
        <w:keepLines w:val="0"/>
        <w:numPr>
          <w:ilvl w:val="2"/>
          <w:numId w:val="32"/>
        </w:numPr>
        <w:ind w:left="709" w:hanging="709"/>
      </w:pPr>
      <w:bookmarkStart w:id="51" w:name="_Зона_инженерной_инфраструктуры"/>
      <w:bookmarkStart w:id="52" w:name="_Toc521851108"/>
      <w:bookmarkStart w:id="53" w:name="_Toc526432338"/>
      <w:bookmarkStart w:id="54" w:name="_Toc6301229"/>
      <w:bookmarkEnd w:id="50"/>
      <w:bookmarkEnd w:id="51"/>
      <w:r w:rsidRPr="00AA000A">
        <w:t>Зона транспортной инфраструктуры</w:t>
      </w:r>
      <w:bookmarkEnd w:id="52"/>
      <w:bookmarkEnd w:id="53"/>
      <w:bookmarkEnd w:id="54"/>
    </w:p>
    <w:p w14:paraId="46D5C945" w14:textId="77777777" w:rsidR="00E83C1F" w:rsidRPr="00AA000A" w:rsidRDefault="00E83C1F" w:rsidP="00E83C1F">
      <w:pPr>
        <w:ind w:firstLine="708"/>
        <w:rPr>
          <w:rFonts w:eastAsia="Calibri" w:cs="Times New Roman"/>
          <w:szCs w:val="24"/>
          <w:lang w:eastAsia="en-US"/>
        </w:rPr>
      </w:pPr>
      <w:r w:rsidRPr="00AA000A">
        <w:rPr>
          <w:rFonts w:eastAsia="Calibri" w:cs="Times New Roman"/>
          <w:szCs w:val="28"/>
          <w:lang w:eastAsia="en-US"/>
        </w:rPr>
        <w:t xml:space="preserve">Для функциональной </w:t>
      </w:r>
      <w:r w:rsidRPr="00AA000A">
        <w:rPr>
          <w:rFonts w:eastAsia="Calibri" w:cs="Times New Roman"/>
          <w:szCs w:val="24"/>
          <w:lang w:eastAsia="en-US"/>
        </w:rPr>
        <w:t xml:space="preserve">зоны </w:t>
      </w:r>
      <w:r w:rsidRPr="00AA000A">
        <w:rPr>
          <w:rFonts w:eastAsia="Calibri" w:cs="Times New Roman"/>
          <w:bCs/>
          <w:szCs w:val="28"/>
          <w:lang w:eastAsia="en-US"/>
        </w:rPr>
        <w:t xml:space="preserve">«Зона транспортной инфраструктуры» </w:t>
      </w:r>
      <w:r w:rsidRPr="00AA000A">
        <w:rPr>
          <w:rFonts w:eastAsia="Calibri" w:cs="Times New Roman"/>
          <w:szCs w:val="24"/>
          <w:lang w:eastAsia="en-US"/>
        </w:rPr>
        <w:t xml:space="preserve">установлены параметры </w:t>
      </w:r>
      <w:r>
        <w:rPr>
          <w:rFonts w:eastAsia="Calibri" w:cs="Times New Roman"/>
          <w:szCs w:val="24"/>
          <w:lang w:eastAsia="en-US"/>
        </w:rPr>
        <w:t>разрешённого</w:t>
      </w:r>
      <w:r w:rsidRPr="00AA000A">
        <w:rPr>
          <w:rFonts w:eastAsia="Calibri" w:cs="Times New Roman"/>
          <w:szCs w:val="24"/>
          <w:lang w:eastAsia="en-US"/>
        </w:rPr>
        <w:t xml:space="preserve"> строительства, реконструкции объектов капитального строительства в соответствии с таблицей </w:t>
      </w:r>
      <w:r w:rsidR="00642BCF">
        <w:rPr>
          <w:rFonts w:eastAsia="Calibri" w:cs="Times New Roman"/>
          <w:szCs w:val="24"/>
          <w:lang w:eastAsia="en-US"/>
        </w:rPr>
        <w:t>6</w:t>
      </w:r>
      <w:r w:rsidRPr="00AA000A">
        <w:rPr>
          <w:rFonts w:eastAsia="Calibri" w:cs="Times New Roman"/>
          <w:szCs w:val="24"/>
          <w:lang w:eastAsia="en-US"/>
        </w:rPr>
        <w:t>.</w:t>
      </w:r>
    </w:p>
    <w:p w14:paraId="129723B3" w14:textId="77777777" w:rsidR="00E83C1F" w:rsidRPr="00AA000A" w:rsidRDefault="00E83C1F" w:rsidP="00E83C1F">
      <w:pPr>
        <w:spacing w:after="200"/>
        <w:jc w:val="right"/>
        <w:rPr>
          <w:rFonts w:eastAsia="Calibri" w:cs="Times New Roman"/>
          <w:bCs/>
          <w:szCs w:val="28"/>
          <w:lang w:eastAsia="en-US"/>
        </w:rPr>
      </w:pPr>
      <w:r w:rsidRPr="00AA000A">
        <w:rPr>
          <w:rFonts w:eastAsia="Calibri" w:cs="Times New Roman"/>
          <w:bCs/>
          <w:szCs w:val="28"/>
          <w:lang w:eastAsia="en-US"/>
        </w:rPr>
        <w:t xml:space="preserve">Таблица </w:t>
      </w:r>
      <w:r w:rsidR="00642BCF">
        <w:rPr>
          <w:rFonts w:eastAsia="Calibri" w:cs="Times New Roman"/>
          <w:bCs/>
          <w:szCs w:val="28"/>
          <w:lang w:eastAsia="en-US"/>
        </w:rPr>
        <w:t>6</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252"/>
      </w:tblGrid>
      <w:tr w:rsidR="00E83C1F" w:rsidRPr="00AA000A" w14:paraId="020667DD" w14:textId="77777777" w:rsidTr="00B65F22">
        <w:trPr>
          <w:trHeight w:val="549"/>
          <w:tblHeader/>
        </w:trPr>
        <w:tc>
          <w:tcPr>
            <w:tcW w:w="6062" w:type="dxa"/>
            <w:shd w:val="clear" w:color="auto" w:fill="auto"/>
            <w:vAlign w:val="center"/>
          </w:tcPr>
          <w:p w14:paraId="4B415661" w14:textId="77777777" w:rsidR="00E83C1F" w:rsidRPr="00AA000A" w:rsidRDefault="00E83C1F" w:rsidP="00B65F22">
            <w:pPr>
              <w:jc w:val="center"/>
              <w:rPr>
                <w:rFonts w:eastAsia="Calibri" w:cs="Times New Roman"/>
                <w:szCs w:val="28"/>
                <w:lang w:eastAsia="en-US"/>
              </w:rPr>
            </w:pPr>
            <w:r w:rsidRPr="00AA000A">
              <w:rPr>
                <w:rFonts w:eastAsia="Calibri" w:cs="Times New Roman"/>
                <w:szCs w:val="28"/>
                <w:lang w:eastAsia="en-US"/>
              </w:rPr>
              <w:t>Описание параметров функциональной зоны</w:t>
            </w:r>
          </w:p>
        </w:tc>
        <w:tc>
          <w:tcPr>
            <w:tcW w:w="4252" w:type="dxa"/>
            <w:shd w:val="clear" w:color="auto" w:fill="auto"/>
            <w:vAlign w:val="center"/>
          </w:tcPr>
          <w:p w14:paraId="249BA49A" w14:textId="77777777" w:rsidR="00E83C1F" w:rsidRPr="00AA000A" w:rsidRDefault="00E83C1F" w:rsidP="00B65F22">
            <w:pPr>
              <w:jc w:val="center"/>
              <w:rPr>
                <w:rFonts w:eastAsia="Calibri" w:cs="Times New Roman"/>
                <w:szCs w:val="28"/>
                <w:lang w:eastAsia="en-US"/>
              </w:rPr>
            </w:pPr>
            <w:r w:rsidRPr="00AA000A">
              <w:rPr>
                <w:rFonts w:eastAsia="Calibri" w:cs="Times New Roman"/>
                <w:szCs w:val="28"/>
                <w:lang w:eastAsia="en-US"/>
              </w:rPr>
              <w:t>Значение параметров</w:t>
            </w:r>
          </w:p>
        </w:tc>
      </w:tr>
      <w:tr w:rsidR="00E83C1F" w:rsidRPr="00AA000A" w14:paraId="65397D5F" w14:textId="77777777" w:rsidTr="00B65F22">
        <w:tc>
          <w:tcPr>
            <w:tcW w:w="6062" w:type="dxa"/>
            <w:shd w:val="clear" w:color="auto" w:fill="auto"/>
          </w:tcPr>
          <w:p w14:paraId="4ACB3A70" w14:textId="77777777" w:rsidR="00E83C1F" w:rsidRPr="003F19AB" w:rsidRDefault="00E83C1F" w:rsidP="00B65F22">
            <w:pPr>
              <w:rPr>
                <w:rFonts w:eastAsia="Calibri"/>
                <w:szCs w:val="28"/>
                <w:lang w:eastAsia="en-US"/>
              </w:rPr>
            </w:pPr>
            <w:bookmarkStart w:id="55" w:name="_Hlk486506878"/>
            <w:r w:rsidRPr="003F19AB">
              <w:rPr>
                <w:rFonts w:eastAsia="Calibri"/>
                <w:szCs w:val="28"/>
                <w:lang w:eastAsia="en-US"/>
              </w:rPr>
              <w:t>Предельное количество этажей или предельная высота зданий, строений, сооружений:</w:t>
            </w:r>
          </w:p>
        </w:tc>
        <w:tc>
          <w:tcPr>
            <w:tcW w:w="4252" w:type="dxa"/>
            <w:shd w:val="clear" w:color="auto" w:fill="auto"/>
            <w:vAlign w:val="center"/>
          </w:tcPr>
          <w:p w14:paraId="718DBA85" w14:textId="77777777" w:rsidR="00E83C1F" w:rsidRPr="00AA000A" w:rsidRDefault="00E83C1F" w:rsidP="00B65F22">
            <w:pPr>
              <w:jc w:val="center"/>
              <w:rPr>
                <w:rFonts w:eastAsia="Calibri" w:cs="Times New Roman"/>
                <w:szCs w:val="28"/>
                <w:lang w:eastAsia="en-US"/>
              </w:rPr>
            </w:pPr>
          </w:p>
        </w:tc>
      </w:tr>
      <w:tr w:rsidR="00E83C1F" w:rsidRPr="00AA000A" w14:paraId="4A14E792" w14:textId="77777777" w:rsidTr="00B65F22">
        <w:tc>
          <w:tcPr>
            <w:tcW w:w="6062" w:type="dxa"/>
            <w:shd w:val="clear" w:color="auto" w:fill="auto"/>
          </w:tcPr>
          <w:p w14:paraId="698B857E" w14:textId="77777777" w:rsidR="00E83C1F" w:rsidRPr="00AA000A" w:rsidRDefault="00E83C1F" w:rsidP="00B65F22">
            <w:pPr>
              <w:rPr>
                <w:rFonts w:eastAsia="Calibri" w:cs="Times New Roman"/>
                <w:szCs w:val="28"/>
                <w:lang w:eastAsia="en-US"/>
              </w:rPr>
            </w:pPr>
            <w:r w:rsidRPr="00AA000A">
              <w:rPr>
                <w:rFonts w:eastAsia="Calibri" w:cs="Times New Roman"/>
                <w:szCs w:val="28"/>
                <w:lang w:eastAsia="en-US"/>
              </w:rPr>
              <w:t>предельное количество этажей</w:t>
            </w:r>
          </w:p>
        </w:tc>
        <w:tc>
          <w:tcPr>
            <w:tcW w:w="4252" w:type="dxa"/>
            <w:shd w:val="clear" w:color="auto" w:fill="auto"/>
            <w:vAlign w:val="center"/>
          </w:tcPr>
          <w:p w14:paraId="288D26C4" w14:textId="77777777" w:rsidR="00E83C1F" w:rsidRPr="00AA000A" w:rsidRDefault="00E83C1F" w:rsidP="00B65F22">
            <w:pPr>
              <w:jc w:val="center"/>
              <w:rPr>
                <w:rFonts w:eastAsia="Calibri" w:cs="Times New Roman"/>
                <w:szCs w:val="28"/>
                <w:lang w:eastAsia="en-US"/>
              </w:rPr>
            </w:pPr>
            <w:r w:rsidRPr="00AA000A">
              <w:rPr>
                <w:rFonts w:eastAsia="Calibri" w:cs="Times New Roman"/>
                <w:lang w:eastAsia="en-US"/>
              </w:rPr>
              <w:t>не подлежит установлению</w:t>
            </w:r>
          </w:p>
        </w:tc>
      </w:tr>
      <w:tr w:rsidR="00E83C1F" w:rsidRPr="00AA000A" w14:paraId="1EF461A8" w14:textId="77777777" w:rsidTr="00B65F22">
        <w:tc>
          <w:tcPr>
            <w:tcW w:w="6062" w:type="dxa"/>
            <w:shd w:val="clear" w:color="auto" w:fill="auto"/>
          </w:tcPr>
          <w:p w14:paraId="1F04B8FD" w14:textId="77777777" w:rsidR="00E83C1F" w:rsidRPr="00AA000A" w:rsidRDefault="00E83C1F" w:rsidP="00B65F22">
            <w:pPr>
              <w:rPr>
                <w:rFonts w:eastAsia="Calibri" w:cs="Times New Roman"/>
                <w:szCs w:val="28"/>
                <w:lang w:eastAsia="en-US"/>
              </w:rPr>
            </w:pPr>
            <w:r w:rsidRPr="00AA000A">
              <w:rPr>
                <w:rFonts w:eastAsia="Calibri" w:cs="Times New Roman"/>
                <w:szCs w:val="28"/>
                <w:lang w:eastAsia="en-US"/>
              </w:rPr>
              <w:t>Коэффициент застройки</w:t>
            </w:r>
          </w:p>
        </w:tc>
        <w:tc>
          <w:tcPr>
            <w:tcW w:w="4252" w:type="dxa"/>
            <w:shd w:val="clear" w:color="auto" w:fill="auto"/>
            <w:vAlign w:val="center"/>
          </w:tcPr>
          <w:p w14:paraId="1339796F" w14:textId="77777777" w:rsidR="00E83C1F" w:rsidRPr="00AA000A" w:rsidRDefault="00E83C1F" w:rsidP="00B65F22">
            <w:pPr>
              <w:jc w:val="center"/>
              <w:rPr>
                <w:rFonts w:eastAsia="Calibri" w:cs="Times New Roman"/>
                <w:szCs w:val="28"/>
                <w:lang w:eastAsia="en-US"/>
              </w:rPr>
            </w:pPr>
            <w:r w:rsidRPr="00AA000A">
              <w:rPr>
                <w:rFonts w:eastAsia="Calibri" w:cs="Times New Roman"/>
                <w:lang w:eastAsia="en-US"/>
              </w:rPr>
              <w:t>не подлежит установлению</w:t>
            </w:r>
          </w:p>
        </w:tc>
      </w:tr>
      <w:tr w:rsidR="00E83C1F" w:rsidRPr="00AA000A" w14:paraId="7C456772" w14:textId="77777777" w:rsidTr="00B65F22">
        <w:tc>
          <w:tcPr>
            <w:tcW w:w="6062" w:type="dxa"/>
            <w:shd w:val="clear" w:color="auto" w:fill="auto"/>
          </w:tcPr>
          <w:p w14:paraId="205324B4" w14:textId="77777777" w:rsidR="00E83C1F" w:rsidRPr="00AA000A" w:rsidRDefault="00E83C1F" w:rsidP="00B65F22">
            <w:pPr>
              <w:rPr>
                <w:rFonts w:eastAsia="Calibri" w:cs="Times New Roman"/>
                <w:szCs w:val="28"/>
                <w:lang w:eastAsia="en-US"/>
              </w:rPr>
            </w:pPr>
            <w:r w:rsidRPr="00AA000A">
              <w:rPr>
                <w:rFonts w:eastAsia="Calibri" w:cs="Times New Roman"/>
                <w:szCs w:val="28"/>
                <w:lang w:eastAsia="en-US"/>
              </w:rPr>
              <w:t>Коэффициент плотности застройки</w:t>
            </w:r>
          </w:p>
        </w:tc>
        <w:tc>
          <w:tcPr>
            <w:tcW w:w="4252" w:type="dxa"/>
            <w:shd w:val="clear" w:color="auto" w:fill="auto"/>
            <w:vAlign w:val="center"/>
          </w:tcPr>
          <w:p w14:paraId="30B3C97C" w14:textId="77777777" w:rsidR="00E83C1F" w:rsidRPr="00AA000A" w:rsidRDefault="00E83C1F" w:rsidP="00B65F22">
            <w:pPr>
              <w:jc w:val="center"/>
              <w:rPr>
                <w:rFonts w:eastAsia="Calibri" w:cs="Times New Roman"/>
                <w:szCs w:val="28"/>
                <w:lang w:eastAsia="en-US"/>
              </w:rPr>
            </w:pPr>
            <w:r w:rsidRPr="00AA000A">
              <w:rPr>
                <w:rFonts w:eastAsia="Calibri" w:cs="Times New Roman"/>
                <w:lang w:eastAsia="en-US"/>
              </w:rPr>
              <w:t>не подлежит установлению</w:t>
            </w:r>
          </w:p>
        </w:tc>
      </w:tr>
    </w:tbl>
    <w:p w14:paraId="0D9E729C" w14:textId="77777777" w:rsidR="00E83C1F" w:rsidRPr="00AA000A" w:rsidRDefault="00E83C1F" w:rsidP="00D57C25">
      <w:pPr>
        <w:pStyle w:val="1"/>
        <w:keepLines w:val="0"/>
        <w:numPr>
          <w:ilvl w:val="2"/>
          <w:numId w:val="32"/>
        </w:numPr>
        <w:ind w:left="709" w:hanging="709"/>
      </w:pPr>
      <w:bookmarkStart w:id="56" w:name="_Toc521851109"/>
      <w:bookmarkStart w:id="57" w:name="_Toc526432339"/>
      <w:bookmarkStart w:id="58" w:name="_Toc6301230"/>
      <w:bookmarkEnd w:id="55"/>
      <w:r w:rsidRPr="00AA000A">
        <w:t>Зона инженерной инфраструктуры</w:t>
      </w:r>
      <w:bookmarkEnd w:id="56"/>
      <w:bookmarkEnd w:id="57"/>
      <w:bookmarkEnd w:id="58"/>
      <w:r w:rsidRPr="00AA000A">
        <w:t xml:space="preserve"> </w:t>
      </w:r>
    </w:p>
    <w:p w14:paraId="129F7742" w14:textId="77777777" w:rsidR="00E83C1F" w:rsidRPr="00AA000A" w:rsidRDefault="00E83C1F" w:rsidP="00E83C1F">
      <w:pPr>
        <w:ind w:firstLine="708"/>
        <w:rPr>
          <w:rFonts w:eastAsia="Calibri" w:cs="Times New Roman"/>
          <w:szCs w:val="24"/>
          <w:lang w:eastAsia="en-US"/>
        </w:rPr>
      </w:pPr>
      <w:r w:rsidRPr="00AA000A">
        <w:rPr>
          <w:rFonts w:eastAsia="Calibri" w:cs="Times New Roman"/>
          <w:szCs w:val="28"/>
          <w:lang w:eastAsia="en-US"/>
        </w:rPr>
        <w:t xml:space="preserve">Для функциональной </w:t>
      </w:r>
      <w:r w:rsidRPr="00AA000A">
        <w:rPr>
          <w:rFonts w:eastAsia="Calibri" w:cs="Times New Roman"/>
          <w:szCs w:val="24"/>
          <w:lang w:eastAsia="en-US"/>
        </w:rPr>
        <w:t xml:space="preserve">зоны «Зона инженерной инфраструктуры» установлены параметры </w:t>
      </w:r>
      <w:r>
        <w:rPr>
          <w:rFonts w:eastAsia="Calibri" w:cs="Times New Roman"/>
          <w:szCs w:val="24"/>
          <w:lang w:eastAsia="en-US"/>
        </w:rPr>
        <w:t>разрешённого</w:t>
      </w:r>
      <w:r w:rsidRPr="00AA000A">
        <w:rPr>
          <w:rFonts w:eastAsia="Calibri" w:cs="Times New Roman"/>
          <w:szCs w:val="24"/>
          <w:lang w:eastAsia="en-US"/>
        </w:rPr>
        <w:t xml:space="preserve"> строительства, реконструкции объектов капитального строительства в соответствии с таблицей </w:t>
      </w:r>
      <w:r w:rsidR="00642BCF">
        <w:rPr>
          <w:rFonts w:eastAsia="Calibri" w:cs="Times New Roman"/>
          <w:szCs w:val="24"/>
          <w:lang w:eastAsia="en-US"/>
        </w:rPr>
        <w:t>7</w:t>
      </w:r>
      <w:r w:rsidRPr="00AA000A">
        <w:rPr>
          <w:rFonts w:eastAsia="Calibri" w:cs="Times New Roman"/>
          <w:szCs w:val="24"/>
          <w:lang w:eastAsia="en-US"/>
        </w:rPr>
        <w:t>.</w:t>
      </w:r>
    </w:p>
    <w:p w14:paraId="0AAED561" w14:textId="77777777" w:rsidR="00E83C1F" w:rsidRPr="00AA000A" w:rsidRDefault="00E83C1F" w:rsidP="00E83C1F">
      <w:pPr>
        <w:spacing w:after="200"/>
        <w:jc w:val="right"/>
        <w:rPr>
          <w:rFonts w:eastAsia="Calibri" w:cs="Times New Roman"/>
          <w:bCs/>
          <w:szCs w:val="28"/>
          <w:lang w:eastAsia="en-US"/>
        </w:rPr>
      </w:pPr>
      <w:r w:rsidRPr="00AA000A">
        <w:rPr>
          <w:rFonts w:eastAsia="Calibri" w:cs="Times New Roman"/>
          <w:bCs/>
          <w:szCs w:val="28"/>
          <w:lang w:eastAsia="en-US"/>
        </w:rPr>
        <w:t xml:space="preserve">Таблица </w:t>
      </w:r>
      <w:r w:rsidR="00642BCF">
        <w:rPr>
          <w:rFonts w:eastAsia="Calibri" w:cs="Times New Roman"/>
          <w:bCs/>
          <w:szCs w:val="28"/>
          <w:lang w:eastAsia="en-US"/>
        </w:rPr>
        <w:t>7</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252"/>
      </w:tblGrid>
      <w:tr w:rsidR="00E83C1F" w:rsidRPr="00AA000A" w14:paraId="063E2FC7" w14:textId="77777777" w:rsidTr="00B65F22">
        <w:trPr>
          <w:trHeight w:val="246"/>
          <w:tblHeader/>
        </w:trPr>
        <w:tc>
          <w:tcPr>
            <w:tcW w:w="6062" w:type="dxa"/>
            <w:shd w:val="clear" w:color="auto" w:fill="auto"/>
            <w:vAlign w:val="center"/>
          </w:tcPr>
          <w:p w14:paraId="703C98C4" w14:textId="77777777" w:rsidR="00E83C1F" w:rsidRPr="00AA000A" w:rsidRDefault="00E83C1F" w:rsidP="00B65F22">
            <w:pPr>
              <w:jc w:val="center"/>
              <w:rPr>
                <w:rFonts w:eastAsia="Calibri" w:cs="Times New Roman"/>
                <w:szCs w:val="28"/>
                <w:lang w:eastAsia="en-US"/>
              </w:rPr>
            </w:pPr>
            <w:r w:rsidRPr="00AA000A">
              <w:rPr>
                <w:rFonts w:eastAsia="Calibri" w:cs="Times New Roman"/>
                <w:szCs w:val="28"/>
                <w:lang w:eastAsia="en-US"/>
              </w:rPr>
              <w:t xml:space="preserve">Описание параметров функциональной зоны </w:t>
            </w:r>
          </w:p>
        </w:tc>
        <w:tc>
          <w:tcPr>
            <w:tcW w:w="4252" w:type="dxa"/>
            <w:shd w:val="clear" w:color="auto" w:fill="auto"/>
            <w:vAlign w:val="center"/>
          </w:tcPr>
          <w:p w14:paraId="5FBD8FB0" w14:textId="77777777" w:rsidR="00E83C1F" w:rsidRPr="00AA000A" w:rsidRDefault="00E83C1F" w:rsidP="00B65F22">
            <w:pPr>
              <w:jc w:val="center"/>
              <w:rPr>
                <w:rFonts w:eastAsia="Calibri" w:cs="Times New Roman"/>
                <w:szCs w:val="28"/>
                <w:lang w:eastAsia="en-US"/>
              </w:rPr>
            </w:pPr>
            <w:r w:rsidRPr="00AA000A">
              <w:rPr>
                <w:rFonts w:eastAsia="Calibri" w:cs="Times New Roman"/>
                <w:szCs w:val="28"/>
                <w:lang w:eastAsia="en-US"/>
              </w:rPr>
              <w:t>Значение параметров</w:t>
            </w:r>
          </w:p>
        </w:tc>
      </w:tr>
      <w:tr w:rsidR="00E83C1F" w:rsidRPr="00AA000A" w14:paraId="48511B99" w14:textId="77777777" w:rsidTr="00B65F22">
        <w:tc>
          <w:tcPr>
            <w:tcW w:w="6062" w:type="dxa"/>
            <w:shd w:val="clear" w:color="auto" w:fill="auto"/>
          </w:tcPr>
          <w:p w14:paraId="1ABB9ACB" w14:textId="77777777" w:rsidR="00E83C1F" w:rsidRPr="003F19AB" w:rsidRDefault="00E83C1F" w:rsidP="00B65F22">
            <w:pPr>
              <w:rPr>
                <w:rFonts w:eastAsia="Calibri"/>
                <w:szCs w:val="28"/>
                <w:lang w:eastAsia="en-US"/>
              </w:rPr>
            </w:pPr>
            <w:bookmarkStart w:id="59" w:name="_Hlk486506810"/>
            <w:r w:rsidRPr="003F19AB">
              <w:rPr>
                <w:rFonts w:eastAsia="Calibri"/>
                <w:szCs w:val="28"/>
                <w:lang w:eastAsia="en-US"/>
              </w:rPr>
              <w:t>Предельное количество этажей или предельная высота зданий, строений, сооружений:</w:t>
            </w:r>
          </w:p>
        </w:tc>
        <w:tc>
          <w:tcPr>
            <w:tcW w:w="4252" w:type="dxa"/>
            <w:shd w:val="clear" w:color="auto" w:fill="auto"/>
            <w:vAlign w:val="center"/>
          </w:tcPr>
          <w:p w14:paraId="2A2E2BC0" w14:textId="77777777" w:rsidR="00E83C1F" w:rsidRPr="00AA000A" w:rsidRDefault="00E83C1F" w:rsidP="00B65F22">
            <w:pPr>
              <w:jc w:val="center"/>
              <w:rPr>
                <w:rFonts w:eastAsia="Calibri" w:cs="Times New Roman"/>
                <w:szCs w:val="28"/>
                <w:lang w:eastAsia="en-US"/>
              </w:rPr>
            </w:pPr>
          </w:p>
        </w:tc>
      </w:tr>
      <w:tr w:rsidR="00E83C1F" w:rsidRPr="00AA000A" w14:paraId="5EE81DDB" w14:textId="77777777" w:rsidTr="00B65F22">
        <w:tc>
          <w:tcPr>
            <w:tcW w:w="6062" w:type="dxa"/>
            <w:shd w:val="clear" w:color="auto" w:fill="auto"/>
          </w:tcPr>
          <w:p w14:paraId="6A9C94EC" w14:textId="77777777" w:rsidR="00E83C1F" w:rsidRPr="00AA000A" w:rsidRDefault="00E83C1F" w:rsidP="00B65F22">
            <w:pPr>
              <w:rPr>
                <w:rFonts w:eastAsia="Calibri" w:cs="Times New Roman"/>
                <w:szCs w:val="28"/>
                <w:lang w:eastAsia="en-US"/>
              </w:rPr>
            </w:pPr>
            <w:r w:rsidRPr="00AA000A">
              <w:rPr>
                <w:rFonts w:eastAsia="Calibri" w:cs="Times New Roman"/>
                <w:szCs w:val="28"/>
                <w:lang w:eastAsia="en-US"/>
              </w:rPr>
              <w:t>предельное количество этажей</w:t>
            </w:r>
          </w:p>
        </w:tc>
        <w:tc>
          <w:tcPr>
            <w:tcW w:w="4252" w:type="dxa"/>
            <w:shd w:val="clear" w:color="auto" w:fill="auto"/>
            <w:vAlign w:val="center"/>
          </w:tcPr>
          <w:p w14:paraId="140A017F" w14:textId="77777777" w:rsidR="00E83C1F" w:rsidRPr="00AA000A" w:rsidRDefault="00E83C1F" w:rsidP="00B65F22">
            <w:pPr>
              <w:jc w:val="center"/>
              <w:rPr>
                <w:rFonts w:eastAsia="Calibri" w:cs="Times New Roman"/>
                <w:szCs w:val="28"/>
                <w:lang w:eastAsia="en-US"/>
              </w:rPr>
            </w:pPr>
            <w:r>
              <w:rPr>
                <w:rFonts w:eastAsia="Calibri" w:cs="Times New Roman"/>
                <w:lang w:eastAsia="en-US"/>
              </w:rPr>
              <w:t>6</w:t>
            </w:r>
          </w:p>
        </w:tc>
      </w:tr>
      <w:tr w:rsidR="00E83C1F" w:rsidRPr="00AA000A" w14:paraId="10354CDD" w14:textId="77777777" w:rsidTr="00B65F22">
        <w:tc>
          <w:tcPr>
            <w:tcW w:w="6062" w:type="dxa"/>
            <w:shd w:val="clear" w:color="auto" w:fill="auto"/>
          </w:tcPr>
          <w:p w14:paraId="09CE47A8" w14:textId="77777777" w:rsidR="00E83C1F" w:rsidRPr="00AA000A" w:rsidRDefault="00E83C1F" w:rsidP="00B65F22">
            <w:pPr>
              <w:rPr>
                <w:rFonts w:eastAsia="Calibri" w:cs="Times New Roman"/>
                <w:szCs w:val="28"/>
                <w:lang w:eastAsia="en-US"/>
              </w:rPr>
            </w:pPr>
            <w:r w:rsidRPr="00AA000A">
              <w:rPr>
                <w:rFonts w:eastAsia="Calibri" w:cs="Times New Roman"/>
                <w:szCs w:val="28"/>
                <w:lang w:eastAsia="en-US"/>
              </w:rPr>
              <w:lastRenderedPageBreak/>
              <w:t>Коэффициент застройки</w:t>
            </w:r>
          </w:p>
        </w:tc>
        <w:tc>
          <w:tcPr>
            <w:tcW w:w="4252" w:type="dxa"/>
            <w:shd w:val="clear" w:color="auto" w:fill="auto"/>
            <w:vAlign w:val="center"/>
          </w:tcPr>
          <w:p w14:paraId="499FBD7D" w14:textId="77777777" w:rsidR="00E83C1F" w:rsidRPr="00AA000A" w:rsidRDefault="00E83C1F" w:rsidP="00B65F22">
            <w:pPr>
              <w:jc w:val="center"/>
              <w:rPr>
                <w:rFonts w:eastAsia="Calibri" w:cs="Times New Roman"/>
                <w:szCs w:val="28"/>
                <w:lang w:eastAsia="en-US"/>
              </w:rPr>
            </w:pPr>
            <w:r w:rsidRPr="00AA000A">
              <w:rPr>
                <w:rFonts w:eastAsia="Calibri" w:cs="Times New Roman"/>
                <w:lang w:eastAsia="en-US"/>
              </w:rPr>
              <w:t>не подлежит установлению</w:t>
            </w:r>
          </w:p>
        </w:tc>
      </w:tr>
      <w:tr w:rsidR="00E83C1F" w:rsidRPr="00AA000A" w14:paraId="11BA8A65" w14:textId="77777777" w:rsidTr="00B65F22">
        <w:tc>
          <w:tcPr>
            <w:tcW w:w="6062" w:type="dxa"/>
            <w:shd w:val="clear" w:color="auto" w:fill="auto"/>
          </w:tcPr>
          <w:p w14:paraId="67D275B4" w14:textId="77777777" w:rsidR="00E83C1F" w:rsidRPr="00AA000A" w:rsidRDefault="00E83C1F" w:rsidP="00B65F22">
            <w:pPr>
              <w:rPr>
                <w:rFonts w:eastAsia="Calibri" w:cs="Times New Roman"/>
                <w:szCs w:val="28"/>
                <w:lang w:eastAsia="en-US"/>
              </w:rPr>
            </w:pPr>
            <w:r w:rsidRPr="00AA000A">
              <w:rPr>
                <w:rFonts w:eastAsia="Calibri" w:cs="Times New Roman"/>
                <w:szCs w:val="28"/>
                <w:lang w:eastAsia="en-US"/>
              </w:rPr>
              <w:t>Коэффициент плотности застройки</w:t>
            </w:r>
          </w:p>
        </w:tc>
        <w:tc>
          <w:tcPr>
            <w:tcW w:w="4252" w:type="dxa"/>
            <w:shd w:val="clear" w:color="auto" w:fill="auto"/>
            <w:vAlign w:val="center"/>
          </w:tcPr>
          <w:p w14:paraId="0FFA55CE" w14:textId="77777777" w:rsidR="00E83C1F" w:rsidRPr="00AA000A" w:rsidRDefault="00E83C1F" w:rsidP="00B65F22">
            <w:pPr>
              <w:jc w:val="center"/>
              <w:rPr>
                <w:rFonts w:eastAsia="Calibri" w:cs="Times New Roman"/>
                <w:szCs w:val="28"/>
                <w:lang w:eastAsia="en-US"/>
              </w:rPr>
            </w:pPr>
            <w:r w:rsidRPr="00AA000A">
              <w:rPr>
                <w:rFonts w:eastAsia="Calibri" w:cs="Times New Roman"/>
                <w:lang w:eastAsia="en-US"/>
              </w:rPr>
              <w:t>не подлежит установлению</w:t>
            </w:r>
          </w:p>
        </w:tc>
      </w:tr>
    </w:tbl>
    <w:p w14:paraId="3C5BEDE7" w14:textId="77777777" w:rsidR="00E83C1F" w:rsidRPr="00AA000A" w:rsidRDefault="00E83C1F" w:rsidP="00D57C25">
      <w:pPr>
        <w:pStyle w:val="1"/>
        <w:keepLines w:val="0"/>
        <w:numPr>
          <w:ilvl w:val="2"/>
          <w:numId w:val="32"/>
        </w:numPr>
        <w:ind w:left="709" w:hanging="709"/>
      </w:pPr>
      <w:bookmarkStart w:id="60" w:name="_Toc521851110"/>
      <w:bookmarkStart w:id="61" w:name="_Toc526432340"/>
      <w:bookmarkStart w:id="62" w:name="_Toc6301231"/>
      <w:bookmarkEnd w:id="59"/>
      <w:r w:rsidRPr="00AA000A">
        <w:t>Производственная зона</w:t>
      </w:r>
      <w:bookmarkEnd w:id="60"/>
      <w:bookmarkEnd w:id="61"/>
      <w:bookmarkEnd w:id="62"/>
    </w:p>
    <w:p w14:paraId="2DC28D03" w14:textId="77777777" w:rsidR="00E83C1F" w:rsidRPr="00AA000A" w:rsidRDefault="00E83C1F" w:rsidP="00E83C1F">
      <w:pPr>
        <w:ind w:firstLine="708"/>
        <w:rPr>
          <w:rFonts w:eastAsia="Calibri" w:cs="Times New Roman"/>
          <w:szCs w:val="24"/>
          <w:lang w:eastAsia="en-US"/>
        </w:rPr>
      </w:pPr>
      <w:r w:rsidRPr="00AA000A">
        <w:rPr>
          <w:rFonts w:eastAsia="Calibri" w:cs="Times New Roman"/>
          <w:szCs w:val="28"/>
          <w:lang w:eastAsia="en-US"/>
        </w:rPr>
        <w:t xml:space="preserve">Для функциональной </w:t>
      </w:r>
      <w:r w:rsidRPr="00AA000A">
        <w:rPr>
          <w:rFonts w:eastAsia="Calibri" w:cs="Times New Roman"/>
          <w:szCs w:val="24"/>
          <w:lang w:eastAsia="en-US"/>
        </w:rPr>
        <w:t xml:space="preserve">зоны </w:t>
      </w:r>
      <w:r w:rsidRPr="00AA000A">
        <w:rPr>
          <w:rFonts w:eastAsia="Calibri"/>
          <w:bCs/>
          <w:szCs w:val="28"/>
          <w:lang w:eastAsia="en-US"/>
        </w:rPr>
        <w:t xml:space="preserve">«Производственная зона» </w:t>
      </w:r>
      <w:r w:rsidRPr="00AA000A">
        <w:rPr>
          <w:rFonts w:eastAsia="Calibri" w:cs="Times New Roman"/>
          <w:szCs w:val="24"/>
          <w:lang w:eastAsia="en-US"/>
        </w:rPr>
        <w:t xml:space="preserve">установлены параметры </w:t>
      </w:r>
      <w:r>
        <w:rPr>
          <w:rFonts w:eastAsia="Calibri" w:cs="Times New Roman"/>
          <w:szCs w:val="24"/>
          <w:lang w:eastAsia="en-US"/>
        </w:rPr>
        <w:t>разрешённого</w:t>
      </w:r>
      <w:r w:rsidRPr="00AA000A">
        <w:rPr>
          <w:rFonts w:eastAsia="Calibri" w:cs="Times New Roman"/>
          <w:szCs w:val="24"/>
          <w:lang w:eastAsia="en-US"/>
        </w:rPr>
        <w:t xml:space="preserve"> строительства, реконструкции объектов капитального строительства в соответствии с таблицей </w:t>
      </w:r>
      <w:r w:rsidR="00642BCF">
        <w:rPr>
          <w:rFonts w:eastAsia="Calibri" w:cs="Times New Roman"/>
          <w:szCs w:val="24"/>
          <w:lang w:eastAsia="en-US"/>
        </w:rPr>
        <w:t>8</w:t>
      </w:r>
      <w:r w:rsidRPr="00AA000A">
        <w:rPr>
          <w:rFonts w:eastAsia="Calibri" w:cs="Times New Roman"/>
          <w:szCs w:val="24"/>
          <w:lang w:eastAsia="en-US"/>
        </w:rPr>
        <w:t>.</w:t>
      </w:r>
    </w:p>
    <w:p w14:paraId="1BA87A9E" w14:textId="77777777" w:rsidR="00E83C1F" w:rsidRPr="00AA000A" w:rsidRDefault="00E83C1F" w:rsidP="00E83C1F">
      <w:pPr>
        <w:spacing w:after="200"/>
        <w:jc w:val="right"/>
        <w:rPr>
          <w:rFonts w:eastAsia="Calibri" w:cs="Times New Roman"/>
          <w:bCs/>
          <w:szCs w:val="28"/>
          <w:lang w:eastAsia="en-US"/>
        </w:rPr>
      </w:pPr>
      <w:r w:rsidRPr="00AA000A">
        <w:rPr>
          <w:rFonts w:eastAsia="Calibri" w:cs="Times New Roman"/>
          <w:bCs/>
          <w:szCs w:val="28"/>
          <w:lang w:eastAsia="en-US"/>
        </w:rPr>
        <w:t xml:space="preserve">Таблица </w:t>
      </w:r>
      <w:r w:rsidR="00642BCF">
        <w:rPr>
          <w:rFonts w:eastAsia="Calibri" w:cs="Times New Roman"/>
          <w:bCs/>
          <w:szCs w:val="28"/>
          <w:lang w:eastAsia="en-US"/>
        </w:rPr>
        <w:t>8</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252"/>
      </w:tblGrid>
      <w:tr w:rsidR="00E83C1F" w:rsidRPr="00AA000A" w14:paraId="22407AA2" w14:textId="77777777" w:rsidTr="00B65F22">
        <w:trPr>
          <w:trHeight w:val="176"/>
          <w:tblHeader/>
        </w:trPr>
        <w:tc>
          <w:tcPr>
            <w:tcW w:w="6062" w:type="dxa"/>
            <w:shd w:val="clear" w:color="auto" w:fill="auto"/>
            <w:vAlign w:val="center"/>
          </w:tcPr>
          <w:p w14:paraId="2974C0AA" w14:textId="77777777" w:rsidR="00E83C1F" w:rsidRPr="00AA000A" w:rsidRDefault="00E83C1F" w:rsidP="00B65F22">
            <w:pPr>
              <w:jc w:val="center"/>
              <w:rPr>
                <w:rFonts w:eastAsia="Calibri"/>
                <w:szCs w:val="28"/>
                <w:lang w:eastAsia="en-US"/>
              </w:rPr>
            </w:pPr>
            <w:r w:rsidRPr="00AA000A">
              <w:rPr>
                <w:rFonts w:eastAsia="Calibri"/>
                <w:szCs w:val="28"/>
                <w:lang w:eastAsia="en-US"/>
              </w:rPr>
              <w:t xml:space="preserve">Описание параметров функциональной зоны </w:t>
            </w:r>
          </w:p>
        </w:tc>
        <w:tc>
          <w:tcPr>
            <w:tcW w:w="4252" w:type="dxa"/>
            <w:shd w:val="clear" w:color="auto" w:fill="auto"/>
            <w:vAlign w:val="center"/>
          </w:tcPr>
          <w:p w14:paraId="7F0FF53F" w14:textId="77777777" w:rsidR="00E83C1F" w:rsidRPr="00AA000A" w:rsidRDefault="00E83C1F" w:rsidP="00B65F22">
            <w:pPr>
              <w:jc w:val="center"/>
              <w:rPr>
                <w:rFonts w:eastAsia="Calibri"/>
                <w:szCs w:val="28"/>
                <w:lang w:eastAsia="en-US"/>
              </w:rPr>
            </w:pPr>
            <w:r w:rsidRPr="00AA000A">
              <w:rPr>
                <w:rFonts w:eastAsia="Calibri"/>
                <w:szCs w:val="28"/>
                <w:lang w:eastAsia="en-US"/>
              </w:rPr>
              <w:t>Значение параметров</w:t>
            </w:r>
          </w:p>
        </w:tc>
      </w:tr>
      <w:tr w:rsidR="00E83C1F" w:rsidRPr="00AA000A" w14:paraId="5DC88F0E" w14:textId="77777777" w:rsidTr="00B65F22">
        <w:tc>
          <w:tcPr>
            <w:tcW w:w="6062" w:type="dxa"/>
            <w:shd w:val="clear" w:color="auto" w:fill="auto"/>
          </w:tcPr>
          <w:p w14:paraId="1EAD5F5D" w14:textId="77777777" w:rsidR="00E83C1F" w:rsidRPr="003F19AB" w:rsidRDefault="00E83C1F" w:rsidP="00B65F22">
            <w:pPr>
              <w:rPr>
                <w:rFonts w:eastAsia="Calibri"/>
                <w:szCs w:val="28"/>
                <w:lang w:eastAsia="en-US"/>
              </w:rPr>
            </w:pPr>
            <w:bookmarkStart w:id="63" w:name="_Hlk486507024"/>
            <w:r w:rsidRPr="003F19AB">
              <w:rPr>
                <w:rFonts w:eastAsia="Calibri"/>
                <w:szCs w:val="28"/>
                <w:lang w:eastAsia="en-US"/>
              </w:rPr>
              <w:t>Предельное количество этажей или предельная высота зданий, строений, сооружений:</w:t>
            </w:r>
          </w:p>
        </w:tc>
        <w:tc>
          <w:tcPr>
            <w:tcW w:w="4252" w:type="dxa"/>
            <w:shd w:val="clear" w:color="auto" w:fill="auto"/>
            <w:vAlign w:val="center"/>
          </w:tcPr>
          <w:p w14:paraId="7C302356" w14:textId="77777777" w:rsidR="00E83C1F" w:rsidRPr="00AA000A" w:rsidRDefault="00E83C1F" w:rsidP="00B65F22">
            <w:pPr>
              <w:jc w:val="center"/>
              <w:rPr>
                <w:rFonts w:eastAsia="Calibri"/>
                <w:szCs w:val="28"/>
                <w:lang w:eastAsia="en-US"/>
              </w:rPr>
            </w:pPr>
          </w:p>
        </w:tc>
      </w:tr>
      <w:tr w:rsidR="00E83C1F" w:rsidRPr="00AA000A" w14:paraId="00AE1B0D" w14:textId="77777777" w:rsidTr="00B65F22">
        <w:tc>
          <w:tcPr>
            <w:tcW w:w="6062" w:type="dxa"/>
            <w:shd w:val="clear" w:color="auto" w:fill="auto"/>
          </w:tcPr>
          <w:p w14:paraId="7224ECD1" w14:textId="77777777" w:rsidR="00E83C1F" w:rsidRPr="00AA000A" w:rsidRDefault="00E83C1F" w:rsidP="00B65F22">
            <w:pPr>
              <w:rPr>
                <w:rFonts w:eastAsia="Calibri"/>
                <w:szCs w:val="28"/>
                <w:lang w:eastAsia="en-US"/>
              </w:rPr>
            </w:pPr>
            <w:r w:rsidRPr="00AA000A">
              <w:rPr>
                <w:rFonts w:eastAsia="Calibri"/>
                <w:szCs w:val="28"/>
                <w:lang w:eastAsia="en-US"/>
              </w:rPr>
              <w:t>предельное количество этажей</w:t>
            </w:r>
          </w:p>
        </w:tc>
        <w:tc>
          <w:tcPr>
            <w:tcW w:w="4252" w:type="dxa"/>
            <w:shd w:val="clear" w:color="auto" w:fill="auto"/>
            <w:vAlign w:val="center"/>
          </w:tcPr>
          <w:p w14:paraId="0D9DFAE0" w14:textId="77777777" w:rsidR="00E83C1F" w:rsidRPr="00AA000A" w:rsidRDefault="00642BCF" w:rsidP="00B65F22">
            <w:pPr>
              <w:jc w:val="center"/>
              <w:rPr>
                <w:rFonts w:eastAsia="Calibri"/>
                <w:szCs w:val="28"/>
                <w:lang w:eastAsia="en-US"/>
              </w:rPr>
            </w:pPr>
            <w:r>
              <w:rPr>
                <w:rFonts w:eastAsia="Calibri"/>
                <w:szCs w:val="28"/>
                <w:lang w:eastAsia="en-US"/>
              </w:rPr>
              <w:t>6</w:t>
            </w:r>
          </w:p>
        </w:tc>
      </w:tr>
      <w:bookmarkEnd w:id="63"/>
      <w:tr w:rsidR="00E83C1F" w:rsidRPr="00AA000A" w14:paraId="66CF0572" w14:textId="77777777" w:rsidTr="00B65F22">
        <w:tc>
          <w:tcPr>
            <w:tcW w:w="6062" w:type="dxa"/>
            <w:shd w:val="clear" w:color="auto" w:fill="auto"/>
          </w:tcPr>
          <w:p w14:paraId="325073A0" w14:textId="77777777" w:rsidR="00E83C1F" w:rsidRPr="00AA000A" w:rsidRDefault="00E83C1F" w:rsidP="00B65F22">
            <w:pPr>
              <w:rPr>
                <w:rFonts w:eastAsia="Calibri"/>
                <w:szCs w:val="28"/>
                <w:lang w:eastAsia="en-US"/>
              </w:rPr>
            </w:pPr>
            <w:r w:rsidRPr="00AA000A">
              <w:rPr>
                <w:rFonts w:eastAsia="Calibri"/>
                <w:szCs w:val="28"/>
                <w:lang w:eastAsia="en-US"/>
              </w:rPr>
              <w:t>Коэффициент застройки</w:t>
            </w:r>
          </w:p>
          <w:p w14:paraId="537099EA" w14:textId="77777777" w:rsidR="00E83C1F" w:rsidRPr="00AA000A" w:rsidRDefault="00E83C1F" w:rsidP="00B65F22">
            <w:pPr>
              <w:rPr>
                <w:rFonts w:eastAsia="Calibri"/>
                <w:szCs w:val="28"/>
                <w:lang w:eastAsia="en-US"/>
              </w:rPr>
            </w:pPr>
          </w:p>
        </w:tc>
        <w:tc>
          <w:tcPr>
            <w:tcW w:w="4252" w:type="dxa"/>
            <w:shd w:val="clear" w:color="auto" w:fill="auto"/>
            <w:vAlign w:val="center"/>
          </w:tcPr>
          <w:p w14:paraId="21CD94B7" w14:textId="77777777" w:rsidR="00E83C1F" w:rsidRPr="00AA000A" w:rsidRDefault="00E83C1F" w:rsidP="00B65F22">
            <w:pPr>
              <w:jc w:val="center"/>
              <w:rPr>
                <w:rFonts w:eastAsia="Calibri"/>
                <w:szCs w:val="28"/>
                <w:lang w:eastAsia="en-US"/>
              </w:rPr>
            </w:pPr>
            <w:r w:rsidRPr="00AA000A">
              <w:rPr>
                <w:rFonts w:eastAsia="Calibri"/>
                <w:szCs w:val="28"/>
                <w:lang w:eastAsia="en-US"/>
              </w:rPr>
              <w:t>0,8</w:t>
            </w:r>
          </w:p>
        </w:tc>
      </w:tr>
      <w:tr w:rsidR="00E83C1F" w:rsidRPr="00AA000A" w14:paraId="1B7E2206" w14:textId="77777777" w:rsidTr="00B65F22">
        <w:tc>
          <w:tcPr>
            <w:tcW w:w="6062" w:type="dxa"/>
            <w:shd w:val="clear" w:color="auto" w:fill="auto"/>
          </w:tcPr>
          <w:p w14:paraId="2F10E5DE" w14:textId="77777777" w:rsidR="00E83C1F" w:rsidRPr="00AA000A" w:rsidRDefault="00E83C1F" w:rsidP="00B65F22">
            <w:pPr>
              <w:rPr>
                <w:rFonts w:eastAsia="Calibri"/>
                <w:szCs w:val="28"/>
                <w:lang w:eastAsia="en-US"/>
              </w:rPr>
            </w:pPr>
            <w:r w:rsidRPr="00AA000A">
              <w:rPr>
                <w:rFonts w:eastAsia="Calibri"/>
                <w:szCs w:val="28"/>
                <w:lang w:eastAsia="en-US"/>
              </w:rPr>
              <w:t>Коэффициент плотности застройки</w:t>
            </w:r>
          </w:p>
        </w:tc>
        <w:tc>
          <w:tcPr>
            <w:tcW w:w="4252" w:type="dxa"/>
            <w:shd w:val="clear" w:color="auto" w:fill="auto"/>
            <w:vAlign w:val="center"/>
          </w:tcPr>
          <w:p w14:paraId="364F4E5D" w14:textId="77777777" w:rsidR="00E83C1F" w:rsidRPr="00AA000A" w:rsidRDefault="00E83C1F" w:rsidP="00B65F22">
            <w:pPr>
              <w:jc w:val="center"/>
              <w:rPr>
                <w:rFonts w:eastAsia="Calibri"/>
                <w:szCs w:val="28"/>
                <w:lang w:eastAsia="en-US"/>
              </w:rPr>
            </w:pPr>
            <w:r w:rsidRPr="00AA000A">
              <w:rPr>
                <w:rFonts w:eastAsia="Calibri"/>
                <w:szCs w:val="28"/>
                <w:lang w:eastAsia="en-US"/>
              </w:rPr>
              <w:t>2,4</w:t>
            </w:r>
          </w:p>
        </w:tc>
      </w:tr>
      <w:tr w:rsidR="00E83C1F" w:rsidRPr="00AA000A" w14:paraId="62C2E036" w14:textId="77777777" w:rsidTr="00B65F22">
        <w:trPr>
          <w:trHeight w:val="803"/>
        </w:trPr>
        <w:tc>
          <w:tcPr>
            <w:tcW w:w="6062" w:type="dxa"/>
            <w:vMerge w:val="restart"/>
            <w:shd w:val="clear" w:color="auto" w:fill="auto"/>
          </w:tcPr>
          <w:p w14:paraId="50EC0AA8" w14:textId="77777777" w:rsidR="00E83C1F" w:rsidRPr="00AA000A" w:rsidRDefault="00E83C1F" w:rsidP="00B65F22">
            <w:pPr>
              <w:rPr>
                <w:rFonts w:eastAsia="Calibri"/>
                <w:szCs w:val="28"/>
                <w:lang w:eastAsia="en-US"/>
              </w:rPr>
            </w:pPr>
            <w:r w:rsidRPr="00AA000A">
              <w:rPr>
                <w:rFonts w:eastAsia="Calibri"/>
                <w:szCs w:val="28"/>
                <w:lang w:eastAsia="en-US"/>
              </w:rPr>
              <w:t>Класс опасности допустимый</w:t>
            </w:r>
            <w:r w:rsidRPr="00AA000A">
              <w:rPr>
                <w:rFonts w:eastAsia="Calibri" w:cs="Times New Roman"/>
                <w:szCs w:val="28"/>
                <w:lang w:eastAsia="en-US"/>
              </w:rPr>
              <w:t xml:space="preserve"> для размещения в функциональной зоне</w:t>
            </w:r>
            <w:r w:rsidRPr="00AA000A">
              <w:rPr>
                <w:rFonts w:eastAsia="Calibri"/>
                <w:szCs w:val="28"/>
                <w:lang w:eastAsia="en-US"/>
              </w:rPr>
              <w:t xml:space="preserve"> (в соответствии с санитарной классификацией согласно СанПиН 2.2.1/2.1.1.1200-03 «Санитарно-защитные зоны и санитарная классификация предприятий, сооружений и иных объектов») уточняется для каждого конкретного производственного объекта в отношении возможности размещения</w:t>
            </w:r>
          </w:p>
        </w:tc>
        <w:tc>
          <w:tcPr>
            <w:tcW w:w="4252" w:type="dxa"/>
            <w:shd w:val="clear" w:color="auto" w:fill="auto"/>
            <w:vAlign w:val="center"/>
          </w:tcPr>
          <w:p w14:paraId="0A61BE01" w14:textId="77777777" w:rsidR="00E83C1F" w:rsidRPr="00AA000A" w:rsidRDefault="00E83C1F" w:rsidP="00B65F22">
            <w:pPr>
              <w:jc w:val="center"/>
              <w:rPr>
                <w:rFonts w:eastAsia="Calibri"/>
              </w:rPr>
            </w:pPr>
            <w:r w:rsidRPr="00AA000A">
              <w:rPr>
                <w:rFonts w:eastAsia="Calibri"/>
                <w:lang w:val="en-US"/>
              </w:rPr>
              <w:t>III</w:t>
            </w:r>
            <w:r w:rsidRPr="00AA000A">
              <w:rPr>
                <w:rFonts w:eastAsia="Calibri"/>
              </w:rPr>
              <w:t xml:space="preserve"> класс опасности</w:t>
            </w:r>
          </w:p>
        </w:tc>
      </w:tr>
      <w:tr w:rsidR="00E83C1F" w:rsidRPr="00AA000A" w14:paraId="258E23D1" w14:textId="77777777" w:rsidTr="00B65F22">
        <w:trPr>
          <w:trHeight w:val="885"/>
        </w:trPr>
        <w:tc>
          <w:tcPr>
            <w:tcW w:w="6062" w:type="dxa"/>
            <w:vMerge/>
            <w:shd w:val="clear" w:color="auto" w:fill="auto"/>
          </w:tcPr>
          <w:p w14:paraId="69206C21" w14:textId="77777777" w:rsidR="00E83C1F" w:rsidRPr="00AA000A" w:rsidRDefault="00E83C1F" w:rsidP="00B65F22">
            <w:pPr>
              <w:rPr>
                <w:rFonts w:eastAsia="Calibri"/>
                <w:szCs w:val="28"/>
                <w:highlight w:val="green"/>
                <w:lang w:eastAsia="en-US"/>
              </w:rPr>
            </w:pPr>
          </w:p>
        </w:tc>
        <w:tc>
          <w:tcPr>
            <w:tcW w:w="4252" w:type="dxa"/>
            <w:shd w:val="clear" w:color="auto" w:fill="auto"/>
            <w:vAlign w:val="center"/>
          </w:tcPr>
          <w:p w14:paraId="1BE11923" w14:textId="77777777" w:rsidR="00E83C1F" w:rsidRPr="00AA000A" w:rsidRDefault="00E83C1F" w:rsidP="00B65F22">
            <w:pPr>
              <w:jc w:val="center"/>
              <w:rPr>
                <w:rFonts w:eastAsia="Calibri"/>
              </w:rPr>
            </w:pPr>
            <w:r w:rsidRPr="00AA000A">
              <w:rPr>
                <w:rFonts w:eastAsia="Calibri"/>
              </w:rPr>
              <w:t>IV класс опасности</w:t>
            </w:r>
          </w:p>
        </w:tc>
      </w:tr>
      <w:tr w:rsidR="00E83C1F" w:rsidRPr="00AA000A" w14:paraId="2CD45504" w14:textId="77777777" w:rsidTr="00B65F22">
        <w:trPr>
          <w:trHeight w:val="885"/>
        </w:trPr>
        <w:tc>
          <w:tcPr>
            <w:tcW w:w="6062" w:type="dxa"/>
            <w:vMerge/>
            <w:shd w:val="clear" w:color="auto" w:fill="auto"/>
          </w:tcPr>
          <w:p w14:paraId="5900C312" w14:textId="77777777" w:rsidR="00E83C1F" w:rsidRPr="00AA000A" w:rsidRDefault="00E83C1F" w:rsidP="00B65F22">
            <w:pPr>
              <w:rPr>
                <w:rFonts w:eastAsia="Calibri"/>
                <w:szCs w:val="28"/>
                <w:highlight w:val="green"/>
                <w:lang w:eastAsia="en-US"/>
              </w:rPr>
            </w:pPr>
          </w:p>
        </w:tc>
        <w:tc>
          <w:tcPr>
            <w:tcW w:w="4252" w:type="dxa"/>
            <w:shd w:val="clear" w:color="auto" w:fill="auto"/>
            <w:vAlign w:val="center"/>
          </w:tcPr>
          <w:p w14:paraId="0D486195" w14:textId="77777777" w:rsidR="00E83C1F" w:rsidRPr="00AA000A" w:rsidRDefault="00E83C1F" w:rsidP="00B65F22">
            <w:pPr>
              <w:jc w:val="center"/>
              <w:rPr>
                <w:rFonts w:eastAsia="Calibri"/>
                <w:lang w:val="en-US"/>
              </w:rPr>
            </w:pPr>
            <w:r w:rsidRPr="00AA000A">
              <w:rPr>
                <w:rFonts w:eastAsia="Calibri"/>
              </w:rPr>
              <w:t>V класс опасности</w:t>
            </w:r>
          </w:p>
        </w:tc>
      </w:tr>
    </w:tbl>
    <w:p w14:paraId="68CE43A8" w14:textId="77777777" w:rsidR="00E83C1F" w:rsidRPr="00243029" w:rsidRDefault="00E83C1F" w:rsidP="00D57C25">
      <w:pPr>
        <w:pStyle w:val="1"/>
        <w:keepLines w:val="0"/>
        <w:numPr>
          <w:ilvl w:val="2"/>
          <w:numId w:val="32"/>
        </w:numPr>
        <w:rPr>
          <w:color w:val="000000" w:themeColor="text1"/>
        </w:rPr>
      </w:pPr>
      <w:bookmarkStart w:id="64" w:name="_Зона_рекреационного_назначения"/>
      <w:bookmarkStart w:id="65" w:name="_Toc521851111"/>
      <w:bookmarkStart w:id="66" w:name="_Toc526432341"/>
      <w:bookmarkStart w:id="67" w:name="_Toc6301232"/>
      <w:bookmarkEnd w:id="64"/>
      <w:r w:rsidRPr="00243029">
        <w:rPr>
          <w:color w:val="000000" w:themeColor="text1"/>
        </w:rPr>
        <w:t>Зона кладбищ</w:t>
      </w:r>
      <w:bookmarkEnd w:id="65"/>
      <w:bookmarkEnd w:id="66"/>
      <w:bookmarkEnd w:id="67"/>
    </w:p>
    <w:p w14:paraId="4C066FA1" w14:textId="77777777" w:rsidR="00E83C1F" w:rsidRPr="00243029" w:rsidRDefault="00E83C1F" w:rsidP="00E83C1F">
      <w:pPr>
        <w:ind w:firstLine="708"/>
        <w:rPr>
          <w:rFonts w:eastAsia="Calibri" w:cs="Times New Roman"/>
          <w:color w:val="000000" w:themeColor="text1"/>
          <w:szCs w:val="24"/>
          <w:lang w:eastAsia="en-US"/>
        </w:rPr>
      </w:pPr>
      <w:r w:rsidRPr="00243029">
        <w:rPr>
          <w:rFonts w:eastAsia="Calibri" w:cs="Times New Roman"/>
          <w:color w:val="000000" w:themeColor="text1"/>
          <w:szCs w:val="28"/>
          <w:lang w:eastAsia="en-US"/>
        </w:rPr>
        <w:t xml:space="preserve">Для функциональной </w:t>
      </w:r>
      <w:r w:rsidRPr="00243029">
        <w:rPr>
          <w:rFonts w:eastAsia="Calibri" w:cs="Times New Roman"/>
          <w:color w:val="000000" w:themeColor="text1"/>
          <w:szCs w:val="24"/>
          <w:lang w:eastAsia="en-US"/>
        </w:rPr>
        <w:t xml:space="preserve">зоны </w:t>
      </w:r>
      <w:r w:rsidRPr="00243029">
        <w:rPr>
          <w:rFonts w:eastAsia="Calibri" w:cs="Times New Roman"/>
          <w:bCs/>
          <w:color w:val="000000" w:themeColor="text1"/>
          <w:szCs w:val="28"/>
          <w:lang w:eastAsia="en-US"/>
        </w:rPr>
        <w:t xml:space="preserve">«Зона кладбищ» </w:t>
      </w:r>
      <w:r w:rsidRPr="00243029">
        <w:rPr>
          <w:rFonts w:eastAsia="Calibri" w:cs="Times New Roman"/>
          <w:color w:val="000000" w:themeColor="text1"/>
          <w:szCs w:val="24"/>
          <w:lang w:eastAsia="en-US"/>
        </w:rPr>
        <w:t xml:space="preserve">установлены параметры разрешённого строительства, реконструкции объектов капитального строительства в соответствии с таблицей </w:t>
      </w:r>
      <w:r w:rsidR="00642BCF" w:rsidRPr="00243029">
        <w:rPr>
          <w:rFonts w:eastAsia="Calibri" w:cs="Times New Roman"/>
          <w:color w:val="000000" w:themeColor="text1"/>
          <w:szCs w:val="24"/>
          <w:lang w:eastAsia="en-US"/>
        </w:rPr>
        <w:t>9</w:t>
      </w:r>
      <w:r w:rsidRPr="00243029">
        <w:rPr>
          <w:rFonts w:eastAsia="Calibri" w:cs="Times New Roman"/>
          <w:color w:val="000000" w:themeColor="text1"/>
          <w:szCs w:val="24"/>
          <w:lang w:eastAsia="en-US"/>
        </w:rPr>
        <w:t>.</w:t>
      </w:r>
    </w:p>
    <w:p w14:paraId="2DF54709" w14:textId="77777777" w:rsidR="00E83C1F" w:rsidRPr="00243029" w:rsidRDefault="00E83C1F" w:rsidP="00E83C1F">
      <w:pPr>
        <w:spacing w:after="200"/>
        <w:jc w:val="right"/>
        <w:rPr>
          <w:rFonts w:eastAsia="Calibri" w:cs="Times New Roman"/>
          <w:bCs/>
          <w:color w:val="000000" w:themeColor="text1"/>
          <w:szCs w:val="28"/>
          <w:lang w:eastAsia="en-US"/>
        </w:rPr>
      </w:pPr>
      <w:r w:rsidRPr="00243029">
        <w:rPr>
          <w:rFonts w:eastAsia="Calibri" w:cs="Times New Roman"/>
          <w:bCs/>
          <w:color w:val="000000" w:themeColor="text1"/>
          <w:szCs w:val="28"/>
          <w:lang w:eastAsia="en-US"/>
        </w:rPr>
        <w:t xml:space="preserve">Таблица </w:t>
      </w:r>
      <w:r w:rsidR="00642BCF" w:rsidRPr="00243029">
        <w:rPr>
          <w:rFonts w:eastAsia="Calibri" w:cs="Times New Roman"/>
          <w:bCs/>
          <w:color w:val="000000" w:themeColor="text1"/>
          <w:szCs w:val="28"/>
          <w:lang w:eastAsia="en-US"/>
        </w:rPr>
        <w:t>9</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252"/>
      </w:tblGrid>
      <w:tr w:rsidR="00243029" w:rsidRPr="00243029" w14:paraId="77930D35" w14:textId="77777777" w:rsidTr="00B65F22">
        <w:trPr>
          <w:trHeight w:val="361"/>
          <w:tblHeader/>
        </w:trPr>
        <w:tc>
          <w:tcPr>
            <w:tcW w:w="6062" w:type="dxa"/>
            <w:shd w:val="clear" w:color="auto" w:fill="auto"/>
            <w:vAlign w:val="center"/>
          </w:tcPr>
          <w:p w14:paraId="35B2EC0D" w14:textId="77777777" w:rsidR="00E83C1F" w:rsidRPr="00243029" w:rsidRDefault="00E83C1F" w:rsidP="00B65F22">
            <w:pPr>
              <w:jc w:val="center"/>
              <w:rPr>
                <w:rFonts w:eastAsia="Calibri" w:cs="Times New Roman"/>
                <w:color w:val="000000" w:themeColor="text1"/>
                <w:szCs w:val="28"/>
                <w:lang w:eastAsia="en-US"/>
              </w:rPr>
            </w:pPr>
            <w:r w:rsidRPr="00243029">
              <w:rPr>
                <w:rFonts w:eastAsia="Calibri" w:cs="Times New Roman"/>
                <w:color w:val="000000" w:themeColor="text1"/>
                <w:szCs w:val="28"/>
                <w:lang w:eastAsia="en-US"/>
              </w:rPr>
              <w:t>Описание параметров функциональной зоны</w:t>
            </w:r>
          </w:p>
        </w:tc>
        <w:tc>
          <w:tcPr>
            <w:tcW w:w="4252" w:type="dxa"/>
            <w:shd w:val="clear" w:color="auto" w:fill="auto"/>
            <w:vAlign w:val="center"/>
          </w:tcPr>
          <w:p w14:paraId="2C168903" w14:textId="77777777" w:rsidR="00E83C1F" w:rsidRPr="00243029" w:rsidRDefault="00E83C1F" w:rsidP="00B65F22">
            <w:pPr>
              <w:jc w:val="center"/>
              <w:rPr>
                <w:rFonts w:eastAsia="Calibri" w:cs="Times New Roman"/>
                <w:color w:val="000000" w:themeColor="text1"/>
                <w:szCs w:val="28"/>
                <w:lang w:eastAsia="en-US"/>
              </w:rPr>
            </w:pPr>
            <w:r w:rsidRPr="00243029">
              <w:rPr>
                <w:rFonts w:eastAsia="Calibri" w:cs="Times New Roman"/>
                <w:color w:val="000000" w:themeColor="text1"/>
                <w:szCs w:val="28"/>
                <w:lang w:eastAsia="en-US"/>
              </w:rPr>
              <w:t>Значение параметров</w:t>
            </w:r>
          </w:p>
        </w:tc>
      </w:tr>
      <w:tr w:rsidR="00243029" w:rsidRPr="00243029" w14:paraId="3173A859" w14:textId="77777777" w:rsidTr="00B65F22">
        <w:tc>
          <w:tcPr>
            <w:tcW w:w="6062" w:type="dxa"/>
            <w:shd w:val="clear" w:color="auto" w:fill="auto"/>
          </w:tcPr>
          <w:p w14:paraId="5F6E9147" w14:textId="77777777" w:rsidR="00E83C1F" w:rsidRPr="00243029" w:rsidRDefault="00E83C1F" w:rsidP="00B65F22">
            <w:pPr>
              <w:rPr>
                <w:rFonts w:eastAsia="Calibri"/>
                <w:color w:val="000000" w:themeColor="text1"/>
                <w:szCs w:val="28"/>
                <w:lang w:eastAsia="en-US"/>
              </w:rPr>
            </w:pPr>
            <w:r w:rsidRPr="00243029">
              <w:rPr>
                <w:rFonts w:eastAsia="Calibri"/>
                <w:color w:val="000000" w:themeColor="text1"/>
                <w:szCs w:val="28"/>
                <w:lang w:eastAsia="en-US"/>
              </w:rPr>
              <w:t>Предельное количество этажей или предельная высота зданий, строений, сооружений:</w:t>
            </w:r>
          </w:p>
        </w:tc>
        <w:tc>
          <w:tcPr>
            <w:tcW w:w="4252" w:type="dxa"/>
            <w:shd w:val="clear" w:color="auto" w:fill="auto"/>
            <w:vAlign w:val="center"/>
          </w:tcPr>
          <w:p w14:paraId="2FC847B5" w14:textId="77777777" w:rsidR="00E83C1F" w:rsidRPr="00243029" w:rsidRDefault="00E83C1F" w:rsidP="00B65F22">
            <w:pPr>
              <w:jc w:val="center"/>
              <w:rPr>
                <w:rFonts w:eastAsia="Calibri" w:cs="Times New Roman"/>
                <w:color w:val="000000" w:themeColor="text1"/>
                <w:szCs w:val="28"/>
                <w:lang w:eastAsia="en-US"/>
              </w:rPr>
            </w:pPr>
          </w:p>
        </w:tc>
      </w:tr>
      <w:tr w:rsidR="00243029" w:rsidRPr="00243029" w14:paraId="0CECB621" w14:textId="77777777" w:rsidTr="00B65F22">
        <w:tc>
          <w:tcPr>
            <w:tcW w:w="6062" w:type="dxa"/>
            <w:shd w:val="clear" w:color="auto" w:fill="auto"/>
          </w:tcPr>
          <w:p w14:paraId="3D0E1DA6" w14:textId="77777777" w:rsidR="00E83C1F" w:rsidRPr="00243029" w:rsidRDefault="00E83C1F" w:rsidP="00B65F22">
            <w:pPr>
              <w:rPr>
                <w:rFonts w:eastAsia="Calibri" w:cs="Times New Roman"/>
                <w:color w:val="000000" w:themeColor="text1"/>
                <w:szCs w:val="28"/>
                <w:lang w:eastAsia="en-US"/>
              </w:rPr>
            </w:pPr>
            <w:bookmarkStart w:id="68" w:name="_Hlk486507123"/>
            <w:r w:rsidRPr="00243029">
              <w:rPr>
                <w:rFonts w:eastAsia="Calibri" w:cs="Times New Roman"/>
                <w:color w:val="000000" w:themeColor="text1"/>
                <w:szCs w:val="28"/>
                <w:lang w:eastAsia="en-US"/>
              </w:rPr>
              <w:t>предельное количество этажей</w:t>
            </w:r>
          </w:p>
        </w:tc>
        <w:tc>
          <w:tcPr>
            <w:tcW w:w="4252" w:type="dxa"/>
            <w:shd w:val="clear" w:color="auto" w:fill="auto"/>
            <w:vAlign w:val="center"/>
          </w:tcPr>
          <w:p w14:paraId="61942F70" w14:textId="77777777" w:rsidR="00E83C1F" w:rsidRPr="00243029" w:rsidRDefault="00E83C1F" w:rsidP="00B65F22">
            <w:pPr>
              <w:jc w:val="center"/>
              <w:rPr>
                <w:rFonts w:eastAsia="Calibri" w:cs="Times New Roman"/>
                <w:color w:val="000000" w:themeColor="text1"/>
                <w:szCs w:val="28"/>
                <w:lang w:eastAsia="en-US"/>
              </w:rPr>
            </w:pPr>
            <w:r w:rsidRPr="00243029">
              <w:rPr>
                <w:rFonts w:eastAsia="Calibri" w:cs="Times New Roman"/>
                <w:color w:val="000000" w:themeColor="text1"/>
                <w:lang w:eastAsia="en-US"/>
              </w:rPr>
              <w:t>не подлежит установлению</w:t>
            </w:r>
          </w:p>
        </w:tc>
      </w:tr>
      <w:tr w:rsidR="00243029" w:rsidRPr="00243029" w14:paraId="1145C0F0" w14:textId="77777777" w:rsidTr="00B65F22">
        <w:tc>
          <w:tcPr>
            <w:tcW w:w="6062" w:type="dxa"/>
            <w:shd w:val="clear" w:color="auto" w:fill="auto"/>
          </w:tcPr>
          <w:p w14:paraId="7013CCAD" w14:textId="77777777" w:rsidR="00E83C1F" w:rsidRPr="00243029" w:rsidRDefault="00E83C1F" w:rsidP="00B65F22">
            <w:pPr>
              <w:rPr>
                <w:rFonts w:eastAsia="Calibri" w:cs="Times New Roman"/>
                <w:color w:val="000000" w:themeColor="text1"/>
                <w:szCs w:val="28"/>
                <w:lang w:eastAsia="en-US"/>
              </w:rPr>
            </w:pPr>
            <w:r w:rsidRPr="00243029">
              <w:rPr>
                <w:rFonts w:eastAsia="Calibri" w:cs="Times New Roman"/>
                <w:color w:val="000000" w:themeColor="text1"/>
                <w:szCs w:val="28"/>
                <w:lang w:eastAsia="en-US"/>
              </w:rPr>
              <w:t>Коэффициент застройки</w:t>
            </w:r>
          </w:p>
        </w:tc>
        <w:tc>
          <w:tcPr>
            <w:tcW w:w="4252" w:type="dxa"/>
            <w:shd w:val="clear" w:color="auto" w:fill="auto"/>
            <w:vAlign w:val="center"/>
          </w:tcPr>
          <w:p w14:paraId="42A00DFF" w14:textId="77777777" w:rsidR="00E83C1F" w:rsidRPr="00243029" w:rsidRDefault="00E83C1F" w:rsidP="00B65F22">
            <w:pPr>
              <w:jc w:val="center"/>
              <w:rPr>
                <w:rFonts w:eastAsia="Calibri" w:cs="Times New Roman"/>
                <w:color w:val="000000" w:themeColor="text1"/>
                <w:szCs w:val="28"/>
                <w:lang w:eastAsia="en-US"/>
              </w:rPr>
            </w:pPr>
            <w:r w:rsidRPr="00243029">
              <w:rPr>
                <w:rFonts w:eastAsia="Calibri" w:cs="Times New Roman"/>
                <w:color w:val="000000" w:themeColor="text1"/>
                <w:lang w:eastAsia="en-US"/>
              </w:rPr>
              <w:t>не подлежит установлению</w:t>
            </w:r>
          </w:p>
        </w:tc>
      </w:tr>
      <w:tr w:rsidR="00243029" w:rsidRPr="00243029" w14:paraId="0183C3DF" w14:textId="77777777" w:rsidTr="00B65F22">
        <w:tc>
          <w:tcPr>
            <w:tcW w:w="6062" w:type="dxa"/>
            <w:shd w:val="clear" w:color="auto" w:fill="auto"/>
          </w:tcPr>
          <w:p w14:paraId="3C076DBC" w14:textId="77777777" w:rsidR="00E83C1F" w:rsidRPr="00243029" w:rsidRDefault="00E83C1F" w:rsidP="00B65F22">
            <w:pPr>
              <w:rPr>
                <w:rFonts w:eastAsia="Calibri" w:cs="Times New Roman"/>
                <w:color w:val="000000" w:themeColor="text1"/>
                <w:szCs w:val="28"/>
                <w:lang w:eastAsia="en-US"/>
              </w:rPr>
            </w:pPr>
            <w:r w:rsidRPr="00243029">
              <w:rPr>
                <w:rFonts w:eastAsia="Calibri" w:cs="Times New Roman"/>
                <w:color w:val="000000" w:themeColor="text1"/>
                <w:szCs w:val="28"/>
                <w:lang w:eastAsia="en-US"/>
              </w:rPr>
              <w:t>Коэффициент плотности застройки</w:t>
            </w:r>
          </w:p>
        </w:tc>
        <w:tc>
          <w:tcPr>
            <w:tcW w:w="4252" w:type="dxa"/>
            <w:shd w:val="clear" w:color="auto" w:fill="auto"/>
            <w:vAlign w:val="center"/>
          </w:tcPr>
          <w:p w14:paraId="0409A822" w14:textId="77777777" w:rsidR="00E83C1F" w:rsidRPr="00243029" w:rsidRDefault="00E83C1F" w:rsidP="00B65F22">
            <w:pPr>
              <w:jc w:val="center"/>
              <w:rPr>
                <w:rFonts w:eastAsia="Calibri" w:cs="Times New Roman"/>
                <w:color w:val="000000" w:themeColor="text1"/>
                <w:szCs w:val="28"/>
                <w:lang w:eastAsia="en-US"/>
              </w:rPr>
            </w:pPr>
            <w:r w:rsidRPr="00243029">
              <w:rPr>
                <w:rFonts w:eastAsia="Calibri" w:cs="Times New Roman"/>
                <w:color w:val="000000" w:themeColor="text1"/>
                <w:lang w:eastAsia="en-US"/>
              </w:rPr>
              <w:t>не подлежит установлению</w:t>
            </w:r>
          </w:p>
        </w:tc>
      </w:tr>
      <w:bookmarkEnd w:id="68"/>
      <w:tr w:rsidR="00243029" w:rsidRPr="00243029" w14:paraId="247B4F04" w14:textId="77777777" w:rsidTr="00B65F22">
        <w:tc>
          <w:tcPr>
            <w:tcW w:w="6062" w:type="dxa"/>
            <w:shd w:val="clear" w:color="auto" w:fill="auto"/>
          </w:tcPr>
          <w:p w14:paraId="36FDF93C" w14:textId="77777777" w:rsidR="00E83C1F" w:rsidRPr="00243029" w:rsidRDefault="00E83C1F" w:rsidP="00B65F22">
            <w:pPr>
              <w:rPr>
                <w:rFonts w:eastAsia="Calibri" w:cs="Times New Roman"/>
                <w:color w:val="000000" w:themeColor="text1"/>
                <w:szCs w:val="28"/>
                <w:lang w:eastAsia="en-US"/>
              </w:rPr>
            </w:pPr>
            <w:r w:rsidRPr="00243029">
              <w:rPr>
                <w:color w:val="000000" w:themeColor="text1"/>
                <w:szCs w:val="28"/>
              </w:rPr>
              <w:t>Минимально допустимый уровень обеспеченности населения озеленёнными территориями общего пользования</w:t>
            </w:r>
          </w:p>
        </w:tc>
        <w:tc>
          <w:tcPr>
            <w:tcW w:w="4252" w:type="dxa"/>
            <w:shd w:val="clear" w:color="auto" w:fill="auto"/>
            <w:vAlign w:val="center"/>
          </w:tcPr>
          <w:p w14:paraId="484F479E" w14:textId="77777777" w:rsidR="00E83C1F" w:rsidRPr="00243029" w:rsidRDefault="00E83C1F" w:rsidP="00B65F22">
            <w:pPr>
              <w:jc w:val="center"/>
              <w:rPr>
                <w:rFonts w:eastAsia="Calibri" w:cs="Times New Roman"/>
                <w:color w:val="000000" w:themeColor="text1"/>
                <w:lang w:eastAsia="en-US"/>
              </w:rPr>
            </w:pPr>
            <w:r w:rsidRPr="00243029">
              <w:rPr>
                <w:color w:val="000000" w:themeColor="text1"/>
                <w:szCs w:val="28"/>
              </w:rPr>
              <w:t>не менее 10 м</w:t>
            </w:r>
            <w:proofErr w:type="gramStart"/>
            <w:r w:rsidRPr="00243029">
              <w:rPr>
                <w:color w:val="000000" w:themeColor="text1"/>
                <w:szCs w:val="28"/>
                <w:vertAlign w:val="superscript"/>
              </w:rPr>
              <w:t>2</w:t>
            </w:r>
            <w:proofErr w:type="gramEnd"/>
            <w:r w:rsidRPr="00243029">
              <w:rPr>
                <w:color w:val="000000" w:themeColor="text1"/>
                <w:szCs w:val="28"/>
              </w:rPr>
              <w:t xml:space="preserve"> на одного жителя</w:t>
            </w:r>
          </w:p>
        </w:tc>
      </w:tr>
    </w:tbl>
    <w:p w14:paraId="29932565" w14:textId="77777777" w:rsidR="00E83C1F" w:rsidRPr="00AA000A" w:rsidRDefault="00E83C1F" w:rsidP="00D57C25">
      <w:pPr>
        <w:pStyle w:val="1"/>
        <w:keepLines w:val="0"/>
        <w:numPr>
          <w:ilvl w:val="2"/>
          <w:numId w:val="32"/>
        </w:numPr>
        <w:ind w:left="567" w:hanging="567"/>
      </w:pPr>
      <w:bookmarkStart w:id="69" w:name="_Toc521851112"/>
      <w:bookmarkStart w:id="70" w:name="_Toc526432342"/>
      <w:bookmarkStart w:id="71" w:name="_Toc6301233"/>
      <w:r w:rsidRPr="00A83CA6">
        <w:rPr>
          <w:rFonts w:eastAsia="Calibri" w:cs="Times New Roman"/>
          <w:lang w:eastAsia="en-US"/>
        </w:rPr>
        <w:lastRenderedPageBreak/>
        <w:t>Зона лесов</w:t>
      </w:r>
      <w:bookmarkEnd w:id="69"/>
      <w:bookmarkEnd w:id="70"/>
      <w:bookmarkEnd w:id="71"/>
    </w:p>
    <w:p w14:paraId="0D0E5E79" w14:textId="77777777" w:rsidR="00E83C1F" w:rsidRPr="00AA000A" w:rsidRDefault="00E83C1F" w:rsidP="00E83C1F">
      <w:pPr>
        <w:ind w:firstLine="709"/>
        <w:rPr>
          <w:rFonts w:eastAsia="Calibri" w:cs="Times New Roman"/>
          <w:szCs w:val="24"/>
          <w:lang w:eastAsia="en-US"/>
        </w:rPr>
      </w:pPr>
      <w:r w:rsidRPr="00AA000A">
        <w:rPr>
          <w:rFonts w:eastAsia="Calibri" w:cs="Times New Roman"/>
          <w:szCs w:val="28"/>
          <w:lang w:eastAsia="en-US"/>
        </w:rPr>
        <w:t xml:space="preserve">Для функциональной </w:t>
      </w:r>
      <w:r w:rsidRPr="00AA000A">
        <w:rPr>
          <w:rFonts w:eastAsia="Calibri" w:cs="Times New Roman"/>
          <w:szCs w:val="24"/>
          <w:lang w:eastAsia="en-US"/>
        </w:rPr>
        <w:t xml:space="preserve">зоны </w:t>
      </w:r>
      <w:r w:rsidRPr="00AA000A">
        <w:rPr>
          <w:rFonts w:eastAsia="Calibri" w:cs="Times New Roman"/>
          <w:bCs/>
          <w:szCs w:val="28"/>
          <w:lang w:eastAsia="en-US"/>
        </w:rPr>
        <w:t>«</w:t>
      </w:r>
      <w:r w:rsidRPr="00A83CA6">
        <w:rPr>
          <w:rFonts w:eastAsia="Calibri" w:cs="Times New Roman"/>
          <w:bCs/>
          <w:szCs w:val="28"/>
          <w:lang w:eastAsia="en-US"/>
        </w:rPr>
        <w:t>Зона лесов</w:t>
      </w:r>
      <w:r w:rsidRPr="00AA000A">
        <w:rPr>
          <w:rFonts w:eastAsia="Calibri" w:cs="Times New Roman"/>
          <w:bCs/>
          <w:szCs w:val="28"/>
          <w:lang w:eastAsia="en-US"/>
        </w:rPr>
        <w:t xml:space="preserve">» </w:t>
      </w:r>
      <w:r w:rsidRPr="00AA000A">
        <w:rPr>
          <w:rFonts w:eastAsia="Calibri" w:cs="Times New Roman"/>
          <w:szCs w:val="24"/>
          <w:lang w:eastAsia="en-US"/>
        </w:rPr>
        <w:t xml:space="preserve">установлены параметры </w:t>
      </w:r>
      <w:r>
        <w:rPr>
          <w:rFonts w:eastAsia="Calibri" w:cs="Times New Roman"/>
          <w:szCs w:val="24"/>
          <w:lang w:eastAsia="en-US"/>
        </w:rPr>
        <w:t>разрешённого</w:t>
      </w:r>
      <w:r w:rsidRPr="00AA000A">
        <w:rPr>
          <w:rFonts w:eastAsia="Calibri" w:cs="Times New Roman"/>
          <w:szCs w:val="24"/>
          <w:lang w:eastAsia="en-US"/>
        </w:rPr>
        <w:t xml:space="preserve"> строительства, реконструкции объектов капитального строительства в соответствии с таблицей </w:t>
      </w:r>
      <w:r w:rsidR="00642BCF">
        <w:rPr>
          <w:rFonts w:eastAsia="Calibri" w:cs="Times New Roman"/>
          <w:szCs w:val="24"/>
          <w:lang w:eastAsia="en-US"/>
        </w:rPr>
        <w:t>10</w:t>
      </w:r>
      <w:r w:rsidRPr="00AA000A">
        <w:rPr>
          <w:rFonts w:eastAsia="Calibri" w:cs="Times New Roman"/>
          <w:szCs w:val="24"/>
          <w:lang w:eastAsia="en-US"/>
        </w:rPr>
        <w:t>.</w:t>
      </w:r>
    </w:p>
    <w:p w14:paraId="7B4B0612" w14:textId="77777777" w:rsidR="00E83C1F" w:rsidRPr="00AA000A" w:rsidRDefault="00E83C1F" w:rsidP="00E83C1F">
      <w:pPr>
        <w:spacing w:after="200"/>
        <w:jc w:val="right"/>
        <w:rPr>
          <w:rFonts w:eastAsia="Calibri" w:cs="Times New Roman"/>
          <w:bCs/>
          <w:szCs w:val="28"/>
          <w:lang w:eastAsia="en-US"/>
        </w:rPr>
      </w:pPr>
      <w:r w:rsidRPr="00AA000A">
        <w:rPr>
          <w:rFonts w:eastAsia="Calibri" w:cs="Times New Roman"/>
          <w:bCs/>
          <w:szCs w:val="28"/>
          <w:lang w:eastAsia="en-US"/>
        </w:rPr>
        <w:t xml:space="preserve">Таблица </w:t>
      </w:r>
      <w:r w:rsidR="00642BCF">
        <w:rPr>
          <w:rFonts w:eastAsia="Calibri" w:cs="Times New Roman"/>
          <w:bCs/>
          <w:szCs w:val="28"/>
          <w:lang w:eastAsia="en-US"/>
        </w:rPr>
        <w:t>10</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252"/>
      </w:tblGrid>
      <w:tr w:rsidR="00E83C1F" w:rsidRPr="00AA000A" w14:paraId="17E45990" w14:textId="77777777" w:rsidTr="00B65F22">
        <w:trPr>
          <w:trHeight w:val="263"/>
          <w:tblHeader/>
        </w:trPr>
        <w:tc>
          <w:tcPr>
            <w:tcW w:w="6062" w:type="dxa"/>
            <w:shd w:val="clear" w:color="auto" w:fill="auto"/>
            <w:vAlign w:val="center"/>
          </w:tcPr>
          <w:p w14:paraId="0834D0A3" w14:textId="77777777" w:rsidR="00E83C1F" w:rsidRPr="00AA000A" w:rsidRDefault="00E83C1F" w:rsidP="00B65F22">
            <w:pPr>
              <w:jc w:val="center"/>
              <w:rPr>
                <w:rFonts w:eastAsia="Calibri"/>
                <w:szCs w:val="28"/>
                <w:lang w:eastAsia="en-US"/>
              </w:rPr>
            </w:pPr>
            <w:r w:rsidRPr="00AA000A">
              <w:rPr>
                <w:rFonts w:eastAsia="Calibri"/>
                <w:szCs w:val="28"/>
                <w:lang w:eastAsia="en-US"/>
              </w:rPr>
              <w:t xml:space="preserve">Описание параметров </w:t>
            </w:r>
            <w:r w:rsidRPr="00AA000A">
              <w:rPr>
                <w:rFonts w:eastAsia="Calibri" w:cs="Times New Roman"/>
                <w:szCs w:val="28"/>
                <w:lang w:eastAsia="en-US"/>
              </w:rPr>
              <w:t xml:space="preserve">функциональной </w:t>
            </w:r>
            <w:r w:rsidRPr="00AA000A">
              <w:rPr>
                <w:rFonts w:eastAsia="Calibri"/>
                <w:szCs w:val="28"/>
                <w:lang w:eastAsia="en-US"/>
              </w:rPr>
              <w:t>зоны</w:t>
            </w:r>
          </w:p>
        </w:tc>
        <w:tc>
          <w:tcPr>
            <w:tcW w:w="4252" w:type="dxa"/>
            <w:shd w:val="clear" w:color="auto" w:fill="auto"/>
            <w:vAlign w:val="center"/>
          </w:tcPr>
          <w:p w14:paraId="6D34A67F" w14:textId="77777777" w:rsidR="00E83C1F" w:rsidRPr="00AA000A" w:rsidRDefault="00E83C1F" w:rsidP="00B65F22">
            <w:pPr>
              <w:jc w:val="center"/>
              <w:rPr>
                <w:rFonts w:eastAsia="Calibri"/>
                <w:szCs w:val="28"/>
                <w:lang w:eastAsia="en-US"/>
              </w:rPr>
            </w:pPr>
            <w:r w:rsidRPr="00AA000A">
              <w:rPr>
                <w:rFonts w:eastAsia="Calibri"/>
                <w:szCs w:val="28"/>
                <w:lang w:eastAsia="en-US"/>
              </w:rPr>
              <w:t>Значение параметров</w:t>
            </w:r>
          </w:p>
        </w:tc>
      </w:tr>
      <w:tr w:rsidR="00E83C1F" w:rsidRPr="00AA000A" w14:paraId="592A2FCC" w14:textId="77777777" w:rsidTr="00B65F22">
        <w:tc>
          <w:tcPr>
            <w:tcW w:w="6062" w:type="dxa"/>
            <w:shd w:val="clear" w:color="auto" w:fill="auto"/>
          </w:tcPr>
          <w:p w14:paraId="2E4CB3DE" w14:textId="77777777" w:rsidR="00E83C1F" w:rsidRPr="003F19AB" w:rsidRDefault="00E83C1F" w:rsidP="00B65F22">
            <w:pPr>
              <w:rPr>
                <w:rFonts w:eastAsia="Calibri"/>
                <w:szCs w:val="28"/>
                <w:lang w:eastAsia="en-US"/>
              </w:rPr>
            </w:pPr>
            <w:r w:rsidRPr="003F19AB">
              <w:rPr>
                <w:rFonts w:eastAsia="Calibri"/>
                <w:szCs w:val="28"/>
                <w:lang w:eastAsia="en-US"/>
              </w:rPr>
              <w:t>Предельное количество этажей или предельная высота зданий, строений, сооружений:</w:t>
            </w:r>
          </w:p>
        </w:tc>
        <w:tc>
          <w:tcPr>
            <w:tcW w:w="4252" w:type="dxa"/>
            <w:shd w:val="clear" w:color="auto" w:fill="auto"/>
            <w:vAlign w:val="center"/>
          </w:tcPr>
          <w:p w14:paraId="4F9D1B39" w14:textId="77777777" w:rsidR="00E83C1F" w:rsidRPr="00AA000A" w:rsidRDefault="00E83C1F" w:rsidP="00B65F22">
            <w:pPr>
              <w:jc w:val="center"/>
              <w:rPr>
                <w:rFonts w:eastAsia="Calibri"/>
                <w:szCs w:val="28"/>
                <w:lang w:eastAsia="en-US"/>
              </w:rPr>
            </w:pPr>
          </w:p>
        </w:tc>
      </w:tr>
      <w:tr w:rsidR="00E83C1F" w:rsidRPr="00AA000A" w14:paraId="73C1F331" w14:textId="77777777" w:rsidTr="00B65F22">
        <w:tc>
          <w:tcPr>
            <w:tcW w:w="6062" w:type="dxa"/>
            <w:shd w:val="clear" w:color="auto" w:fill="auto"/>
          </w:tcPr>
          <w:p w14:paraId="427899FF" w14:textId="77777777" w:rsidR="00E83C1F" w:rsidRPr="00AA000A" w:rsidRDefault="00E83C1F" w:rsidP="00B65F22">
            <w:pPr>
              <w:rPr>
                <w:rFonts w:eastAsia="Calibri"/>
                <w:szCs w:val="28"/>
                <w:lang w:eastAsia="en-US"/>
              </w:rPr>
            </w:pPr>
            <w:r w:rsidRPr="00AA000A">
              <w:rPr>
                <w:rFonts w:eastAsia="Calibri"/>
                <w:szCs w:val="28"/>
                <w:lang w:eastAsia="en-US"/>
              </w:rPr>
              <w:t>предельное количество этажей</w:t>
            </w:r>
          </w:p>
        </w:tc>
        <w:tc>
          <w:tcPr>
            <w:tcW w:w="4252" w:type="dxa"/>
            <w:shd w:val="clear" w:color="auto" w:fill="auto"/>
          </w:tcPr>
          <w:p w14:paraId="27B8B344" w14:textId="77777777" w:rsidR="00E83C1F" w:rsidRDefault="00E83C1F" w:rsidP="00B65F22">
            <w:pPr>
              <w:jc w:val="center"/>
            </w:pPr>
            <w:r w:rsidRPr="00176EED">
              <w:rPr>
                <w:rFonts w:eastAsia="Calibri"/>
                <w:lang w:eastAsia="en-US"/>
              </w:rPr>
              <w:t>не подлежит установлению</w:t>
            </w:r>
          </w:p>
        </w:tc>
      </w:tr>
      <w:tr w:rsidR="00E83C1F" w:rsidRPr="00AA000A" w14:paraId="78852923" w14:textId="77777777" w:rsidTr="00B65F22">
        <w:tc>
          <w:tcPr>
            <w:tcW w:w="6062" w:type="dxa"/>
            <w:shd w:val="clear" w:color="auto" w:fill="auto"/>
          </w:tcPr>
          <w:p w14:paraId="729BA78B" w14:textId="77777777" w:rsidR="00E83C1F" w:rsidRPr="00AA000A" w:rsidRDefault="00E83C1F" w:rsidP="00B65F22">
            <w:pPr>
              <w:rPr>
                <w:rFonts w:eastAsia="Calibri"/>
                <w:szCs w:val="28"/>
                <w:lang w:eastAsia="en-US"/>
              </w:rPr>
            </w:pPr>
            <w:r w:rsidRPr="00AA000A">
              <w:rPr>
                <w:rFonts w:eastAsia="Calibri"/>
                <w:szCs w:val="28"/>
                <w:lang w:eastAsia="en-US"/>
              </w:rPr>
              <w:t>Коэффициент застройки</w:t>
            </w:r>
          </w:p>
        </w:tc>
        <w:tc>
          <w:tcPr>
            <w:tcW w:w="4252" w:type="dxa"/>
            <w:shd w:val="clear" w:color="auto" w:fill="auto"/>
          </w:tcPr>
          <w:p w14:paraId="58776C5E" w14:textId="77777777" w:rsidR="00E83C1F" w:rsidRDefault="00E83C1F" w:rsidP="00B65F22">
            <w:pPr>
              <w:jc w:val="center"/>
            </w:pPr>
            <w:r w:rsidRPr="00176EED">
              <w:rPr>
                <w:rFonts w:eastAsia="Calibri"/>
                <w:lang w:eastAsia="en-US"/>
              </w:rPr>
              <w:t>не подлежит установлению</w:t>
            </w:r>
          </w:p>
        </w:tc>
      </w:tr>
      <w:tr w:rsidR="00E83C1F" w:rsidRPr="00AA000A" w14:paraId="5B57D7D6" w14:textId="77777777" w:rsidTr="00B65F22">
        <w:tc>
          <w:tcPr>
            <w:tcW w:w="6062" w:type="dxa"/>
            <w:shd w:val="clear" w:color="auto" w:fill="auto"/>
          </w:tcPr>
          <w:p w14:paraId="27881F80" w14:textId="77777777" w:rsidR="00E83C1F" w:rsidRPr="00AA000A" w:rsidRDefault="00E83C1F" w:rsidP="00B65F22">
            <w:pPr>
              <w:rPr>
                <w:rFonts w:eastAsia="Calibri"/>
                <w:szCs w:val="28"/>
                <w:lang w:eastAsia="en-US"/>
              </w:rPr>
            </w:pPr>
            <w:r w:rsidRPr="00AA000A">
              <w:rPr>
                <w:rFonts w:eastAsia="Calibri"/>
                <w:szCs w:val="28"/>
                <w:lang w:eastAsia="en-US"/>
              </w:rPr>
              <w:t>Коэффициент плотности застройки</w:t>
            </w:r>
          </w:p>
        </w:tc>
        <w:tc>
          <w:tcPr>
            <w:tcW w:w="4252" w:type="dxa"/>
            <w:shd w:val="clear" w:color="auto" w:fill="auto"/>
          </w:tcPr>
          <w:p w14:paraId="2C2D27AD" w14:textId="77777777" w:rsidR="00E83C1F" w:rsidRDefault="00E83C1F" w:rsidP="00B65F22">
            <w:pPr>
              <w:jc w:val="center"/>
            </w:pPr>
            <w:r w:rsidRPr="00176EED">
              <w:rPr>
                <w:rFonts w:eastAsia="Calibri"/>
                <w:lang w:eastAsia="en-US"/>
              </w:rPr>
              <w:t>не подлежит установлению</w:t>
            </w:r>
          </w:p>
        </w:tc>
      </w:tr>
    </w:tbl>
    <w:p w14:paraId="54000B3A" w14:textId="77777777" w:rsidR="00E83C1F" w:rsidRPr="00AA000A" w:rsidRDefault="00E83C1F" w:rsidP="00D57C25">
      <w:pPr>
        <w:pStyle w:val="1"/>
        <w:keepLines w:val="0"/>
        <w:numPr>
          <w:ilvl w:val="2"/>
          <w:numId w:val="32"/>
        </w:numPr>
        <w:ind w:left="567" w:hanging="567"/>
      </w:pPr>
      <w:bookmarkStart w:id="72" w:name="_Toc526432343"/>
      <w:bookmarkStart w:id="73" w:name="_Toc6301234"/>
      <w:bookmarkStart w:id="74" w:name="_Toc521851113"/>
      <w:r w:rsidRPr="00A83CA6">
        <w:rPr>
          <w:rFonts w:eastAsia="Calibri" w:cs="Times New Roman"/>
          <w:lang w:eastAsia="en-US"/>
        </w:rPr>
        <w:t xml:space="preserve">Зона </w:t>
      </w:r>
      <w:r>
        <w:rPr>
          <w:rFonts w:eastAsia="Calibri" w:cs="Times New Roman"/>
          <w:lang w:eastAsia="en-US"/>
        </w:rPr>
        <w:t>акваторий</w:t>
      </w:r>
      <w:bookmarkEnd w:id="72"/>
      <w:bookmarkEnd w:id="73"/>
    </w:p>
    <w:p w14:paraId="20BB8BC9" w14:textId="77777777" w:rsidR="00E83C1F" w:rsidRPr="00AA000A" w:rsidRDefault="00E83C1F" w:rsidP="00E83C1F">
      <w:pPr>
        <w:ind w:firstLine="709"/>
        <w:rPr>
          <w:rFonts w:eastAsia="Calibri" w:cs="Times New Roman"/>
          <w:szCs w:val="24"/>
          <w:lang w:eastAsia="en-US"/>
        </w:rPr>
      </w:pPr>
      <w:r w:rsidRPr="00AA000A">
        <w:rPr>
          <w:rFonts w:eastAsia="Calibri" w:cs="Times New Roman"/>
          <w:szCs w:val="28"/>
          <w:lang w:eastAsia="en-US"/>
        </w:rPr>
        <w:t xml:space="preserve">Для функциональной </w:t>
      </w:r>
      <w:r w:rsidRPr="00AA000A">
        <w:rPr>
          <w:rFonts w:eastAsia="Calibri" w:cs="Times New Roman"/>
          <w:szCs w:val="24"/>
          <w:lang w:eastAsia="en-US"/>
        </w:rPr>
        <w:t xml:space="preserve">зоны </w:t>
      </w:r>
      <w:r w:rsidRPr="00AA000A">
        <w:rPr>
          <w:rFonts w:eastAsia="Calibri" w:cs="Times New Roman"/>
          <w:bCs/>
          <w:szCs w:val="28"/>
          <w:lang w:eastAsia="en-US"/>
        </w:rPr>
        <w:t>«</w:t>
      </w:r>
      <w:r>
        <w:rPr>
          <w:rFonts w:eastAsia="Calibri" w:cs="Times New Roman"/>
          <w:bCs/>
          <w:szCs w:val="28"/>
          <w:lang w:eastAsia="en-US"/>
        </w:rPr>
        <w:t>Зона акваторий</w:t>
      </w:r>
      <w:r w:rsidRPr="00AA000A">
        <w:rPr>
          <w:rFonts w:eastAsia="Calibri" w:cs="Times New Roman"/>
          <w:bCs/>
          <w:szCs w:val="28"/>
          <w:lang w:eastAsia="en-US"/>
        </w:rPr>
        <w:t xml:space="preserve">» </w:t>
      </w:r>
      <w:r w:rsidRPr="00AA000A">
        <w:rPr>
          <w:rFonts w:eastAsia="Calibri" w:cs="Times New Roman"/>
          <w:szCs w:val="24"/>
          <w:lang w:eastAsia="en-US"/>
        </w:rPr>
        <w:t xml:space="preserve">установлены параметры </w:t>
      </w:r>
      <w:r>
        <w:rPr>
          <w:rFonts w:eastAsia="Calibri" w:cs="Times New Roman"/>
          <w:szCs w:val="24"/>
          <w:lang w:eastAsia="en-US"/>
        </w:rPr>
        <w:t>разрешённого</w:t>
      </w:r>
      <w:r w:rsidRPr="00AA000A">
        <w:rPr>
          <w:rFonts w:eastAsia="Calibri" w:cs="Times New Roman"/>
          <w:szCs w:val="24"/>
          <w:lang w:eastAsia="en-US"/>
        </w:rPr>
        <w:t xml:space="preserve"> строительства, реконструкции объектов капитального строительства в соответствии с таблицей </w:t>
      </w:r>
      <w:r>
        <w:rPr>
          <w:rFonts w:eastAsia="Calibri" w:cs="Times New Roman"/>
          <w:szCs w:val="24"/>
          <w:lang w:eastAsia="en-US"/>
        </w:rPr>
        <w:t>1</w:t>
      </w:r>
      <w:r w:rsidR="00642BCF">
        <w:rPr>
          <w:rFonts w:eastAsia="Calibri" w:cs="Times New Roman"/>
          <w:szCs w:val="24"/>
          <w:lang w:eastAsia="en-US"/>
        </w:rPr>
        <w:t>1</w:t>
      </w:r>
      <w:r w:rsidRPr="00AA000A">
        <w:rPr>
          <w:rFonts w:eastAsia="Calibri" w:cs="Times New Roman"/>
          <w:szCs w:val="24"/>
          <w:lang w:eastAsia="en-US"/>
        </w:rPr>
        <w:t>.</w:t>
      </w:r>
    </w:p>
    <w:p w14:paraId="55EE5E15" w14:textId="77777777" w:rsidR="00E83C1F" w:rsidRPr="00AA000A" w:rsidRDefault="00E83C1F" w:rsidP="00E83C1F">
      <w:pPr>
        <w:spacing w:after="200"/>
        <w:jc w:val="right"/>
        <w:rPr>
          <w:rFonts w:eastAsia="Calibri" w:cs="Times New Roman"/>
          <w:bCs/>
          <w:szCs w:val="28"/>
          <w:lang w:eastAsia="en-US"/>
        </w:rPr>
      </w:pPr>
      <w:r w:rsidRPr="00AA000A">
        <w:rPr>
          <w:rFonts w:eastAsia="Calibri" w:cs="Times New Roman"/>
          <w:bCs/>
          <w:szCs w:val="28"/>
          <w:lang w:eastAsia="en-US"/>
        </w:rPr>
        <w:t xml:space="preserve">Таблица </w:t>
      </w:r>
      <w:r>
        <w:rPr>
          <w:rFonts w:eastAsia="Calibri" w:cs="Times New Roman"/>
          <w:bCs/>
          <w:szCs w:val="28"/>
          <w:lang w:eastAsia="en-US"/>
        </w:rPr>
        <w:t>1</w:t>
      </w:r>
      <w:r w:rsidR="00642BCF">
        <w:rPr>
          <w:rFonts w:eastAsia="Calibri" w:cs="Times New Roman"/>
          <w:bCs/>
          <w:szCs w:val="28"/>
          <w:lang w:eastAsia="en-US"/>
        </w:rPr>
        <w:t>1</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252"/>
      </w:tblGrid>
      <w:tr w:rsidR="00E83C1F" w:rsidRPr="00AA000A" w14:paraId="7D41AD24" w14:textId="77777777" w:rsidTr="00B65F22">
        <w:trPr>
          <w:trHeight w:val="263"/>
          <w:tblHeader/>
        </w:trPr>
        <w:tc>
          <w:tcPr>
            <w:tcW w:w="6062" w:type="dxa"/>
            <w:shd w:val="clear" w:color="auto" w:fill="auto"/>
            <w:vAlign w:val="center"/>
          </w:tcPr>
          <w:p w14:paraId="349C3115" w14:textId="77777777" w:rsidR="00E83C1F" w:rsidRPr="00AA000A" w:rsidRDefault="00E83C1F" w:rsidP="00B65F22">
            <w:pPr>
              <w:jc w:val="center"/>
              <w:rPr>
                <w:rFonts w:eastAsia="Calibri"/>
                <w:szCs w:val="28"/>
                <w:lang w:eastAsia="en-US"/>
              </w:rPr>
            </w:pPr>
            <w:r w:rsidRPr="00AA000A">
              <w:rPr>
                <w:rFonts w:eastAsia="Calibri"/>
                <w:szCs w:val="28"/>
                <w:lang w:eastAsia="en-US"/>
              </w:rPr>
              <w:t xml:space="preserve">Описание параметров </w:t>
            </w:r>
            <w:r w:rsidRPr="00AA000A">
              <w:rPr>
                <w:rFonts w:eastAsia="Calibri" w:cs="Times New Roman"/>
                <w:szCs w:val="28"/>
                <w:lang w:eastAsia="en-US"/>
              </w:rPr>
              <w:t xml:space="preserve">функциональной </w:t>
            </w:r>
            <w:r w:rsidRPr="00AA000A">
              <w:rPr>
                <w:rFonts w:eastAsia="Calibri"/>
                <w:szCs w:val="28"/>
                <w:lang w:eastAsia="en-US"/>
              </w:rPr>
              <w:t>зоны</w:t>
            </w:r>
          </w:p>
        </w:tc>
        <w:tc>
          <w:tcPr>
            <w:tcW w:w="4252" w:type="dxa"/>
            <w:shd w:val="clear" w:color="auto" w:fill="auto"/>
            <w:vAlign w:val="center"/>
          </w:tcPr>
          <w:p w14:paraId="6713CA38" w14:textId="77777777" w:rsidR="00E83C1F" w:rsidRPr="00AA000A" w:rsidRDefault="00E83C1F" w:rsidP="00B65F22">
            <w:pPr>
              <w:jc w:val="center"/>
              <w:rPr>
                <w:rFonts w:eastAsia="Calibri"/>
                <w:szCs w:val="28"/>
                <w:lang w:eastAsia="en-US"/>
              </w:rPr>
            </w:pPr>
            <w:r w:rsidRPr="00AA000A">
              <w:rPr>
                <w:rFonts w:eastAsia="Calibri"/>
                <w:szCs w:val="28"/>
                <w:lang w:eastAsia="en-US"/>
              </w:rPr>
              <w:t>Значение параметров</w:t>
            </w:r>
          </w:p>
        </w:tc>
      </w:tr>
      <w:tr w:rsidR="00E83C1F" w:rsidRPr="00AA000A" w14:paraId="02EC2779" w14:textId="77777777" w:rsidTr="00B65F22">
        <w:tc>
          <w:tcPr>
            <w:tcW w:w="6062" w:type="dxa"/>
            <w:shd w:val="clear" w:color="auto" w:fill="auto"/>
          </w:tcPr>
          <w:p w14:paraId="5B9C465F" w14:textId="77777777" w:rsidR="00E83C1F" w:rsidRPr="003F19AB" w:rsidRDefault="00E83C1F" w:rsidP="00B65F22">
            <w:pPr>
              <w:rPr>
                <w:rFonts w:eastAsia="Calibri"/>
                <w:szCs w:val="28"/>
                <w:lang w:eastAsia="en-US"/>
              </w:rPr>
            </w:pPr>
            <w:r w:rsidRPr="003F19AB">
              <w:rPr>
                <w:rFonts w:eastAsia="Calibri"/>
                <w:szCs w:val="28"/>
                <w:lang w:eastAsia="en-US"/>
              </w:rPr>
              <w:t>Предельное количество этажей или предельная высота зданий, строений, сооружений:</w:t>
            </w:r>
          </w:p>
        </w:tc>
        <w:tc>
          <w:tcPr>
            <w:tcW w:w="4252" w:type="dxa"/>
            <w:shd w:val="clear" w:color="auto" w:fill="auto"/>
            <w:vAlign w:val="center"/>
          </w:tcPr>
          <w:p w14:paraId="154493F0" w14:textId="77777777" w:rsidR="00E83C1F" w:rsidRPr="00AA000A" w:rsidRDefault="00E83C1F" w:rsidP="00B65F22">
            <w:pPr>
              <w:jc w:val="center"/>
              <w:rPr>
                <w:rFonts w:eastAsia="Calibri"/>
                <w:szCs w:val="28"/>
                <w:lang w:eastAsia="en-US"/>
              </w:rPr>
            </w:pPr>
          </w:p>
        </w:tc>
      </w:tr>
      <w:tr w:rsidR="00E83C1F" w:rsidRPr="00AA000A" w14:paraId="1973A5EE" w14:textId="77777777" w:rsidTr="00B65F22">
        <w:tc>
          <w:tcPr>
            <w:tcW w:w="6062" w:type="dxa"/>
            <w:shd w:val="clear" w:color="auto" w:fill="auto"/>
          </w:tcPr>
          <w:p w14:paraId="38B2F2CC" w14:textId="77777777" w:rsidR="00E83C1F" w:rsidRPr="00AA000A" w:rsidRDefault="00E83C1F" w:rsidP="00B65F22">
            <w:pPr>
              <w:rPr>
                <w:rFonts w:eastAsia="Calibri"/>
                <w:szCs w:val="28"/>
                <w:lang w:eastAsia="en-US"/>
              </w:rPr>
            </w:pPr>
            <w:r w:rsidRPr="00AA000A">
              <w:rPr>
                <w:rFonts w:eastAsia="Calibri"/>
                <w:szCs w:val="28"/>
                <w:lang w:eastAsia="en-US"/>
              </w:rPr>
              <w:t>предельное количество этажей</w:t>
            </w:r>
          </w:p>
        </w:tc>
        <w:tc>
          <w:tcPr>
            <w:tcW w:w="4252" w:type="dxa"/>
            <w:shd w:val="clear" w:color="auto" w:fill="auto"/>
          </w:tcPr>
          <w:p w14:paraId="44194B89" w14:textId="77777777" w:rsidR="00E83C1F" w:rsidRDefault="00E83C1F" w:rsidP="00B65F22">
            <w:pPr>
              <w:jc w:val="center"/>
            </w:pPr>
            <w:r w:rsidRPr="00176EED">
              <w:rPr>
                <w:rFonts w:eastAsia="Calibri"/>
                <w:lang w:eastAsia="en-US"/>
              </w:rPr>
              <w:t>не подлежит установлению</w:t>
            </w:r>
          </w:p>
        </w:tc>
      </w:tr>
      <w:tr w:rsidR="00E83C1F" w:rsidRPr="00AA000A" w14:paraId="45A77D0B" w14:textId="77777777" w:rsidTr="00B65F22">
        <w:tc>
          <w:tcPr>
            <w:tcW w:w="6062" w:type="dxa"/>
            <w:shd w:val="clear" w:color="auto" w:fill="auto"/>
          </w:tcPr>
          <w:p w14:paraId="04B1692A" w14:textId="77777777" w:rsidR="00E83C1F" w:rsidRPr="00AA000A" w:rsidRDefault="00E83C1F" w:rsidP="00B65F22">
            <w:pPr>
              <w:rPr>
                <w:rFonts w:eastAsia="Calibri"/>
                <w:szCs w:val="28"/>
                <w:lang w:eastAsia="en-US"/>
              </w:rPr>
            </w:pPr>
            <w:r w:rsidRPr="00AA000A">
              <w:rPr>
                <w:rFonts w:eastAsia="Calibri"/>
                <w:szCs w:val="28"/>
                <w:lang w:eastAsia="en-US"/>
              </w:rPr>
              <w:t>Коэффициент застройки</w:t>
            </w:r>
          </w:p>
        </w:tc>
        <w:tc>
          <w:tcPr>
            <w:tcW w:w="4252" w:type="dxa"/>
            <w:shd w:val="clear" w:color="auto" w:fill="auto"/>
          </w:tcPr>
          <w:p w14:paraId="251C3199" w14:textId="77777777" w:rsidR="00E83C1F" w:rsidRDefault="00E83C1F" w:rsidP="00B65F22">
            <w:pPr>
              <w:jc w:val="center"/>
            </w:pPr>
            <w:r w:rsidRPr="00176EED">
              <w:rPr>
                <w:rFonts w:eastAsia="Calibri"/>
                <w:lang w:eastAsia="en-US"/>
              </w:rPr>
              <w:t>не подлежит установлению</w:t>
            </w:r>
          </w:p>
        </w:tc>
      </w:tr>
      <w:tr w:rsidR="00E83C1F" w:rsidRPr="00AA000A" w14:paraId="7E69C271" w14:textId="77777777" w:rsidTr="00B65F22">
        <w:tc>
          <w:tcPr>
            <w:tcW w:w="6062" w:type="dxa"/>
            <w:shd w:val="clear" w:color="auto" w:fill="auto"/>
          </w:tcPr>
          <w:p w14:paraId="4574ED42" w14:textId="77777777" w:rsidR="00E83C1F" w:rsidRPr="00AA000A" w:rsidRDefault="00E83C1F" w:rsidP="00B65F22">
            <w:pPr>
              <w:rPr>
                <w:rFonts w:eastAsia="Calibri"/>
                <w:szCs w:val="28"/>
                <w:lang w:eastAsia="en-US"/>
              </w:rPr>
            </w:pPr>
            <w:r w:rsidRPr="00AA000A">
              <w:rPr>
                <w:rFonts w:eastAsia="Calibri"/>
                <w:szCs w:val="28"/>
                <w:lang w:eastAsia="en-US"/>
              </w:rPr>
              <w:t>Коэффициент плотности застройки</w:t>
            </w:r>
          </w:p>
        </w:tc>
        <w:tc>
          <w:tcPr>
            <w:tcW w:w="4252" w:type="dxa"/>
            <w:shd w:val="clear" w:color="auto" w:fill="auto"/>
          </w:tcPr>
          <w:p w14:paraId="31BEC3C9" w14:textId="77777777" w:rsidR="00E83C1F" w:rsidRDefault="00E83C1F" w:rsidP="00B65F22">
            <w:pPr>
              <w:jc w:val="center"/>
            </w:pPr>
            <w:r w:rsidRPr="00176EED">
              <w:rPr>
                <w:rFonts w:eastAsia="Calibri"/>
                <w:lang w:eastAsia="en-US"/>
              </w:rPr>
              <w:t>не подлежит установлению</w:t>
            </w:r>
          </w:p>
        </w:tc>
      </w:tr>
    </w:tbl>
    <w:p w14:paraId="3A5573BE" w14:textId="77777777" w:rsidR="00E83C1F" w:rsidRPr="00AA000A" w:rsidRDefault="00E83C1F" w:rsidP="00D57C25">
      <w:pPr>
        <w:pStyle w:val="1"/>
        <w:keepLines w:val="0"/>
        <w:numPr>
          <w:ilvl w:val="2"/>
          <w:numId w:val="32"/>
        </w:numPr>
      </w:pPr>
      <w:bookmarkStart w:id="75" w:name="_Toc526432344"/>
      <w:bookmarkStart w:id="76" w:name="_Toc6301235"/>
      <w:r w:rsidRPr="00AE67A8">
        <w:t xml:space="preserve">Зона </w:t>
      </w:r>
      <w:bookmarkEnd w:id="74"/>
      <w:r>
        <w:t>отдыха</w:t>
      </w:r>
      <w:bookmarkEnd w:id="75"/>
      <w:bookmarkEnd w:id="76"/>
    </w:p>
    <w:p w14:paraId="7B462240" w14:textId="77777777" w:rsidR="00E83C1F" w:rsidRPr="00AA000A" w:rsidRDefault="00E83C1F" w:rsidP="00E83C1F">
      <w:pPr>
        <w:ind w:firstLine="708"/>
        <w:rPr>
          <w:rFonts w:eastAsia="Calibri" w:cs="Times New Roman"/>
          <w:szCs w:val="24"/>
          <w:lang w:eastAsia="en-US"/>
        </w:rPr>
      </w:pPr>
      <w:r w:rsidRPr="00AA000A">
        <w:rPr>
          <w:rFonts w:eastAsia="Calibri" w:cs="Times New Roman"/>
          <w:szCs w:val="28"/>
          <w:lang w:eastAsia="en-US"/>
        </w:rPr>
        <w:t xml:space="preserve">Для функциональной </w:t>
      </w:r>
      <w:r w:rsidRPr="00AA000A">
        <w:rPr>
          <w:rFonts w:eastAsia="Calibri" w:cs="Times New Roman"/>
          <w:szCs w:val="24"/>
          <w:lang w:eastAsia="en-US"/>
        </w:rPr>
        <w:t xml:space="preserve">зоны </w:t>
      </w:r>
      <w:r w:rsidRPr="00AA000A">
        <w:rPr>
          <w:rFonts w:eastAsiaTheme="majorEastAsia"/>
        </w:rPr>
        <w:t>«</w:t>
      </w:r>
      <w:r w:rsidRPr="00AE67A8">
        <w:t xml:space="preserve">Зона </w:t>
      </w:r>
      <w:r>
        <w:t>отдыха</w:t>
      </w:r>
      <w:r w:rsidRPr="00AA000A">
        <w:rPr>
          <w:rFonts w:eastAsiaTheme="majorEastAsia"/>
        </w:rPr>
        <w:t xml:space="preserve">» </w:t>
      </w:r>
      <w:r w:rsidRPr="00AA000A">
        <w:rPr>
          <w:rFonts w:eastAsia="Calibri" w:cs="Times New Roman"/>
          <w:szCs w:val="24"/>
          <w:lang w:eastAsia="en-US"/>
        </w:rPr>
        <w:t xml:space="preserve">установлены параметры </w:t>
      </w:r>
      <w:r>
        <w:rPr>
          <w:rFonts w:eastAsia="Calibri" w:cs="Times New Roman"/>
          <w:szCs w:val="24"/>
          <w:lang w:eastAsia="en-US"/>
        </w:rPr>
        <w:t>разрешённого</w:t>
      </w:r>
      <w:r w:rsidRPr="00AA000A">
        <w:rPr>
          <w:rFonts w:eastAsia="Calibri" w:cs="Times New Roman"/>
          <w:szCs w:val="24"/>
          <w:lang w:eastAsia="en-US"/>
        </w:rPr>
        <w:t xml:space="preserve"> строительства, реконструкции объектов капитального строительства в соответствии с таблицей </w:t>
      </w:r>
      <w:r>
        <w:rPr>
          <w:rFonts w:eastAsia="Calibri" w:cs="Times New Roman"/>
          <w:szCs w:val="24"/>
          <w:lang w:eastAsia="en-US"/>
        </w:rPr>
        <w:t>1</w:t>
      </w:r>
      <w:r w:rsidR="00642BCF">
        <w:rPr>
          <w:rFonts w:eastAsia="Calibri" w:cs="Times New Roman"/>
          <w:szCs w:val="24"/>
          <w:lang w:eastAsia="en-US"/>
        </w:rPr>
        <w:t>2</w:t>
      </w:r>
      <w:r w:rsidRPr="00AA000A">
        <w:rPr>
          <w:rFonts w:eastAsia="Calibri" w:cs="Times New Roman"/>
          <w:szCs w:val="24"/>
          <w:lang w:eastAsia="en-US"/>
        </w:rPr>
        <w:t>.</w:t>
      </w:r>
    </w:p>
    <w:p w14:paraId="4C9CF679" w14:textId="77777777" w:rsidR="00E83C1F" w:rsidRPr="00AA000A" w:rsidRDefault="00E83C1F" w:rsidP="00E83C1F">
      <w:pPr>
        <w:spacing w:after="200"/>
        <w:jc w:val="right"/>
        <w:rPr>
          <w:rFonts w:eastAsia="Calibri" w:cs="Times New Roman"/>
          <w:bCs/>
          <w:szCs w:val="28"/>
          <w:lang w:eastAsia="en-US"/>
        </w:rPr>
      </w:pPr>
      <w:r w:rsidRPr="00AA000A">
        <w:rPr>
          <w:rFonts w:eastAsia="Calibri" w:cs="Times New Roman"/>
          <w:bCs/>
          <w:szCs w:val="28"/>
          <w:lang w:eastAsia="en-US"/>
        </w:rPr>
        <w:t xml:space="preserve">Таблица </w:t>
      </w:r>
      <w:r>
        <w:rPr>
          <w:rFonts w:eastAsia="Calibri" w:cs="Times New Roman"/>
          <w:bCs/>
          <w:szCs w:val="28"/>
          <w:lang w:eastAsia="en-US"/>
        </w:rPr>
        <w:t>1</w:t>
      </w:r>
      <w:r w:rsidR="00642BCF">
        <w:rPr>
          <w:rFonts w:eastAsia="Calibri" w:cs="Times New Roman"/>
          <w:bCs/>
          <w:szCs w:val="28"/>
          <w:lang w:eastAsia="en-US"/>
        </w:rPr>
        <w:t>2</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252"/>
      </w:tblGrid>
      <w:tr w:rsidR="00E83C1F" w:rsidRPr="00AA000A" w14:paraId="1E02643C" w14:textId="77777777" w:rsidTr="00B65F22">
        <w:trPr>
          <w:trHeight w:val="271"/>
          <w:tblHeader/>
        </w:trPr>
        <w:tc>
          <w:tcPr>
            <w:tcW w:w="6062" w:type="dxa"/>
            <w:shd w:val="clear" w:color="auto" w:fill="auto"/>
            <w:vAlign w:val="center"/>
          </w:tcPr>
          <w:p w14:paraId="3CA8584C" w14:textId="77777777" w:rsidR="00E83C1F" w:rsidRPr="00AA000A" w:rsidRDefault="00E83C1F" w:rsidP="00B65F22">
            <w:pPr>
              <w:jc w:val="center"/>
              <w:rPr>
                <w:rFonts w:eastAsia="Calibri"/>
                <w:szCs w:val="28"/>
                <w:lang w:eastAsia="en-US"/>
              </w:rPr>
            </w:pPr>
            <w:r w:rsidRPr="00AA000A">
              <w:rPr>
                <w:rFonts w:eastAsia="Calibri"/>
                <w:szCs w:val="28"/>
                <w:lang w:eastAsia="en-US"/>
              </w:rPr>
              <w:t xml:space="preserve">Описание параметров </w:t>
            </w:r>
            <w:r w:rsidRPr="00AA000A">
              <w:rPr>
                <w:rFonts w:eastAsia="Calibri" w:cs="Times New Roman"/>
                <w:szCs w:val="28"/>
                <w:lang w:eastAsia="en-US"/>
              </w:rPr>
              <w:t xml:space="preserve">функциональной </w:t>
            </w:r>
            <w:r w:rsidRPr="00AA000A">
              <w:rPr>
                <w:rFonts w:eastAsia="Calibri"/>
                <w:szCs w:val="28"/>
                <w:lang w:eastAsia="en-US"/>
              </w:rPr>
              <w:t>зоны</w:t>
            </w:r>
          </w:p>
        </w:tc>
        <w:tc>
          <w:tcPr>
            <w:tcW w:w="4252" w:type="dxa"/>
            <w:shd w:val="clear" w:color="auto" w:fill="auto"/>
            <w:vAlign w:val="center"/>
          </w:tcPr>
          <w:p w14:paraId="21503B5F" w14:textId="77777777" w:rsidR="00E83C1F" w:rsidRPr="00AA000A" w:rsidRDefault="00E83C1F" w:rsidP="00B65F22">
            <w:pPr>
              <w:jc w:val="center"/>
              <w:rPr>
                <w:rFonts w:eastAsia="Calibri"/>
                <w:szCs w:val="28"/>
                <w:lang w:eastAsia="en-US"/>
              </w:rPr>
            </w:pPr>
            <w:r w:rsidRPr="00AA000A">
              <w:rPr>
                <w:rFonts w:eastAsia="Calibri"/>
                <w:szCs w:val="28"/>
                <w:lang w:eastAsia="en-US"/>
              </w:rPr>
              <w:t>Значение параметров</w:t>
            </w:r>
          </w:p>
        </w:tc>
      </w:tr>
      <w:tr w:rsidR="00E83C1F" w:rsidRPr="00AA000A" w14:paraId="53D3ACBC" w14:textId="77777777" w:rsidTr="00B65F22">
        <w:tc>
          <w:tcPr>
            <w:tcW w:w="6062" w:type="dxa"/>
            <w:shd w:val="clear" w:color="auto" w:fill="auto"/>
          </w:tcPr>
          <w:p w14:paraId="5CCC1887" w14:textId="77777777" w:rsidR="00E83C1F" w:rsidRPr="003F19AB" w:rsidRDefault="00E83C1F" w:rsidP="00B65F22">
            <w:pPr>
              <w:rPr>
                <w:rFonts w:eastAsia="Calibri"/>
                <w:szCs w:val="28"/>
                <w:lang w:eastAsia="en-US"/>
              </w:rPr>
            </w:pPr>
            <w:r w:rsidRPr="003F19AB">
              <w:rPr>
                <w:rFonts w:eastAsia="Calibri"/>
                <w:szCs w:val="28"/>
                <w:lang w:eastAsia="en-US"/>
              </w:rPr>
              <w:t>Предельное количество этажей или предельная высота зданий, строений, сооружений:</w:t>
            </w:r>
          </w:p>
        </w:tc>
        <w:tc>
          <w:tcPr>
            <w:tcW w:w="4252" w:type="dxa"/>
            <w:shd w:val="clear" w:color="auto" w:fill="auto"/>
            <w:vAlign w:val="center"/>
          </w:tcPr>
          <w:p w14:paraId="1CD5DEDE" w14:textId="77777777" w:rsidR="00E83C1F" w:rsidRPr="00AA000A" w:rsidRDefault="00E83C1F" w:rsidP="00B65F22">
            <w:pPr>
              <w:jc w:val="center"/>
              <w:rPr>
                <w:rFonts w:eastAsia="Calibri"/>
                <w:szCs w:val="28"/>
                <w:lang w:eastAsia="en-US"/>
              </w:rPr>
            </w:pPr>
          </w:p>
        </w:tc>
      </w:tr>
      <w:tr w:rsidR="00E83C1F" w:rsidRPr="00AA000A" w14:paraId="245969C4" w14:textId="77777777" w:rsidTr="00B65F22">
        <w:tc>
          <w:tcPr>
            <w:tcW w:w="6062" w:type="dxa"/>
            <w:shd w:val="clear" w:color="auto" w:fill="auto"/>
          </w:tcPr>
          <w:p w14:paraId="7A968A13" w14:textId="77777777" w:rsidR="00E83C1F" w:rsidRPr="00AA000A" w:rsidRDefault="00E83C1F" w:rsidP="00B65F22">
            <w:pPr>
              <w:rPr>
                <w:rFonts w:eastAsia="Calibri"/>
                <w:szCs w:val="28"/>
                <w:lang w:eastAsia="en-US"/>
              </w:rPr>
            </w:pPr>
            <w:r w:rsidRPr="00AA000A">
              <w:rPr>
                <w:rFonts w:eastAsia="Calibri"/>
                <w:szCs w:val="28"/>
                <w:lang w:eastAsia="en-US"/>
              </w:rPr>
              <w:t>предельное количество этажей</w:t>
            </w:r>
          </w:p>
        </w:tc>
        <w:tc>
          <w:tcPr>
            <w:tcW w:w="4252" w:type="dxa"/>
            <w:shd w:val="clear" w:color="auto" w:fill="auto"/>
          </w:tcPr>
          <w:p w14:paraId="7C3BFCAD" w14:textId="77777777" w:rsidR="00E83C1F" w:rsidRDefault="00E83C1F" w:rsidP="00B65F22">
            <w:pPr>
              <w:jc w:val="center"/>
            </w:pPr>
            <w:r w:rsidRPr="009E71EC">
              <w:rPr>
                <w:rFonts w:eastAsia="Calibri"/>
                <w:lang w:eastAsia="en-US"/>
              </w:rPr>
              <w:t>не подлежит установлению</w:t>
            </w:r>
          </w:p>
        </w:tc>
      </w:tr>
      <w:tr w:rsidR="00E83C1F" w:rsidRPr="00AA000A" w14:paraId="21AC4162" w14:textId="77777777" w:rsidTr="00B65F22">
        <w:tc>
          <w:tcPr>
            <w:tcW w:w="6062" w:type="dxa"/>
            <w:shd w:val="clear" w:color="auto" w:fill="auto"/>
          </w:tcPr>
          <w:p w14:paraId="153B53DB" w14:textId="77777777" w:rsidR="00E83C1F" w:rsidRPr="00AA000A" w:rsidRDefault="00E83C1F" w:rsidP="00B65F22">
            <w:pPr>
              <w:rPr>
                <w:rFonts w:eastAsia="Calibri"/>
                <w:szCs w:val="28"/>
                <w:lang w:eastAsia="en-US"/>
              </w:rPr>
            </w:pPr>
            <w:r w:rsidRPr="00AA000A">
              <w:rPr>
                <w:rFonts w:eastAsia="Calibri"/>
                <w:szCs w:val="28"/>
                <w:lang w:eastAsia="en-US"/>
              </w:rPr>
              <w:t>Коэффициент застройки</w:t>
            </w:r>
          </w:p>
        </w:tc>
        <w:tc>
          <w:tcPr>
            <w:tcW w:w="4252" w:type="dxa"/>
            <w:shd w:val="clear" w:color="auto" w:fill="auto"/>
          </w:tcPr>
          <w:p w14:paraId="200CAF42" w14:textId="77777777" w:rsidR="00E83C1F" w:rsidRDefault="00E83C1F" w:rsidP="00B65F22">
            <w:pPr>
              <w:jc w:val="center"/>
            </w:pPr>
            <w:r w:rsidRPr="0078078F">
              <w:rPr>
                <w:rFonts w:eastAsia="Calibri"/>
                <w:lang w:eastAsia="en-US"/>
              </w:rPr>
              <w:t>не подлежит установлению</w:t>
            </w:r>
          </w:p>
        </w:tc>
      </w:tr>
      <w:tr w:rsidR="00E83C1F" w:rsidRPr="00AA000A" w14:paraId="5E888DE9" w14:textId="77777777" w:rsidTr="00B65F22">
        <w:tc>
          <w:tcPr>
            <w:tcW w:w="6062" w:type="dxa"/>
            <w:shd w:val="clear" w:color="auto" w:fill="auto"/>
          </w:tcPr>
          <w:p w14:paraId="68550E3D" w14:textId="77777777" w:rsidR="00E83C1F" w:rsidRPr="00AA000A" w:rsidRDefault="00E83C1F" w:rsidP="00B65F22">
            <w:pPr>
              <w:rPr>
                <w:rFonts w:eastAsia="Calibri"/>
                <w:szCs w:val="28"/>
                <w:lang w:eastAsia="en-US"/>
              </w:rPr>
            </w:pPr>
            <w:r w:rsidRPr="00AA000A">
              <w:rPr>
                <w:rFonts w:eastAsia="Calibri"/>
                <w:szCs w:val="28"/>
                <w:lang w:eastAsia="en-US"/>
              </w:rPr>
              <w:t>Коэффициент плотности застройки</w:t>
            </w:r>
          </w:p>
        </w:tc>
        <w:tc>
          <w:tcPr>
            <w:tcW w:w="4252" w:type="dxa"/>
            <w:shd w:val="clear" w:color="auto" w:fill="auto"/>
          </w:tcPr>
          <w:p w14:paraId="2210187F" w14:textId="77777777" w:rsidR="00E83C1F" w:rsidRDefault="00E83C1F" w:rsidP="00B65F22">
            <w:pPr>
              <w:jc w:val="center"/>
            </w:pPr>
            <w:r w:rsidRPr="0078078F">
              <w:rPr>
                <w:rFonts w:eastAsia="Calibri"/>
                <w:lang w:eastAsia="en-US"/>
              </w:rPr>
              <w:t>не подлежит установлению</w:t>
            </w:r>
          </w:p>
        </w:tc>
      </w:tr>
    </w:tbl>
    <w:p w14:paraId="37B91250" w14:textId="77777777" w:rsidR="00E83C1F" w:rsidRPr="00243029" w:rsidRDefault="00E83C1F" w:rsidP="00D57C25">
      <w:pPr>
        <w:pStyle w:val="1"/>
        <w:keepLines w:val="0"/>
        <w:numPr>
          <w:ilvl w:val="2"/>
          <w:numId w:val="32"/>
        </w:numPr>
        <w:rPr>
          <w:color w:val="000000" w:themeColor="text1"/>
        </w:rPr>
      </w:pPr>
      <w:bookmarkStart w:id="77" w:name="_Toc526432345"/>
      <w:bookmarkStart w:id="78" w:name="_Toc6301236"/>
      <w:bookmarkStart w:id="79" w:name="_Toc521851114"/>
      <w:r w:rsidRPr="00243029">
        <w:rPr>
          <w:color w:val="000000" w:themeColor="text1"/>
        </w:rPr>
        <w:t>Зона озелененных территорий общего пользования (лесопарки, парки, сады, скверы, бульвары, городские леса)</w:t>
      </w:r>
      <w:bookmarkEnd w:id="77"/>
      <w:bookmarkEnd w:id="78"/>
    </w:p>
    <w:p w14:paraId="52006BC4" w14:textId="77777777" w:rsidR="00E83C1F" w:rsidRPr="00243029" w:rsidRDefault="00E83C1F" w:rsidP="00E83C1F">
      <w:pPr>
        <w:ind w:firstLine="709"/>
        <w:rPr>
          <w:rFonts w:eastAsia="Calibri"/>
          <w:color w:val="000000" w:themeColor="text1"/>
          <w:lang w:eastAsia="en-US"/>
        </w:rPr>
      </w:pPr>
      <w:r w:rsidRPr="00243029">
        <w:rPr>
          <w:rFonts w:eastAsia="Calibri"/>
          <w:color w:val="000000" w:themeColor="text1"/>
          <w:szCs w:val="28"/>
          <w:lang w:eastAsia="en-US"/>
        </w:rPr>
        <w:t xml:space="preserve">Для функциональной </w:t>
      </w:r>
      <w:r w:rsidRPr="00243029">
        <w:rPr>
          <w:rFonts w:eastAsia="Calibri"/>
          <w:color w:val="000000" w:themeColor="text1"/>
          <w:lang w:eastAsia="en-US"/>
        </w:rPr>
        <w:t xml:space="preserve">зоны </w:t>
      </w:r>
      <w:r w:rsidRPr="00243029">
        <w:rPr>
          <w:rFonts w:eastAsiaTheme="majorEastAsia"/>
          <w:color w:val="000000" w:themeColor="text1"/>
        </w:rPr>
        <w:t>«</w:t>
      </w:r>
      <w:r w:rsidRPr="00243029">
        <w:rPr>
          <w:color w:val="000000" w:themeColor="text1"/>
        </w:rPr>
        <w:t>Зона озелененных территорий общего пользования (лесопарки, парки, сады, скверы, бульвары, городские леса)</w:t>
      </w:r>
      <w:r w:rsidRPr="00243029">
        <w:rPr>
          <w:rFonts w:eastAsiaTheme="majorEastAsia"/>
          <w:color w:val="000000" w:themeColor="text1"/>
        </w:rPr>
        <w:t xml:space="preserve">» </w:t>
      </w:r>
      <w:r w:rsidRPr="00243029">
        <w:rPr>
          <w:rFonts w:eastAsia="Calibri"/>
          <w:color w:val="000000" w:themeColor="text1"/>
          <w:lang w:eastAsia="en-US"/>
        </w:rPr>
        <w:lastRenderedPageBreak/>
        <w:t>установлены параметры разрешённого строительства, реконструкции объектов капитального строительства в соответствии с таблицей 1</w:t>
      </w:r>
      <w:r w:rsidR="00642BCF" w:rsidRPr="00243029">
        <w:rPr>
          <w:rFonts w:eastAsia="Calibri"/>
          <w:color w:val="000000" w:themeColor="text1"/>
          <w:lang w:eastAsia="en-US"/>
        </w:rPr>
        <w:t>3</w:t>
      </w:r>
      <w:r w:rsidRPr="00243029">
        <w:rPr>
          <w:rFonts w:eastAsia="Calibri"/>
          <w:color w:val="000000" w:themeColor="text1"/>
          <w:lang w:eastAsia="en-US"/>
        </w:rPr>
        <w:t>.</w:t>
      </w:r>
    </w:p>
    <w:p w14:paraId="75331CD6" w14:textId="77777777" w:rsidR="00E83C1F" w:rsidRPr="00243029" w:rsidRDefault="00E83C1F" w:rsidP="00642BCF">
      <w:pPr>
        <w:spacing w:after="240"/>
        <w:jc w:val="right"/>
        <w:rPr>
          <w:rFonts w:eastAsia="Calibri"/>
          <w:bCs/>
          <w:color w:val="000000" w:themeColor="text1"/>
          <w:szCs w:val="28"/>
          <w:lang w:eastAsia="en-US"/>
        </w:rPr>
      </w:pPr>
      <w:r w:rsidRPr="00243029">
        <w:rPr>
          <w:rFonts w:eastAsia="Calibri"/>
          <w:bCs/>
          <w:color w:val="000000" w:themeColor="text1"/>
          <w:szCs w:val="28"/>
          <w:lang w:eastAsia="en-US"/>
        </w:rPr>
        <w:t>Таблица 1</w:t>
      </w:r>
      <w:r w:rsidR="00642BCF" w:rsidRPr="00243029">
        <w:rPr>
          <w:rFonts w:eastAsia="Calibri"/>
          <w:bCs/>
          <w:color w:val="000000" w:themeColor="text1"/>
          <w:szCs w:val="28"/>
          <w:lang w:eastAsia="en-US"/>
        </w:rPr>
        <w:t>3</w:t>
      </w:r>
    </w:p>
    <w:tbl>
      <w:tblP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2"/>
        <w:gridCol w:w="4196"/>
      </w:tblGrid>
      <w:tr w:rsidR="00243029" w:rsidRPr="00243029" w14:paraId="33201889" w14:textId="77777777" w:rsidTr="006F5ADF">
        <w:trPr>
          <w:trHeight w:val="281"/>
          <w:tblHeader/>
        </w:trPr>
        <w:tc>
          <w:tcPr>
            <w:tcW w:w="5982" w:type="dxa"/>
            <w:shd w:val="clear" w:color="auto" w:fill="auto"/>
            <w:vAlign w:val="center"/>
          </w:tcPr>
          <w:p w14:paraId="44E62764" w14:textId="77777777" w:rsidR="00E83C1F" w:rsidRPr="00243029" w:rsidRDefault="00E83C1F" w:rsidP="00B65F22">
            <w:pPr>
              <w:jc w:val="center"/>
              <w:rPr>
                <w:rFonts w:eastAsia="Calibri"/>
                <w:color w:val="000000" w:themeColor="text1"/>
                <w:szCs w:val="28"/>
                <w:lang w:eastAsia="en-US"/>
              </w:rPr>
            </w:pPr>
            <w:r w:rsidRPr="00243029">
              <w:rPr>
                <w:rFonts w:eastAsia="Calibri"/>
                <w:color w:val="000000" w:themeColor="text1"/>
                <w:szCs w:val="28"/>
                <w:lang w:eastAsia="en-US"/>
              </w:rPr>
              <w:t xml:space="preserve">Описание параметров </w:t>
            </w:r>
            <w:r w:rsidRPr="00243029">
              <w:rPr>
                <w:rFonts w:eastAsia="Calibri" w:cs="Times New Roman"/>
                <w:color w:val="000000" w:themeColor="text1"/>
                <w:szCs w:val="28"/>
                <w:lang w:eastAsia="en-US"/>
              </w:rPr>
              <w:t xml:space="preserve">функциональной </w:t>
            </w:r>
            <w:r w:rsidRPr="00243029">
              <w:rPr>
                <w:rFonts w:eastAsia="Calibri"/>
                <w:color w:val="000000" w:themeColor="text1"/>
                <w:szCs w:val="28"/>
                <w:lang w:eastAsia="en-US"/>
              </w:rPr>
              <w:t>зоны</w:t>
            </w:r>
          </w:p>
        </w:tc>
        <w:tc>
          <w:tcPr>
            <w:tcW w:w="4196" w:type="dxa"/>
            <w:shd w:val="clear" w:color="auto" w:fill="auto"/>
            <w:vAlign w:val="center"/>
          </w:tcPr>
          <w:p w14:paraId="4C8205AA" w14:textId="77777777" w:rsidR="00E83C1F" w:rsidRPr="00243029" w:rsidRDefault="00E83C1F" w:rsidP="00B65F22">
            <w:pPr>
              <w:jc w:val="center"/>
              <w:rPr>
                <w:rFonts w:eastAsia="Calibri"/>
                <w:color w:val="000000" w:themeColor="text1"/>
                <w:szCs w:val="28"/>
                <w:lang w:eastAsia="en-US"/>
              </w:rPr>
            </w:pPr>
            <w:r w:rsidRPr="00243029">
              <w:rPr>
                <w:rFonts w:eastAsia="Calibri"/>
                <w:color w:val="000000" w:themeColor="text1"/>
                <w:szCs w:val="28"/>
                <w:lang w:eastAsia="en-US"/>
              </w:rPr>
              <w:t>Значение параметров</w:t>
            </w:r>
          </w:p>
        </w:tc>
      </w:tr>
      <w:tr w:rsidR="00243029" w:rsidRPr="00243029" w14:paraId="358209F2" w14:textId="77777777" w:rsidTr="006F5ADF">
        <w:trPr>
          <w:trHeight w:val="669"/>
        </w:trPr>
        <w:tc>
          <w:tcPr>
            <w:tcW w:w="5982" w:type="dxa"/>
            <w:shd w:val="clear" w:color="auto" w:fill="auto"/>
          </w:tcPr>
          <w:p w14:paraId="715A0813" w14:textId="77777777" w:rsidR="00E83C1F" w:rsidRPr="00243029" w:rsidRDefault="00E83C1F" w:rsidP="00B65F22">
            <w:pPr>
              <w:rPr>
                <w:rFonts w:eastAsia="Calibri"/>
                <w:color w:val="000000" w:themeColor="text1"/>
                <w:szCs w:val="28"/>
                <w:lang w:eastAsia="en-US"/>
              </w:rPr>
            </w:pPr>
            <w:r w:rsidRPr="00243029">
              <w:rPr>
                <w:rFonts w:eastAsia="Calibri"/>
                <w:color w:val="000000" w:themeColor="text1"/>
                <w:szCs w:val="28"/>
                <w:lang w:eastAsia="en-US"/>
              </w:rPr>
              <w:t>Предельное количество этажей или предельная высота зданий, строений, сооружений:</w:t>
            </w:r>
          </w:p>
        </w:tc>
        <w:tc>
          <w:tcPr>
            <w:tcW w:w="4196" w:type="dxa"/>
            <w:shd w:val="clear" w:color="auto" w:fill="auto"/>
            <w:vAlign w:val="center"/>
          </w:tcPr>
          <w:p w14:paraId="25F4A59C" w14:textId="77777777" w:rsidR="00E83C1F" w:rsidRPr="00243029" w:rsidRDefault="00E83C1F" w:rsidP="00B65F22">
            <w:pPr>
              <w:jc w:val="center"/>
              <w:rPr>
                <w:rFonts w:eastAsia="Calibri"/>
                <w:color w:val="000000" w:themeColor="text1"/>
                <w:szCs w:val="28"/>
                <w:lang w:eastAsia="en-US"/>
              </w:rPr>
            </w:pPr>
          </w:p>
        </w:tc>
      </w:tr>
      <w:tr w:rsidR="00243029" w:rsidRPr="00243029" w14:paraId="4F231252" w14:textId="77777777" w:rsidTr="006F5ADF">
        <w:trPr>
          <w:trHeight w:val="327"/>
        </w:trPr>
        <w:tc>
          <w:tcPr>
            <w:tcW w:w="5982" w:type="dxa"/>
            <w:shd w:val="clear" w:color="auto" w:fill="auto"/>
          </w:tcPr>
          <w:p w14:paraId="58C44C33" w14:textId="77777777" w:rsidR="00E83C1F" w:rsidRPr="00243029" w:rsidRDefault="00E83C1F" w:rsidP="00B65F22">
            <w:pPr>
              <w:rPr>
                <w:rFonts w:eastAsia="Calibri"/>
                <w:color w:val="000000" w:themeColor="text1"/>
                <w:szCs w:val="28"/>
                <w:lang w:eastAsia="en-US"/>
              </w:rPr>
            </w:pPr>
            <w:r w:rsidRPr="00243029">
              <w:rPr>
                <w:rFonts w:eastAsia="Calibri"/>
                <w:color w:val="000000" w:themeColor="text1"/>
                <w:szCs w:val="28"/>
                <w:lang w:eastAsia="en-US"/>
              </w:rPr>
              <w:t>предельное количество этажей</w:t>
            </w:r>
          </w:p>
        </w:tc>
        <w:tc>
          <w:tcPr>
            <w:tcW w:w="4196" w:type="dxa"/>
            <w:shd w:val="clear" w:color="auto" w:fill="auto"/>
          </w:tcPr>
          <w:p w14:paraId="7DAC1EB5" w14:textId="77777777" w:rsidR="00E83C1F" w:rsidRPr="00243029" w:rsidRDefault="00E83C1F" w:rsidP="00B65F22">
            <w:pPr>
              <w:jc w:val="center"/>
              <w:rPr>
                <w:color w:val="000000" w:themeColor="text1"/>
              </w:rPr>
            </w:pPr>
            <w:r w:rsidRPr="00243029">
              <w:rPr>
                <w:rFonts w:eastAsia="Calibri"/>
                <w:color w:val="000000" w:themeColor="text1"/>
                <w:lang w:eastAsia="en-US"/>
              </w:rPr>
              <w:t>не подлежит установлению</w:t>
            </w:r>
          </w:p>
        </w:tc>
      </w:tr>
      <w:tr w:rsidR="006F5ADF" w:rsidRPr="006F5ADF" w14:paraId="43A272D8" w14:textId="77777777" w:rsidTr="006F5ADF">
        <w:trPr>
          <w:trHeight w:val="327"/>
        </w:trPr>
        <w:tc>
          <w:tcPr>
            <w:tcW w:w="5982" w:type="dxa"/>
            <w:shd w:val="clear" w:color="auto" w:fill="auto"/>
          </w:tcPr>
          <w:p w14:paraId="0F82A457" w14:textId="77777777" w:rsidR="00E83C1F" w:rsidRPr="00243029" w:rsidRDefault="00E83C1F" w:rsidP="00B65F22">
            <w:pPr>
              <w:rPr>
                <w:rFonts w:eastAsia="Calibri"/>
                <w:color w:val="000000" w:themeColor="text1"/>
                <w:szCs w:val="28"/>
                <w:lang w:eastAsia="en-US"/>
              </w:rPr>
            </w:pPr>
            <w:r w:rsidRPr="00243029">
              <w:rPr>
                <w:rFonts w:eastAsia="Calibri"/>
                <w:color w:val="000000" w:themeColor="text1"/>
                <w:szCs w:val="28"/>
                <w:lang w:eastAsia="en-US"/>
              </w:rPr>
              <w:t>Коэффициент застройки</w:t>
            </w:r>
          </w:p>
        </w:tc>
        <w:tc>
          <w:tcPr>
            <w:tcW w:w="4196" w:type="dxa"/>
            <w:shd w:val="clear" w:color="auto" w:fill="auto"/>
          </w:tcPr>
          <w:p w14:paraId="21E75B33" w14:textId="77777777" w:rsidR="00E83C1F" w:rsidRPr="00243029" w:rsidRDefault="00E83C1F" w:rsidP="00B65F22">
            <w:pPr>
              <w:jc w:val="center"/>
              <w:rPr>
                <w:color w:val="000000" w:themeColor="text1"/>
              </w:rPr>
            </w:pPr>
            <w:r w:rsidRPr="00243029">
              <w:rPr>
                <w:rFonts w:eastAsia="Calibri"/>
                <w:color w:val="000000" w:themeColor="text1"/>
                <w:lang w:eastAsia="en-US"/>
              </w:rPr>
              <w:t>не подлежит установлению</w:t>
            </w:r>
          </w:p>
        </w:tc>
      </w:tr>
      <w:tr w:rsidR="00E83C1F" w:rsidRPr="00AA000A" w14:paraId="03BE86A9" w14:textId="77777777" w:rsidTr="006F5ADF">
        <w:trPr>
          <w:trHeight w:val="342"/>
        </w:trPr>
        <w:tc>
          <w:tcPr>
            <w:tcW w:w="5982" w:type="dxa"/>
            <w:shd w:val="clear" w:color="auto" w:fill="auto"/>
          </w:tcPr>
          <w:p w14:paraId="4A1C8E9A" w14:textId="77777777" w:rsidR="00E83C1F" w:rsidRPr="00AA000A" w:rsidRDefault="00E83C1F" w:rsidP="00B65F22">
            <w:pPr>
              <w:rPr>
                <w:rFonts w:eastAsia="Calibri"/>
                <w:szCs w:val="28"/>
                <w:lang w:eastAsia="en-US"/>
              </w:rPr>
            </w:pPr>
            <w:r w:rsidRPr="00AA000A">
              <w:rPr>
                <w:rFonts w:eastAsia="Calibri"/>
                <w:szCs w:val="28"/>
                <w:lang w:eastAsia="en-US"/>
              </w:rPr>
              <w:t>Коэффициент плотности застройки</w:t>
            </w:r>
          </w:p>
        </w:tc>
        <w:tc>
          <w:tcPr>
            <w:tcW w:w="4196" w:type="dxa"/>
            <w:shd w:val="clear" w:color="auto" w:fill="auto"/>
          </w:tcPr>
          <w:p w14:paraId="44978462" w14:textId="77777777" w:rsidR="00E83C1F" w:rsidRDefault="00E83C1F" w:rsidP="00B65F22">
            <w:pPr>
              <w:jc w:val="center"/>
            </w:pPr>
            <w:r w:rsidRPr="0078078F">
              <w:rPr>
                <w:rFonts w:eastAsia="Calibri"/>
                <w:lang w:eastAsia="en-US"/>
              </w:rPr>
              <w:t>не подлежит установлению</w:t>
            </w:r>
          </w:p>
        </w:tc>
      </w:tr>
    </w:tbl>
    <w:p w14:paraId="3F40B9D1" w14:textId="77777777" w:rsidR="00E83C1F" w:rsidRPr="00AA000A" w:rsidRDefault="00E83C1F" w:rsidP="00D57C25">
      <w:pPr>
        <w:pStyle w:val="1"/>
        <w:keepLines w:val="0"/>
        <w:numPr>
          <w:ilvl w:val="2"/>
          <w:numId w:val="32"/>
        </w:numPr>
      </w:pPr>
      <w:bookmarkStart w:id="80" w:name="_Toc526432347"/>
      <w:bookmarkStart w:id="81" w:name="_Toc6301237"/>
      <w:r w:rsidRPr="00A83CA6">
        <w:t>Зона сельскохозяйственных угодий</w:t>
      </w:r>
      <w:bookmarkEnd w:id="79"/>
      <w:bookmarkEnd w:id="80"/>
      <w:bookmarkEnd w:id="81"/>
    </w:p>
    <w:p w14:paraId="31255826" w14:textId="77777777" w:rsidR="00E83C1F" w:rsidRPr="00AA000A" w:rsidRDefault="00E83C1F" w:rsidP="00E83C1F">
      <w:pPr>
        <w:ind w:firstLine="708"/>
        <w:rPr>
          <w:rFonts w:eastAsia="Times New Roman" w:cs="Times New Roman"/>
          <w:szCs w:val="24"/>
          <w:lang w:eastAsia="en-US"/>
        </w:rPr>
      </w:pPr>
      <w:r w:rsidRPr="00AA000A">
        <w:rPr>
          <w:rFonts w:eastAsia="Times New Roman" w:cs="Times New Roman"/>
          <w:szCs w:val="24"/>
          <w:lang w:eastAsia="en-US"/>
        </w:rPr>
        <w:t xml:space="preserve">Для </w:t>
      </w:r>
      <w:r w:rsidRPr="00AA000A">
        <w:rPr>
          <w:rFonts w:eastAsia="Calibri" w:cs="Times New Roman"/>
          <w:szCs w:val="24"/>
          <w:lang w:eastAsia="en-US"/>
        </w:rPr>
        <w:t xml:space="preserve">функциональной </w:t>
      </w:r>
      <w:r w:rsidRPr="00AA000A">
        <w:rPr>
          <w:rFonts w:eastAsia="Times New Roman" w:cs="Times New Roman"/>
          <w:szCs w:val="24"/>
          <w:lang w:eastAsia="en-US"/>
        </w:rPr>
        <w:t>зоны «</w:t>
      </w:r>
      <w:r w:rsidRPr="00A83CA6">
        <w:rPr>
          <w:rFonts w:eastAsia="Times New Roman" w:cs="Times New Roman"/>
          <w:szCs w:val="24"/>
          <w:lang w:eastAsia="en-US"/>
        </w:rPr>
        <w:t>Зона сельскохозяйственных угодий</w:t>
      </w:r>
      <w:r w:rsidRPr="00AA000A">
        <w:rPr>
          <w:rFonts w:eastAsia="Times New Roman" w:cs="Times New Roman"/>
          <w:szCs w:val="24"/>
          <w:lang w:eastAsia="en-US"/>
        </w:rPr>
        <w:t xml:space="preserve">» </w:t>
      </w:r>
      <w:r w:rsidRPr="00AA000A">
        <w:rPr>
          <w:rFonts w:eastAsia="Calibri" w:cs="Times New Roman"/>
          <w:szCs w:val="24"/>
          <w:lang w:eastAsia="en-US"/>
        </w:rPr>
        <w:t xml:space="preserve">установлены параметры </w:t>
      </w:r>
      <w:r>
        <w:rPr>
          <w:rFonts w:eastAsia="Calibri" w:cs="Times New Roman"/>
          <w:szCs w:val="24"/>
          <w:lang w:eastAsia="en-US"/>
        </w:rPr>
        <w:t>разрешённого</w:t>
      </w:r>
      <w:r w:rsidRPr="00AA000A">
        <w:rPr>
          <w:rFonts w:eastAsia="Calibri" w:cs="Times New Roman"/>
          <w:szCs w:val="24"/>
          <w:lang w:eastAsia="en-US"/>
        </w:rPr>
        <w:t xml:space="preserve"> строительства, реконструкции объектов капитального строительства в соответствии с таблицей </w:t>
      </w:r>
      <w:r>
        <w:rPr>
          <w:rFonts w:eastAsia="Times New Roman" w:cs="Times New Roman"/>
          <w:szCs w:val="24"/>
          <w:lang w:eastAsia="en-US"/>
        </w:rPr>
        <w:t>14</w:t>
      </w:r>
      <w:r w:rsidRPr="00AA000A">
        <w:rPr>
          <w:rFonts w:eastAsia="Times New Roman" w:cs="Times New Roman"/>
          <w:szCs w:val="24"/>
          <w:lang w:eastAsia="en-US"/>
        </w:rPr>
        <w:t>.</w:t>
      </w:r>
    </w:p>
    <w:p w14:paraId="00B37FC0" w14:textId="77777777" w:rsidR="00E83C1F" w:rsidRPr="00AA000A" w:rsidRDefault="00E83C1F" w:rsidP="00E83C1F">
      <w:pPr>
        <w:spacing w:after="200"/>
        <w:jc w:val="right"/>
        <w:rPr>
          <w:rFonts w:eastAsia="Calibri" w:cs="Times New Roman"/>
          <w:bCs/>
          <w:szCs w:val="28"/>
          <w:lang w:eastAsia="en-US"/>
        </w:rPr>
      </w:pPr>
      <w:r w:rsidRPr="00AA000A">
        <w:rPr>
          <w:rFonts w:eastAsia="Calibri" w:cs="Times New Roman"/>
          <w:bCs/>
          <w:szCs w:val="28"/>
          <w:lang w:eastAsia="en-US"/>
        </w:rPr>
        <w:t xml:space="preserve">Таблица </w:t>
      </w:r>
      <w:r>
        <w:rPr>
          <w:rFonts w:eastAsia="Calibri" w:cs="Times New Roman"/>
          <w:bCs/>
          <w:szCs w:val="28"/>
          <w:lang w:eastAsia="en-US"/>
        </w:rPr>
        <w:t>14</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252"/>
      </w:tblGrid>
      <w:tr w:rsidR="00E83C1F" w:rsidRPr="00AA000A" w14:paraId="2A0676C8" w14:textId="77777777" w:rsidTr="00B65F22">
        <w:trPr>
          <w:trHeight w:val="316"/>
          <w:tblHeader/>
        </w:trPr>
        <w:tc>
          <w:tcPr>
            <w:tcW w:w="6062" w:type="dxa"/>
            <w:shd w:val="clear" w:color="auto" w:fill="auto"/>
            <w:vAlign w:val="center"/>
          </w:tcPr>
          <w:p w14:paraId="0138A958" w14:textId="77777777" w:rsidR="00E83C1F" w:rsidRPr="00AA000A" w:rsidRDefault="00E83C1F" w:rsidP="00B65F22">
            <w:pPr>
              <w:jc w:val="center"/>
              <w:rPr>
                <w:rFonts w:eastAsia="Calibri" w:cs="Times New Roman"/>
                <w:szCs w:val="28"/>
                <w:lang w:eastAsia="en-US"/>
              </w:rPr>
            </w:pPr>
            <w:r w:rsidRPr="00AA000A">
              <w:rPr>
                <w:rFonts w:eastAsia="Calibri" w:cs="Times New Roman"/>
                <w:szCs w:val="28"/>
                <w:lang w:eastAsia="en-US"/>
              </w:rPr>
              <w:t xml:space="preserve">Описание параметров </w:t>
            </w:r>
            <w:r w:rsidRPr="00AA000A">
              <w:rPr>
                <w:rFonts w:eastAsia="Calibri" w:cs="Times New Roman"/>
                <w:szCs w:val="24"/>
                <w:lang w:eastAsia="en-US"/>
              </w:rPr>
              <w:t xml:space="preserve">функциональной </w:t>
            </w:r>
            <w:r w:rsidRPr="00AA000A">
              <w:rPr>
                <w:rFonts w:eastAsia="Calibri" w:cs="Times New Roman"/>
                <w:szCs w:val="28"/>
                <w:lang w:eastAsia="en-US"/>
              </w:rPr>
              <w:t>зоны</w:t>
            </w:r>
          </w:p>
        </w:tc>
        <w:tc>
          <w:tcPr>
            <w:tcW w:w="4252" w:type="dxa"/>
            <w:shd w:val="clear" w:color="auto" w:fill="auto"/>
            <w:vAlign w:val="center"/>
          </w:tcPr>
          <w:p w14:paraId="75C5381C" w14:textId="77777777" w:rsidR="00E83C1F" w:rsidRPr="00AA000A" w:rsidRDefault="00E83C1F" w:rsidP="00B65F22">
            <w:pPr>
              <w:jc w:val="center"/>
              <w:rPr>
                <w:rFonts w:eastAsia="Calibri" w:cs="Times New Roman"/>
                <w:szCs w:val="28"/>
                <w:lang w:eastAsia="en-US"/>
              </w:rPr>
            </w:pPr>
            <w:r w:rsidRPr="00AA000A">
              <w:rPr>
                <w:rFonts w:eastAsia="Calibri" w:cs="Times New Roman"/>
                <w:szCs w:val="28"/>
                <w:lang w:eastAsia="en-US"/>
              </w:rPr>
              <w:t>Значение параметров</w:t>
            </w:r>
          </w:p>
        </w:tc>
      </w:tr>
      <w:tr w:rsidR="00E83C1F" w:rsidRPr="00AA000A" w14:paraId="1A0DA4DB" w14:textId="77777777" w:rsidTr="00B65F22">
        <w:tc>
          <w:tcPr>
            <w:tcW w:w="6062" w:type="dxa"/>
            <w:shd w:val="clear" w:color="auto" w:fill="auto"/>
          </w:tcPr>
          <w:p w14:paraId="55079179" w14:textId="77777777" w:rsidR="00E83C1F" w:rsidRPr="003F19AB" w:rsidRDefault="00E83C1F" w:rsidP="00B65F22">
            <w:pPr>
              <w:rPr>
                <w:rFonts w:eastAsia="Calibri"/>
                <w:szCs w:val="28"/>
                <w:lang w:eastAsia="en-US"/>
              </w:rPr>
            </w:pPr>
            <w:r w:rsidRPr="003F19AB">
              <w:rPr>
                <w:rFonts w:eastAsia="Calibri"/>
                <w:szCs w:val="28"/>
                <w:lang w:eastAsia="en-US"/>
              </w:rPr>
              <w:t>Предельное количество этажей или предельная высота зданий, строений, сооружений:</w:t>
            </w:r>
          </w:p>
        </w:tc>
        <w:tc>
          <w:tcPr>
            <w:tcW w:w="4252" w:type="dxa"/>
            <w:shd w:val="clear" w:color="auto" w:fill="auto"/>
            <w:vAlign w:val="center"/>
          </w:tcPr>
          <w:p w14:paraId="1E64BF5A" w14:textId="77777777" w:rsidR="00E83C1F" w:rsidRPr="00AA000A" w:rsidRDefault="00E83C1F" w:rsidP="00B65F22">
            <w:pPr>
              <w:jc w:val="center"/>
              <w:rPr>
                <w:rFonts w:eastAsia="Calibri" w:cs="Times New Roman"/>
                <w:szCs w:val="28"/>
                <w:lang w:eastAsia="en-US"/>
              </w:rPr>
            </w:pPr>
          </w:p>
        </w:tc>
      </w:tr>
      <w:tr w:rsidR="00E83C1F" w:rsidRPr="00AA000A" w14:paraId="5B096B50" w14:textId="77777777" w:rsidTr="00B65F22">
        <w:tc>
          <w:tcPr>
            <w:tcW w:w="6062" w:type="dxa"/>
            <w:shd w:val="clear" w:color="auto" w:fill="auto"/>
          </w:tcPr>
          <w:p w14:paraId="187A3223" w14:textId="77777777" w:rsidR="00E83C1F" w:rsidRPr="00AA000A" w:rsidRDefault="00E83C1F" w:rsidP="00B65F22">
            <w:pPr>
              <w:rPr>
                <w:rFonts w:eastAsia="Calibri" w:cs="Times New Roman"/>
                <w:szCs w:val="28"/>
                <w:lang w:eastAsia="en-US"/>
              </w:rPr>
            </w:pPr>
            <w:r w:rsidRPr="00AA000A">
              <w:rPr>
                <w:rFonts w:eastAsia="Calibri" w:cs="Times New Roman"/>
                <w:szCs w:val="28"/>
                <w:lang w:eastAsia="en-US"/>
              </w:rPr>
              <w:t>предельное количество этажей</w:t>
            </w:r>
          </w:p>
        </w:tc>
        <w:tc>
          <w:tcPr>
            <w:tcW w:w="4252" w:type="dxa"/>
            <w:shd w:val="clear" w:color="auto" w:fill="auto"/>
            <w:vAlign w:val="center"/>
          </w:tcPr>
          <w:p w14:paraId="22E2349F" w14:textId="77777777" w:rsidR="00E83C1F" w:rsidRPr="00AA000A" w:rsidRDefault="00E83C1F" w:rsidP="00B65F22">
            <w:pPr>
              <w:jc w:val="center"/>
              <w:rPr>
                <w:rFonts w:eastAsia="Calibri" w:cs="Times New Roman"/>
                <w:szCs w:val="28"/>
                <w:lang w:eastAsia="en-US"/>
              </w:rPr>
            </w:pPr>
            <w:r w:rsidRPr="00AA000A">
              <w:rPr>
                <w:rFonts w:eastAsia="Calibri" w:cs="Times New Roman"/>
                <w:lang w:eastAsia="en-US"/>
              </w:rPr>
              <w:t>0</w:t>
            </w:r>
          </w:p>
        </w:tc>
      </w:tr>
      <w:tr w:rsidR="00E83C1F" w:rsidRPr="00AA000A" w14:paraId="3BB74BFF" w14:textId="77777777" w:rsidTr="00B65F22">
        <w:tc>
          <w:tcPr>
            <w:tcW w:w="6062" w:type="dxa"/>
            <w:shd w:val="clear" w:color="auto" w:fill="auto"/>
          </w:tcPr>
          <w:p w14:paraId="1366B4B5" w14:textId="77777777" w:rsidR="00E83C1F" w:rsidRPr="00AA000A" w:rsidRDefault="00E83C1F" w:rsidP="00B65F22">
            <w:pPr>
              <w:rPr>
                <w:rFonts w:eastAsia="Calibri" w:cs="Times New Roman"/>
                <w:szCs w:val="28"/>
                <w:lang w:eastAsia="en-US"/>
              </w:rPr>
            </w:pPr>
            <w:r w:rsidRPr="00AA000A">
              <w:rPr>
                <w:rFonts w:eastAsia="Calibri" w:cs="Times New Roman"/>
                <w:szCs w:val="28"/>
                <w:lang w:eastAsia="en-US"/>
              </w:rPr>
              <w:t>Коэффициент застройки</w:t>
            </w:r>
          </w:p>
        </w:tc>
        <w:tc>
          <w:tcPr>
            <w:tcW w:w="4252" w:type="dxa"/>
            <w:shd w:val="clear" w:color="auto" w:fill="auto"/>
            <w:vAlign w:val="center"/>
          </w:tcPr>
          <w:p w14:paraId="662F32A8" w14:textId="77777777" w:rsidR="00E83C1F" w:rsidRPr="00AA000A" w:rsidRDefault="00E83C1F" w:rsidP="00B65F22">
            <w:pPr>
              <w:jc w:val="center"/>
              <w:rPr>
                <w:rFonts w:eastAsia="Calibri" w:cs="Times New Roman"/>
                <w:szCs w:val="28"/>
                <w:lang w:eastAsia="en-US"/>
              </w:rPr>
            </w:pPr>
            <w:r w:rsidRPr="00AA000A">
              <w:rPr>
                <w:rFonts w:eastAsia="Calibri" w:cs="Times New Roman"/>
                <w:lang w:eastAsia="en-US"/>
              </w:rPr>
              <w:t>0</w:t>
            </w:r>
          </w:p>
        </w:tc>
      </w:tr>
      <w:tr w:rsidR="00E83C1F" w:rsidRPr="00AA000A" w14:paraId="04A5D15D" w14:textId="77777777" w:rsidTr="00B65F22">
        <w:tc>
          <w:tcPr>
            <w:tcW w:w="6062" w:type="dxa"/>
            <w:tcBorders>
              <w:bottom w:val="single" w:sz="4" w:space="0" w:color="auto"/>
            </w:tcBorders>
            <w:shd w:val="clear" w:color="auto" w:fill="auto"/>
          </w:tcPr>
          <w:p w14:paraId="01EB3DDF" w14:textId="77777777" w:rsidR="00E83C1F" w:rsidRPr="00AA000A" w:rsidRDefault="00E83C1F" w:rsidP="00B65F22">
            <w:pPr>
              <w:rPr>
                <w:rFonts w:eastAsia="Calibri" w:cs="Times New Roman"/>
                <w:szCs w:val="28"/>
                <w:lang w:eastAsia="en-US"/>
              </w:rPr>
            </w:pPr>
            <w:r w:rsidRPr="00AA000A">
              <w:rPr>
                <w:rFonts w:eastAsia="Calibri" w:cs="Times New Roman"/>
                <w:szCs w:val="28"/>
                <w:lang w:eastAsia="en-US"/>
              </w:rPr>
              <w:t>Коэффициент плотности застройки</w:t>
            </w:r>
          </w:p>
        </w:tc>
        <w:tc>
          <w:tcPr>
            <w:tcW w:w="4252" w:type="dxa"/>
            <w:tcBorders>
              <w:bottom w:val="single" w:sz="4" w:space="0" w:color="auto"/>
            </w:tcBorders>
            <w:shd w:val="clear" w:color="auto" w:fill="auto"/>
            <w:vAlign w:val="center"/>
          </w:tcPr>
          <w:p w14:paraId="38B14B62" w14:textId="77777777" w:rsidR="00E83C1F" w:rsidRPr="00AA000A" w:rsidRDefault="00E83C1F" w:rsidP="00B65F22">
            <w:pPr>
              <w:jc w:val="center"/>
              <w:rPr>
                <w:rFonts w:eastAsia="Calibri" w:cs="Times New Roman"/>
                <w:szCs w:val="28"/>
                <w:lang w:eastAsia="en-US"/>
              </w:rPr>
            </w:pPr>
            <w:r w:rsidRPr="00AA000A">
              <w:rPr>
                <w:rFonts w:eastAsia="Calibri" w:cs="Times New Roman"/>
                <w:lang w:eastAsia="en-US"/>
              </w:rPr>
              <w:t>0</w:t>
            </w:r>
          </w:p>
        </w:tc>
      </w:tr>
    </w:tbl>
    <w:p w14:paraId="685D9055" w14:textId="77777777" w:rsidR="00E83C1F" w:rsidRPr="00AA000A" w:rsidRDefault="00E83C1F" w:rsidP="00D57C25">
      <w:pPr>
        <w:pStyle w:val="1"/>
        <w:keepLines w:val="0"/>
        <w:numPr>
          <w:ilvl w:val="2"/>
          <w:numId w:val="32"/>
        </w:numPr>
      </w:pPr>
      <w:bookmarkStart w:id="82" w:name="_Зона_сельскохозяйственного_использо"/>
      <w:bookmarkStart w:id="83" w:name="_Toc521851115"/>
      <w:bookmarkStart w:id="84" w:name="_Toc526432348"/>
      <w:bookmarkStart w:id="85" w:name="_Toc6301238"/>
      <w:bookmarkEnd w:id="82"/>
      <w:r w:rsidRPr="008C5B8D">
        <w:t>Производственная зона сельскохозяйственных предприятий</w:t>
      </w:r>
      <w:bookmarkEnd w:id="83"/>
      <w:bookmarkEnd w:id="84"/>
      <w:bookmarkEnd w:id="85"/>
    </w:p>
    <w:p w14:paraId="68770BE1" w14:textId="77777777" w:rsidR="00E83C1F" w:rsidRPr="00AA000A" w:rsidRDefault="00E83C1F" w:rsidP="00E83C1F">
      <w:pPr>
        <w:ind w:firstLine="708"/>
        <w:rPr>
          <w:rFonts w:eastAsia="Times New Roman" w:cs="Times New Roman"/>
          <w:szCs w:val="24"/>
          <w:lang w:eastAsia="en-US"/>
        </w:rPr>
      </w:pPr>
      <w:r w:rsidRPr="00AA000A">
        <w:rPr>
          <w:rFonts w:eastAsia="Times New Roman" w:cs="Times New Roman"/>
          <w:szCs w:val="24"/>
          <w:lang w:eastAsia="en-US"/>
        </w:rPr>
        <w:t xml:space="preserve">Для </w:t>
      </w:r>
      <w:r w:rsidRPr="00AA000A">
        <w:rPr>
          <w:rFonts w:eastAsia="Calibri" w:cs="Times New Roman"/>
          <w:szCs w:val="24"/>
          <w:lang w:eastAsia="en-US"/>
        </w:rPr>
        <w:t xml:space="preserve">функциональной </w:t>
      </w:r>
      <w:r w:rsidRPr="00AA000A">
        <w:rPr>
          <w:rFonts w:eastAsia="Times New Roman" w:cs="Times New Roman"/>
          <w:szCs w:val="24"/>
          <w:lang w:eastAsia="en-US"/>
        </w:rPr>
        <w:t xml:space="preserve">зоны </w:t>
      </w:r>
      <w:r w:rsidRPr="00AA000A">
        <w:rPr>
          <w:bCs/>
          <w:szCs w:val="28"/>
          <w:lang w:eastAsia="en-US"/>
        </w:rPr>
        <w:t>«</w:t>
      </w:r>
      <w:r w:rsidRPr="008C5B8D">
        <w:rPr>
          <w:bCs/>
          <w:szCs w:val="28"/>
          <w:lang w:eastAsia="en-US"/>
        </w:rPr>
        <w:t>Производственная зона сельскохозяйственных предприятий</w:t>
      </w:r>
      <w:r w:rsidRPr="00AA000A">
        <w:rPr>
          <w:bCs/>
          <w:szCs w:val="28"/>
          <w:lang w:eastAsia="en-US"/>
        </w:rPr>
        <w:t xml:space="preserve">» </w:t>
      </w:r>
      <w:r w:rsidRPr="00AA000A">
        <w:rPr>
          <w:rFonts w:eastAsia="Calibri" w:cs="Times New Roman"/>
          <w:szCs w:val="24"/>
          <w:lang w:eastAsia="en-US"/>
        </w:rPr>
        <w:t xml:space="preserve">установлены параметры </w:t>
      </w:r>
      <w:r>
        <w:rPr>
          <w:rFonts w:eastAsia="Calibri" w:cs="Times New Roman"/>
          <w:szCs w:val="24"/>
          <w:lang w:eastAsia="en-US"/>
        </w:rPr>
        <w:t>разрешённого</w:t>
      </w:r>
      <w:r w:rsidRPr="00AA000A">
        <w:rPr>
          <w:rFonts w:eastAsia="Calibri" w:cs="Times New Roman"/>
          <w:szCs w:val="24"/>
          <w:lang w:eastAsia="en-US"/>
        </w:rPr>
        <w:t xml:space="preserve"> строительства, реконструкции объектов капитального строительства в соответствии с таблицей </w:t>
      </w:r>
      <w:r>
        <w:rPr>
          <w:rFonts w:eastAsia="Times New Roman" w:cs="Times New Roman"/>
          <w:szCs w:val="24"/>
          <w:lang w:eastAsia="en-US"/>
        </w:rPr>
        <w:t>15</w:t>
      </w:r>
      <w:r w:rsidRPr="00AA000A">
        <w:rPr>
          <w:rFonts w:eastAsia="Times New Roman" w:cs="Times New Roman"/>
          <w:szCs w:val="24"/>
          <w:lang w:eastAsia="en-US"/>
        </w:rPr>
        <w:t>.</w:t>
      </w:r>
    </w:p>
    <w:p w14:paraId="3A0FB25F" w14:textId="77777777" w:rsidR="00E83C1F" w:rsidRPr="00AA000A" w:rsidRDefault="00E83C1F" w:rsidP="00E83C1F">
      <w:pPr>
        <w:spacing w:after="200"/>
        <w:jc w:val="right"/>
        <w:rPr>
          <w:rFonts w:eastAsia="Calibri" w:cs="Times New Roman"/>
          <w:bCs/>
          <w:szCs w:val="28"/>
          <w:lang w:eastAsia="en-US"/>
        </w:rPr>
      </w:pPr>
      <w:r w:rsidRPr="00AA000A">
        <w:rPr>
          <w:rFonts w:eastAsia="Calibri" w:cs="Times New Roman"/>
          <w:bCs/>
          <w:szCs w:val="28"/>
          <w:lang w:eastAsia="en-US"/>
        </w:rPr>
        <w:t xml:space="preserve">Таблица </w:t>
      </w:r>
      <w:r>
        <w:rPr>
          <w:rFonts w:eastAsia="Calibri" w:cs="Times New Roman"/>
          <w:bCs/>
          <w:szCs w:val="28"/>
          <w:lang w:eastAsia="en-US"/>
        </w:rPr>
        <w:t>15</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252"/>
      </w:tblGrid>
      <w:tr w:rsidR="00E83C1F" w:rsidRPr="00AA000A" w14:paraId="0ADBF9F1" w14:textId="77777777" w:rsidTr="00B65F22">
        <w:trPr>
          <w:trHeight w:val="277"/>
          <w:tblHeader/>
        </w:trPr>
        <w:tc>
          <w:tcPr>
            <w:tcW w:w="6062" w:type="dxa"/>
            <w:shd w:val="clear" w:color="auto" w:fill="auto"/>
            <w:vAlign w:val="center"/>
          </w:tcPr>
          <w:p w14:paraId="073AB51E" w14:textId="77777777" w:rsidR="00E83C1F" w:rsidRPr="00AA000A" w:rsidRDefault="00E83C1F" w:rsidP="00B65F22">
            <w:pPr>
              <w:jc w:val="center"/>
              <w:rPr>
                <w:rFonts w:eastAsia="Calibri"/>
                <w:szCs w:val="28"/>
                <w:lang w:eastAsia="en-US"/>
              </w:rPr>
            </w:pPr>
            <w:r w:rsidRPr="00AA000A">
              <w:rPr>
                <w:rFonts w:eastAsia="Calibri"/>
                <w:szCs w:val="28"/>
                <w:lang w:eastAsia="en-US"/>
              </w:rPr>
              <w:t xml:space="preserve">Описание параметров </w:t>
            </w:r>
            <w:r w:rsidRPr="00AA000A">
              <w:rPr>
                <w:rFonts w:eastAsia="Calibri" w:cs="Times New Roman"/>
                <w:szCs w:val="28"/>
                <w:lang w:eastAsia="en-US"/>
              </w:rPr>
              <w:t xml:space="preserve">функциональной </w:t>
            </w:r>
            <w:r w:rsidRPr="00AA000A">
              <w:rPr>
                <w:rFonts w:eastAsia="Calibri"/>
                <w:szCs w:val="28"/>
                <w:lang w:eastAsia="en-US"/>
              </w:rPr>
              <w:t>зоны</w:t>
            </w:r>
          </w:p>
        </w:tc>
        <w:tc>
          <w:tcPr>
            <w:tcW w:w="4252" w:type="dxa"/>
            <w:shd w:val="clear" w:color="auto" w:fill="auto"/>
            <w:vAlign w:val="center"/>
          </w:tcPr>
          <w:p w14:paraId="7242E1C3" w14:textId="77777777" w:rsidR="00E83C1F" w:rsidRPr="00AA000A" w:rsidRDefault="00E83C1F" w:rsidP="00B65F22">
            <w:pPr>
              <w:jc w:val="center"/>
              <w:rPr>
                <w:rFonts w:eastAsia="Calibri"/>
                <w:szCs w:val="28"/>
                <w:lang w:eastAsia="en-US"/>
              </w:rPr>
            </w:pPr>
            <w:r w:rsidRPr="00AA000A">
              <w:rPr>
                <w:rFonts w:eastAsia="Calibri"/>
                <w:szCs w:val="28"/>
                <w:lang w:eastAsia="en-US"/>
              </w:rPr>
              <w:t>Значение параметров</w:t>
            </w:r>
          </w:p>
        </w:tc>
      </w:tr>
      <w:tr w:rsidR="00E83C1F" w:rsidRPr="00AA000A" w14:paraId="4D895640" w14:textId="77777777" w:rsidTr="00B65F22">
        <w:tc>
          <w:tcPr>
            <w:tcW w:w="6062" w:type="dxa"/>
            <w:shd w:val="clear" w:color="auto" w:fill="auto"/>
          </w:tcPr>
          <w:p w14:paraId="34104F05" w14:textId="77777777" w:rsidR="00E83C1F" w:rsidRPr="003F19AB" w:rsidRDefault="00E83C1F" w:rsidP="00B65F22">
            <w:pPr>
              <w:rPr>
                <w:rFonts w:eastAsia="Calibri"/>
                <w:szCs w:val="28"/>
                <w:lang w:eastAsia="en-US"/>
              </w:rPr>
            </w:pPr>
            <w:r w:rsidRPr="003F19AB">
              <w:rPr>
                <w:rFonts w:eastAsia="Calibri"/>
                <w:szCs w:val="28"/>
                <w:lang w:eastAsia="en-US"/>
              </w:rPr>
              <w:t>Предельное количество этажей или предельная высота зданий, строений, сооружений:</w:t>
            </w:r>
          </w:p>
        </w:tc>
        <w:tc>
          <w:tcPr>
            <w:tcW w:w="4252" w:type="dxa"/>
            <w:shd w:val="clear" w:color="auto" w:fill="auto"/>
            <w:vAlign w:val="center"/>
          </w:tcPr>
          <w:p w14:paraId="70B43CB1" w14:textId="77777777" w:rsidR="00E83C1F" w:rsidRPr="00AA000A" w:rsidRDefault="00E83C1F" w:rsidP="00B65F22">
            <w:pPr>
              <w:jc w:val="center"/>
              <w:rPr>
                <w:rFonts w:eastAsia="Calibri"/>
                <w:szCs w:val="28"/>
                <w:lang w:eastAsia="en-US"/>
              </w:rPr>
            </w:pPr>
          </w:p>
        </w:tc>
      </w:tr>
      <w:tr w:rsidR="00E83C1F" w:rsidRPr="00AA000A" w14:paraId="41D1B426" w14:textId="77777777" w:rsidTr="00B65F22">
        <w:tc>
          <w:tcPr>
            <w:tcW w:w="6062" w:type="dxa"/>
            <w:shd w:val="clear" w:color="auto" w:fill="auto"/>
          </w:tcPr>
          <w:p w14:paraId="28BEAA25" w14:textId="77777777" w:rsidR="00E83C1F" w:rsidRPr="00AA000A" w:rsidRDefault="00E83C1F" w:rsidP="00B65F22">
            <w:pPr>
              <w:rPr>
                <w:rFonts w:eastAsia="Calibri"/>
                <w:szCs w:val="28"/>
                <w:lang w:eastAsia="en-US"/>
              </w:rPr>
            </w:pPr>
            <w:r w:rsidRPr="00AA000A">
              <w:rPr>
                <w:rFonts w:eastAsia="Calibri"/>
                <w:szCs w:val="28"/>
                <w:lang w:eastAsia="en-US"/>
              </w:rPr>
              <w:t>предельное количество этажей</w:t>
            </w:r>
          </w:p>
        </w:tc>
        <w:tc>
          <w:tcPr>
            <w:tcW w:w="4252" w:type="dxa"/>
            <w:shd w:val="clear" w:color="auto" w:fill="auto"/>
            <w:vAlign w:val="center"/>
          </w:tcPr>
          <w:p w14:paraId="35921F90" w14:textId="77777777" w:rsidR="00E83C1F" w:rsidRPr="00AA000A" w:rsidRDefault="00E83C1F" w:rsidP="00B65F22">
            <w:pPr>
              <w:jc w:val="center"/>
              <w:rPr>
                <w:rFonts w:eastAsia="Calibri"/>
                <w:szCs w:val="28"/>
                <w:lang w:eastAsia="en-US"/>
              </w:rPr>
            </w:pPr>
            <w:r>
              <w:rPr>
                <w:rFonts w:eastAsia="Calibri"/>
                <w:szCs w:val="28"/>
                <w:lang w:eastAsia="en-US"/>
              </w:rPr>
              <w:t>4</w:t>
            </w:r>
          </w:p>
        </w:tc>
      </w:tr>
      <w:tr w:rsidR="00E83C1F" w:rsidRPr="00AA000A" w14:paraId="4CBDB179" w14:textId="77777777" w:rsidTr="00B65F22">
        <w:tc>
          <w:tcPr>
            <w:tcW w:w="6062" w:type="dxa"/>
            <w:shd w:val="clear" w:color="auto" w:fill="auto"/>
          </w:tcPr>
          <w:p w14:paraId="24F8F1AB" w14:textId="77777777" w:rsidR="00E83C1F" w:rsidRPr="00AA000A" w:rsidRDefault="00E83C1F" w:rsidP="00B65F22">
            <w:pPr>
              <w:rPr>
                <w:rFonts w:eastAsia="Calibri"/>
                <w:szCs w:val="28"/>
                <w:lang w:eastAsia="en-US"/>
              </w:rPr>
            </w:pPr>
            <w:r w:rsidRPr="00AA000A">
              <w:rPr>
                <w:rFonts w:eastAsia="Calibri"/>
                <w:szCs w:val="28"/>
                <w:lang w:eastAsia="en-US"/>
              </w:rPr>
              <w:t>Коэффициент застройки</w:t>
            </w:r>
          </w:p>
        </w:tc>
        <w:tc>
          <w:tcPr>
            <w:tcW w:w="4252" w:type="dxa"/>
            <w:shd w:val="clear" w:color="auto" w:fill="auto"/>
            <w:vAlign w:val="center"/>
          </w:tcPr>
          <w:p w14:paraId="7D5BFB1E" w14:textId="77777777" w:rsidR="00E83C1F" w:rsidRPr="00AA000A" w:rsidRDefault="00E83C1F" w:rsidP="00B65F22">
            <w:pPr>
              <w:jc w:val="center"/>
              <w:rPr>
                <w:rFonts w:eastAsia="Calibri"/>
                <w:szCs w:val="28"/>
                <w:lang w:eastAsia="en-US"/>
              </w:rPr>
            </w:pPr>
            <w:r w:rsidRPr="00AA000A">
              <w:rPr>
                <w:rFonts w:eastAsia="Calibri"/>
                <w:lang w:eastAsia="en-US"/>
              </w:rPr>
              <w:t>не подлежит установлению</w:t>
            </w:r>
          </w:p>
        </w:tc>
      </w:tr>
      <w:tr w:rsidR="00E83C1F" w:rsidRPr="00AA000A" w14:paraId="51BE0B3B" w14:textId="77777777" w:rsidTr="00B65F22">
        <w:tc>
          <w:tcPr>
            <w:tcW w:w="6062" w:type="dxa"/>
            <w:shd w:val="clear" w:color="auto" w:fill="auto"/>
          </w:tcPr>
          <w:p w14:paraId="244E474D" w14:textId="77777777" w:rsidR="00E83C1F" w:rsidRPr="00AA000A" w:rsidRDefault="00E83C1F" w:rsidP="00B65F22">
            <w:pPr>
              <w:rPr>
                <w:rFonts w:eastAsia="Calibri"/>
                <w:szCs w:val="28"/>
                <w:lang w:eastAsia="en-US"/>
              </w:rPr>
            </w:pPr>
            <w:r w:rsidRPr="00AA000A">
              <w:rPr>
                <w:rFonts w:eastAsia="Calibri"/>
                <w:szCs w:val="28"/>
                <w:lang w:eastAsia="en-US"/>
              </w:rPr>
              <w:t>Коэффициент плотности застройки</w:t>
            </w:r>
          </w:p>
        </w:tc>
        <w:tc>
          <w:tcPr>
            <w:tcW w:w="4252" w:type="dxa"/>
            <w:shd w:val="clear" w:color="auto" w:fill="auto"/>
            <w:vAlign w:val="center"/>
          </w:tcPr>
          <w:p w14:paraId="6A120E5E" w14:textId="77777777" w:rsidR="00E83C1F" w:rsidRPr="00AA000A" w:rsidRDefault="00E83C1F" w:rsidP="00B65F22">
            <w:pPr>
              <w:jc w:val="center"/>
              <w:rPr>
                <w:rFonts w:eastAsia="Calibri"/>
                <w:szCs w:val="28"/>
                <w:lang w:eastAsia="en-US"/>
              </w:rPr>
            </w:pPr>
            <w:r w:rsidRPr="00AA000A">
              <w:rPr>
                <w:rFonts w:eastAsia="Calibri"/>
                <w:lang w:eastAsia="en-US"/>
              </w:rPr>
              <w:t>0,8</w:t>
            </w:r>
          </w:p>
        </w:tc>
      </w:tr>
    </w:tbl>
    <w:p w14:paraId="02C1C389" w14:textId="77777777" w:rsidR="00E83C1F" w:rsidRPr="00AA000A" w:rsidRDefault="00E83C1F" w:rsidP="00D57C25">
      <w:pPr>
        <w:pStyle w:val="1"/>
        <w:keepLines w:val="0"/>
        <w:numPr>
          <w:ilvl w:val="2"/>
          <w:numId w:val="32"/>
        </w:numPr>
        <w:ind w:left="567" w:hanging="567"/>
      </w:pPr>
      <w:bookmarkStart w:id="86" w:name="_Toc521851116"/>
      <w:bookmarkStart w:id="87" w:name="_Toc526432349"/>
      <w:bookmarkStart w:id="88" w:name="_Toc6301239"/>
      <w:r w:rsidRPr="00AA000A">
        <w:t>Зона ведения садоводства, огородничества и дачного хозяйства</w:t>
      </w:r>
      <w:bookmarkEnd w:id="86"/>
      <w:bookmarkEnd w:id="87"/>
      <w:bookmarkEnd w:id="88"/>
    </w:p>
    <w:p w14:paraId="5E76FDDD" w14:textId="77777777" w:rsidR="00E83C1F" w:rsidRPr="00AA000A" w:rsidRDefault="00E83C1F" w:rsidP="00E83C1F">
      <w:pPr>
        <w:ind w:firstLine="708"/>
        <w:rPr>
          <w:rFonts w:eastAsia="Times New Roman" w:cs="Times New Roman"/>
          <w:szCs w:val="24"/>
          <w:lang w:eastAsia="en-US"/>
        </w:rPr>
      </w:pPr>
      <w:r w:rsidRPr="00AA000A">
        <w:rPr>
          <w:rFonts w:eastAsia="Times New Roman" w:cs="Times New Roman"/>
          <w:szCs w:val="24"/>
          <w:lang w:eastAsia="en-US"/>
        </w:rPr>
        <w:t xml:space="preserve">Для </w:t>
      </w:r>
      <w:r w:rsidRPr="00AA000A">
        <w:rPr>
          <w:rFonts w:eastAsia="Calibri" w:cs="Times New Roman"/>
          <w:szCs w:val="24"/>
          <w:lang w:eastAsia="en-US"/>
        </w:rPr>
        <w:t xml:space="preserve">функциональной </w:t>
      </w:r>
      <w:r w:rsidRPr="00AA000A">
        <w:rPr>
          <w:rFonts w:eastAsia="Times New Roman" w:cs="Times New Roman"/>
          <w:szCs w:val="24"/>
          <w:lang w:eastAsia="en-US"/>
        </w:rPr>
        <w:t xml:space="preserve">зоны </w:t>
      </w:r>
      <w:r w:rsidRPr="00AA000A">
        <w:rPr>
          <w:rFonts w:eastAsia="Times New Roman" w:cs="Times New Roman"/>
          <w:bCs/>
          <w:szCs w:val="28"/>
          <w:lang w:eastAsia="en-US"/>
        </w:rPr>
        <w:t>«</w:t>
      </w:r>
      <w:r w:rsidRPr="008C5B8D">
        <w:rPr>
          <w:rFonts w:eastAsia="Times New Roman" w:cs="Times New Roman"/>
          <w:bCs/>
          <w:szCs w:val="28"/>
          <w:lang w:eastAsia="en-US"/>
        </w:rPr>
        <w:t>Зона садоводческих, огороднических или дачных некоммерческих объединений граждан</w:t>
      </w:r>
      <w:r w:rsidRPr="00AA000A">
        <w:rPr>
          <w:rFonts w:eastAsia="Times New Roman" w:cs="Times New Roman"/>
          <w:bCs/>
          <w:szCs w:val="28"/>
          <w:lang w:eastAsia="en-US"/>
        </w:rPr>
        <w:t xml:space="preserve">» </w:t>
      </w:r>
      <w:r w:rsidRPr="00AA000A">
        <w:rPr>
          <w:rFonts w:eastAsia="Calibri" w:cs="Times New Roman"/>
          <w:szCs w:val="24"/>
          <w:lang w:eastAsia="en-US"/>
        </w:rPr>
        <w:t xml:space="preserve">установлены параметры </w:t>
      </w:r>
      <w:r>
        <w:rPr>
          <w:rFonts w:eastAsia="Calibri" w:cs="Times New Roman"/>
          <w:szCs w:val="24"/>
          <w:lang w:eastAsia="en-US"/>
        </w:rPr>
        <w:t>разрешённого</w:t>
      </w:r>
      <w:r w:rsidRPr="00AA000A">
        <w:rPr>
          <w:rFonts w:eastAsia="Calibri" w:cs="Times New Roman"/>
          <w:szCs w:val="24"/>
          <w:lang w:eastAsia="en-US"/>
        </w:rPr>
        <w:t xml:space="preserve"> строительства, реконструкции объектов капитального строительства в соответствии с таблицей </w:t>
      </w:r>
      <w:r>
        <w:rPr>
          <w:rFonts w:eastAsia="Times New Roman" w:cs="Times New Roman"/>
          <w:szCs w:val="24"/>
          <w:lang w:eastAsia="en-US"/>
        </w:rPr>
        <w:t>16</w:t>
      </w:r>
      <w:r w:rsidRPr="00AA000A">
        <w:rPr>
          <w:rFonts w:eastAsia="Times New Roman" w:cs="Times New Roman"/>
          <w:szCs w:val="24"/>
          <w:lang w:eastAsia="en-US"/>
        </w:rPr>
        <w:t>.</w:t>
      </w:r>
    </w:p>
    <w:p w14:paraId="72254F6B" w14:textId="77777777" w:rsidR="0038335F" w:rsidRDefault="0038335F" w:rsidP="00E83C1F">
      <w:pPr>
        <w:spacing w:after="200"/>
        <w:jc w:val="right"/>
        <w:rPr>
          <w:rFonts w:eastAsia="Calibri" w:cs="Times New Roman"/>
          <w:bCs/>
          <w:szCs w:val="28"/>
          <w:lang w:eastAsia="en-US"/>
        </w:rPr>
      </w:pPr>
    </w:p>
    <w:p w14:paraId="15F5EFBE" w14:textId="77777777" w:rsidR="00E83C1F" w:rsidRPr="00AA000A" w:rsidRDefault="00E83C1F" w:rsidP="00E83C1F">
      <w:pPr>
        <w:spacing w:after="200"/>
        <w:jc w:val="right"/>
        <w:rPr>
          <w:rFonts w:eastAsia="Calibri" w:cs="Times New Roman"/>
          <w:bCs/>
          <w:szCs w:val="28"/>
          <w:lang w:eastAsia="en-US"/>
        </w:rPr>
      </w:pPr>
      <w:r w:rsidRPr="00AA000A">
        <w:rPr>
          <w:rFonts w:eastAsia="Calibri" w:cs="Times New Roman"/>
          <w:bCs/>
          <w:szCs w:val="28"/>
          <w:lang w:eastAsia="en-US"/>
        </w:rPr>
        <w:lastRenderedPageBreak/>
        <w:t xml:space="preserve">Таблица </w:t>
      </w:r>
      <w:r>
        <w:rPr>
          <w:rFonts w:eastAsia="Calibri" w:cs="Times New Roman"/>
          <w:bCs/>
          <w:szCs w:val="28"/>
          <w:lang w:eastAsia="en-US"/>
        </w:rPr>
        <w:t>16</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252"/>
      </w:tblGrid>
      <w:tr w:rsidR="00E83C1F" w:rsidRPr="00AA000A" w14:paraId="2ACDB533" w14:textId="77777777" w:rsidTr="00B65F22">
        <w:trPr>
          <w:trHeight w:val="499"/>
          <w:tblHeader/>
        </w:trPr>
        <w:tc>
          <w:tcPr>
            <w:tcW w:w="6062" w:type="dxa"/>
            <w:shd w:val="clear" w:color="auto" w:fill="auto"/>
            <w:vAlign w:val="center"/>
          </w:tcPr>
          <w:p w14:paraId="16FAF816" w14:textId="77777777" w:rsidR="00E83C1F" w:rsidRPr="00AA000A" w:rsidRDefault="00E83C1F" w:rsidP="00B65F22">
            <w:pPr>
              <w:jc w:val="center"/>
              <w:rPr>
                <w:rFonts w:eastAsia="Calibri" w:cs="Times New Roman"/>
                <w:szCs w:val="28"/>
                <w:lang w:eastAsia="en-US"/>
              </w:rPr>
            </w:pPr>
            <w:r w:rsidRPr="00AA000A">
              <w:rPr>
                <w:rFonts w:eastAsia="Calibri" w:cs="Times New Roman"/>
                <w:szCs w:val="28"/>
                <w:lang w:eastAsia="en-US"/>
              </w:rPr>
              <w:t>Описание параметров функциональной зоны</w:t>
            </w:r>
          </w:p>
        </w:tc>
        <w:tc>
          <w:tcPr>
            <w:tcW w:w="4252" w:type="dxa"/>
            <w:shd w:val="clear" w:color="auto" w:fill="auto"/>
            <w:vAlign w:val="center"/>
          </w:tcPr>
          <w:p w14:paraId="350C0FFA" w14:textId="77777777" w:rsidR="00E83C1F" w:rsidRPr="00AA000A" w:rsidRDefault="00E83C1F" w:rsidP="00B65F22">
            <w:pPr>
              <w:jc w:val="center"/>
              <w:rPr>
                <w:rFonts w:eastAsia="Calibri" w:cs="Times New Roman"/>
                <w:szCs w:val="28"/>
                <w:lang w:eastAsia="en-US"/>
              </w:rPr>
            </w:pPr>
            <w:r w:rsidRPr="00AA000A">
              <w:rPr>
                <w:rFonts w:eastAsia="Calibri" w:cs="Times New Roman"/>
                <w:szCs w:val="28"/>
                <w:lang w:eastAsia="en-US"/>
              </w:rPr>
              <w:t>Значение параметров</w:t>
            </w:r>
          </w:p>
        </w:tc>
      </w:tr>
      <w:tr w:rsidR="00E83C1F" w:rsidRPr="00AA000A" w14:paraId="20D09EC5" w14:textId="77777777" w:rsidTr="00B65F22">
        <w:tc>
          <w:tcPr>
            <w:tcW w:w="6062" w:type="dxa"/>
            <w:shd w:val="clear" w:color="auto" w:fill="auto"/>
          </w:tcPr>
          <w:p w14:paraId="30AD3507" w14:textId="77777777" w:rsidR="00E83C1F" w:rsidRPr="003F19AB" w:rsidRDefault="00E83C1F" w:rsidP="00B65F22">
            <w:pPr>
              <w:rPr>
                <w:rFonts w:eastAsia="Calibri"/>
                <w:szCs w:val="28"/>
                <w:lang w:eastAsia="en-US"/>
              </w:rPr>
            </w:pPr>
            <w:r w:rsidRPr="003F19AB">
              <w:rPr>
                <w:rFonts w:eastAsia="Calibri"/>
                <w:szCs w:val="28"/>
                <w:lang w:eastAsia="en-US"/>
              </w:rPr>
              <w:t>Предельное количество этажей или предельная высота зданий, строений, сооружений:</w:t>
            </w:r>
          </w:p>
        </w:tc>
        <w:tc>
          <w:tcPr>
            <w:tcW w:w="4252" w:type="dxa"/>
            <w:shd w:val="clear" w:color="auto" w:fill="auto"/>
            <w:vAlign w:val="center"/>
          </w:tcPr>
          <w:p w14:paraId="7FD81CAA" w14:textId="77777777" w:rsidR="00E83C1F" w:rsidRPr="00AA000A" w:rsidRDefault="00E83C1F" w:rsidP="00B65F22">
            <w:pPr>
              <w:jc w:val="center"/>
              <w:rPr>
                <w:rFonts w:eastAsia="Calibri" w:cs="Times New Roman"/>
                <w:szCs w:val="28"/>
                <w:lang w:eastAsia="en-US"/>
              </w:rPr>
            </w:pPr>
          </w:p>
        </w:tc>
      </w:tr>
      <w:tr w:rsidR="00E83C1F" w:rsidRPr="00AA000A" w14:paraId="7F52FFFA" w14:textId="77777777" w:rsidTr="00B65F22">
        <w:tc>
          <w:tcPr>
            <w:tcW w:w="6062" w:type="dxa"/>
            <w:shd w:val="clear" w:color="auto" w:fill="auto"/>
          </w:tcPr>
          <w:p w14:paraId="7E67AC87" w14:textId="77777777" w:rsidR="00E83C1F" w:rsidRPr="00AA000A" w:rsidRDefault="00E83C1F" w:rsidP="00B65F22">
            <w:pPr>
              <w:rPr>
                <w:rFonts w:eastAsia="Calibri" w:cs="Times New Roman"/>
                <w:szCs w:val="28"/>
                <w:lang w:eastAsia="en-US"/>
              </w:rPr>
            </w:pPr>
            <w:r w:rsidRPr="00AA000A">
              <w:rPr>
                <w:rFonts w:eastAsia="Calibri" w:cs="Times New Roman"/>
                <w:szCs w:val="28"/>
                <w:lang w:eastAsia="en-US"/>
              </w:rPr>
              <w:t>предельное количество этажей</w:t>
            </w:r>
          </w:p>
        </w:tc>
        <w:tc>
          <w:tcPr>
            <w:tcW w:w="4252" w:type="dxa"/>
            <w:shd w:val="clear" w:color="auto" w:fill="auto"/>
            <w:vAlign w:val="center"/>
          </w:tcPr>
          <w:p w14:paraId="6A52A363" w14:textId="77777777" w:rsidR="00E83C1F" w:rsidRPr="00AA000A" w:rsidRDefault="00E83C1F" w:rsidP="00B65F22">
            <w:pPr>
              <w:jc w:val="center"/>
              <w:rPr>
                <w:rFonts w:eastAsia="Calibri" w:cs="Times New Roman"/>
                <w:szCs w:val="28"/>
                <w:lang w:eastAsia="en-US"/>
              </w:rPr>
            </w:pPr>
            <w:r w:rsidRPr="00AA000A">
              <w:rPr>
                <w:rFonts w:eastAsia="Calibri" w:cs="Times New Roman"/>
                <w:lang w:eastAsia="en-US"/>
              </w:rPr>
              <w:t>3</w:t>
            </w:r>
          </w:p>
        </w:tc>
      </w:tr>
      <w:tr w:rsidR="00E83C1F" w:rsidRPr="00AA000A" w14:paraId="4F15B17E" w14:textId="77777777" w:rsidTr="00B65F22">
        <w:tc>
          <w:tcPr>
            <w:tcW w:w="6062" w:type="dxa"/>
            <w:shd w:val="clear" w:color="auto" w:fill="auto"/>
          </w:tcPr>
          <w:p w14:paraId="2E33130E" w14:textId="77777777" w:rsidR="00E83C1F" w:rsidRPr="00AA000A" w:rsidRDefault="00E83C1F" w:rsidP="00B65F22">
            <w:pPr>
              <w:rPr>
                <w:rFonts w:eastAsia="Calibri" w:cs="Times New Roman"/>
                <w:szCs w:val="28"/>
                <w:lang w:eastAsia="en-US"/>
              </w:rPr>
            </w:pPr>
            <w:r w:rsidRPr="00AA000A">
              <w:rPr>
                <w:rFonts w:eastAsia="Calibri" w:cs="Times New Roman"/>
                <w:szCs w:val="28"/>
                <w:lang w:eastAsia="en-US"/>
              </w:rPr>
              <w:t>Коэффициент застройки</w:t>
            </w:r>
          </w:p>
        </w:tc>
        <w:tc>
          <w:tcPr>
            <w:tcW w:w="4252" w:type="dxa"/>
            <w:shd w:val="clear" w:color="auto" w:fill="auto"/>
            <w:vAlign w:val="center"/>
          </w:tcPr>
          <w:p w14:paraId="786ED607" w14:textId="77777777" w:rsidR="00E83C1F" w:rsidRPr="00AA000A" w:rsidRDefault="00E83C1F" w:rsidP="00B65F22">
            <w:pPr>
              <w:jc w:val="center"/>
              <w:rPr>
                <w:rFonts w:eastAsia="Calibri" w:cs="Times New Roman"/>
                <w:szCs w:val="28"/>
                <w:lang w:eastAsia="en-US"/>
              </w:rPr>
            </w:pPr>
            <w:r w:rsidRPr="00AA000A">
              <w:rPr>
                <w:rFonts w:eastAsia="Calibri" w:cs="Times New Roman"/>
                <w:lang w:eastAsia="en-US"/>
              </w:rPr>
              <w:t>0,7</w:t>
            </w:r>
          </w:p>
        </w:tc>
      </w:tr>
      <w:tr w:rsidR="00E83C1F" w:rsidRPr="00AA000A" w14:paraId="7C83A8C7" w14:textId="77777777" w:rsidTr="00B65F22">
        <w:tc>
          <w:tcPr>
            <w:tcW w:w="6062" w:type="dxa"/>
            <w:shd w:val="clear" w:color="auto" w:fill="auto"/>
          </w:tcPr>
          <w:p w14:paraId="0E471ECB" w14:textId="77777777" w:rsidR="00E83C1F" w:rsidRPr="00AA000A" w:rsidRDefault="00E83C1F" w:rsidP="00B65F22">
            <w:pPr>
              <w:rPr>
                <w:rFonts w:eastAsia="Calibri" w:cs="Times New Roman"/>
                <w:szCs w:val="28"/>
                <w:lang w:eastAsia="en-US"/>
              </w:rPr>
            </w:pPr>
            <w:r w:rsidRPr="00AA000A">
              <w:rPr>
                <w:rFonts w:eastAsia="Calibri" w:cs="Times New Roman"/>
                <w:szCs w:val="28"/>
                <w:lang w:eastAsia="en-US"/>
              </w:rPr>
              <w:t>Коэффициент плотности застройки</w:t>
            </w:r>
          </w:p>
        </w:tc>
        <w:tc>
          <w:tcPr>
            <w:tcW w:w="4252" w:type="dxa"/>
            <w:shd w:val="clear" w:color="auto" w:fill="auto"/>
            <w:vAlign w:val="center"/>
          </w:tcPr>
          <w:p w14:paraId="59751A6D" w14:textId="77777777" w:rsidR="00E83C1F" w:rsidRPr="00AA000A" w:rsidRDefault="00E83C1F" w:rsidP="00B65F22">
            <w:pPr>
              <w:jc w:val="center"/>
              <w:rPr>
                <w:rFonts w:eastAsia="Calibri" w:cs="Times New Roman"/>
                <w:szCs w:val="28"/>
                <w:lang w:eastAsia="en-US"/>
              </w:rPr>
            </w:pPr>
            <w:r w:rsidRPr="00AA000A">
              <w:rPr>
                <w:rFonts w:eastAsia="Calibri" w:cs="Times New Roman"/>
                <w:lang w:eastAsia="en-US"/>
              </w:rPr>
              <w:t>0,8</w:t>
            </w:r>
          </w:p>
        </w:tc>
      </w:tr>
    </w:tbl>
    <w:p w14:paraId="61EECAAF" w14:textId="77777777" w:rsidR="00E83C1F" w:rsidRDefault="00E83C1F" w:rsidP="00991EA9">
      <w:pPr>
        <w:ind w:firstLine="709"/>
      </w:pPr>
    </w:p>
    <w:p w14:paraId="62241FC3" w14:textId="67B24908" w:rsidR="0038335F" w:rsidRDefault="0038335F" w:rsidP="00112060">
      <w:pPr>
        <w:pStyle w:val="1"/>
        <w:keepLines w:val="0"/>
        <w:numPr>
          <w:ilvl w:val="1"/>
          <w:numId w:val="32"/>
        </w:numPr>
        <w:spacing w:before="0" w:after="0"/>
      </w:pPr>
      <w:r>
        <w:t>Транспортная и дорожная инфраструктура</w:t>
      </w:r>
    </w:p>
    <w:p w14:paraId="1EE35B3A" w14:textId="43A78285" w:rsidR="0038335F" w:rsidRDefault="0038335F" w:rsidP="00D17A99">
      <w:r>
        <w:t xml:space="preserve">          По  сельскому поселению Волот проходят следующие дороги:</w:t>
      </w:r>
      <w:r w:rsidRPr="00995F38">
        <w:rPr>
          <w:highlight w:val="yellow"/>
        </w:rPr>
        <w:t xml:space="preserve"> </w:t>
      </w:r>
    </w:p>
    <w:p w14:paraId="5D5DC97B" w14:textId="343015B8" w:rsidR="0038335F" w:rsidRPr="0038335F" w:rsidRDefault="0038335F" w:rsidP="00D17A99">
      <w:pPr>
        <w:pStyle w:val="af7"/>
        <w:keepNext/>
        <w:spacing w:before="0" w:after="0"/>
        <w:jc w:val="right"/>
        <w:rPr>
          <w:b w:val="0"/>
          <w:sz w:val="28"/>
          <w:szCs w:val="28"/>
        </w:rPr>
      </w:pPr>
      <w:r w:rsidRPr="0038335F">
        <w:rPr>
          <w:b w:val="0"/>
          <w:sz w:val="28"/>
          <w:szCs w:val="28"/>
        </w:rPr>
        <w:t>Таблица 1</w:t>
      </w:r>
      <w:r w:rsidR="00F768A2">
        <w:rPr>
          <w:b w:val="0"/>
          <w:sz w:val="28"/>
          <w:szCs w:val="28"/>
        </w:rPr>
        <w:t>7</w:t>
      </w:r>
    </w:p>
    <w:p w14:paraId="7207662C" w14:textId="77777777" w:rsidR="0038335F" w:rsidRDefault="0038335F" w:rsidP="00D17A99">
      <w:pPr>
        <w:jc w:val="center"/>
        <w:rPr>
          <w:b/>
          <w:sz w:val="24"/>
          <w:szCs w:val="24"/>
          <w:lang w:eastAsia="ko-KR"/>
        </w:rPr>
      </w:pPr>
      <w:r>
        <w:rPr>
          <w:b/>
          <w:sz w:val="24"/>
          <w:szCs w:val="24"/>
          <w:lang w:eastAsia="ko-KR"/>
        </w:rPr>
        <w:t>А</w:t>
      </w:r>
      <w:r w:rsidRPr="00B43268">
        <w:rPr>
          <w:b/>
          <w:sz w:val="24"/>
          <w:szCs w:val="24"/>
          <w:lang w:eastAsia="ko-KR"/>
        </w:rPr>
        <w:t>втомобильны</w:t>
      </w:r>
      <w:r>
        <w:rPr>
          <w:b/>
          <w:sz w:val="24"/>
          <w:szCs w:val="24"/>
          <w:lang w:eastAsia="ko-KR"/>
        </w:rPr>
        <w:t>е</w:t>
      </w:r>
      <w:r w:rsidRPr="00B43268">
        <w:rPr>
          <w:b/>
          <w:sz w:val="24"/>
          <w:szCs w:val="24"/>
          <w:lang w:eastAsia="ko-KR"/>
        </w:rPr>
        <w:t xml:space="preserve"> дорог</w:t>
      </w:r>
      <w:r>
        <w:rPr>
          <w:b/>
          <w:sz w:val="24"/>
          <w:szCs w:val="24"/>
          <w:lang w:eastAsia="ko-KR"/>
        </w:rPr>
        <w:t>и</w:t>
      </w:r>
      <w:r w:rsidRPr="00B43268">
        <w:rPr>
          <w:b/>
          <w:sz w:val="24"/>
          <w:szCs w:val="24"/>
          <w:lang w:eastAsia="ko-KR"/>
        </w:rPr>
        <w:t xml:space="preserve"> </w:t>
      </w:r>
      <w:r>
        <w:rPr>
          <w:b/>
          <w:sz w:val="24"/>
          <w:szCs w:val="24"/>
          <w:lang w:eastAsia="ko-KR"/>
        </w:rPr>
        <w:t>межмуниципального значения</w:t>
      </w:r>
    </w:p>
    <w:tbl>
      <w:tblPr>
        <w:tblW w:w="9918" w:type="dxa"/>
        <w:tblLayout w:type="fixed"/>
        <w:tblLook w:val="04A0" w:firstRow="1" w:lastRow="0" w:firstColumn="1" w:lastColumn="0" w:noHBand="0" w:noVBand="1"/>
      </w:tblPr>
      <w:tblGrid>
        <w:gridCol w:w="556"/>
        <w:gridCol w:w="700"/>
        <w:gridCol w:w="1267"/>
        <w:gridCol w:w="680"/>
        <w:gridCol w:w="591"/>
        <w:gridCol w:w="719"/>
        <w:gridCol w:w="427"/>
        <w:gridCol w:w="678"/>
        <w:gridCol w:w="727"/>
        <w:gridCol w:w="709"/>
        <w:gridCol w:w="278"/>
        <w:gridCol w:w="287"/>
        <w:gridCol w:w="426"/>
        <w:gridCol w:w="712"/>
        <w:gridCol w:w="724"/>
        <w:gridCol w:w="12"/>
        <w:gridCol w:w="425"/>
      </w:tblGrid>
      <w:tr w:rsidR="00603588" w:rsidRPr="00D87215" w14:paraId="724EBA53" w14:textId="77777777" w:rsidTr="0034567E">
        <w:trPr>
          <w:trHeight w:val="300"/>
        </w:trPr>
        <w:tc>
          <w:tcPr>
            <w:tcW w:w="5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E794CE" w14:textId="7A5227AA" w:rsidR="0038335F" w:rsidRPr="00D770C8" w:rsidRDefault="00061BCD" w:rsidP="00061BCD">
            <w:pPr>
              <w:jc w:val="center"/>
              <w:rPr>
                <w:rFonts w:eastAsia="Times New Roman"/>
                <w:color w:val="000000"/>
                <w:sz w:val="14"/>
                <w:szCs w:val="14"/>
              </w:rPr>
            </w:pPr>
            <w:r>
              <w:rPr>
                <w:rFonts w:eastAsia="Times New Roman"/>
                <w:color w:val="000000"/>
                <w:sz w:val="14"/>
                <w:szCs w:val="14"/>
              </w:rPr>
              <w:t xml:space="preserve">№ </w:t>
            </w:r>
            <w:proofErr w:type="gramStart"/>
            <w:r>
              <w:rPr>
                <w:rFonts w:eastAsia="Times New Roman"/>
                <w:color w:val="000000"/>
                <w:sz w:val="14"/>
                <w:szCs w:val="14"/>
              </w:rPr>
              <w:t>п</w:t>
            </w:r>
            <w:proofErr w:type="gramEnd"/>
            <w:r>
              <w:rPr>
                <w:rFonts w:eastAsia="Times New Roman"/>
                <w:color w:val="000000"/>
                <w:sz w:val="14"/>
                <w:szCs w:val="14"/>
              </w:rPr>
              <w:t>/п</w:t>
            </w:r>
          </w:p>
        </w:tc>
        <w:tc>
          <w:tcPr>
            <w:tcW w:w="7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F446F2F" w14:textId="77777777" w:rsidR="0038335F" w:rsidRPr="00D770C8" w:rsidRDefault="0038335F" w:rsidP="00603588">
            <w:pPr>
              <w:jc w:val="center"/>
              <w:rPr>
                <w:rFonts w:eastAsia="Times New Roman"/>
                <w:color w:val="000000"/>
                <w:sz w:val="14"/>
                <w:szCs w:val="14"/>
              </w:rPr>
            </w:pPr>
            <w:proofErr w:type="spellStart"/>
            <w:r>
              <w:rPr>
                <w:rFonts w:eastAsia="Times New Roman"/>
                <w:color w:val="000000"/>
                <w:sz w:val="14"/>
                <w:szCs w:val="14"/>
              </w:rPr>
              <w:t>Иденти-фикаци-</w:t>
            </w:r>
            <w:r>
              <w:rPr>
                <w:rFonts w:eastAsia="Times New Roman"/>
                <w:color w:val="000000"/>
                <w:sz w:val="14"/>
                <w:szCs w:val="14"/>
              </w:rPr>
              <w:softHyphen/>
              <w:t>он</w:t>
            </w:r>
            <w:r w:rsidRPr="00D770C8">
              <w:rPr>
                <w:rFonts w:eastAsia="Times New Roman"/>
                <w:color w:val="000000"/>
                <w:sz w:val="14"/>
                <w:szCs w:val="14"/>
              </w:rPr>
              <w:t>ный</w:t>
            </w:r>
            <w:proofErr w:type="spellEnd"/>
            <w:r w:rsidRPr="00D770C8">
              <w:rPr>
                <w:rFonts w:eastAsia="Times New Roman"/>
                <w:color w:val="000000"/>
                <w:sz w:val="14"/>
                <w:szCs w:val="14"/>
              </w:rPr>
              <w:t xml:space="preserve"> номер</w:t>
            </w:r>
          </w:p>
        </w:tc>
        <w:tc>
          <w:tcPr>
            <w:tcW w:w="126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F6A61CD" w14:textId="77777777" w:rsidR="0038335F" w:rsidRPr="00D770C8" w:rsidRDefault="0038335F" w:rsidP="00603588">
            <w:pPr>
              <w:jc w:val="center"/>
              <w:rPr>
                <w:rFonts w:eastAsia="Times New Roman"/>
                <w:color w:val="000000"/>
                <w:sz w:val="14"/>
                <w:szCs w:val="14"/>
              </w:rPr>
            </w:pPr>
            <w:r w:rsidRPr="00D770C8">
              <w:rPr>
                <w:rFonts w:eastAsia="Times New Roman"/>
                <w:color w:val="000000"/>
                <w:sz w:val="14"/>
                <w:szCs w:val="14"/>
              </w:rPr>
              <w:t>Муниципальный район,                                                                            Наименование автомобильной дороги</w:t>
            </w:r>
          </w:p>
        </w:tc>
        <w:tc>
          <w:tcPr>
            <w:tcW w:w="6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F36B58A" w14:textId="77777777" w:rsidR="0038335F" w:rsidRPr="00D770C8" w:rsidRDefault="0038335F" w:rsidP="00603588">
            <w:pPr>
              <w:jc w:val="center"/>
              <w:rPr>
                <w:rFonts w:eastAsia="Times New Roman"/>
                <w:color w:val="000000"/>
                <w:sz w:val="14"/>
                <w:szCs w:val="14"/>
              </w:rPr>
            </w:pPr>
            <w:r w:rsidRPr="00D770C8">
              <w:rPr>
                <w:rFonts w:eastAsia="Times New Roman"/>
                <w:color w:val="000000"/>
                <w:sz w:val="14"/>
                <w:szCs w:val="14"/>
              </w:rPr>
              <w:t xml:space="preserve">Всего, </w:t>
            </w:r>
            <w:proofErr w:type="gramStart"/>
            <w:r w:rsidRPr="00D770C8">
              <w:rPr>
                <w:rFonts w:eastAsia="Times New Roman"/>
                <w:color w:val="000000"/>
                <w:sz w:val="14"/>
                <w:szCs w:val="14"/>
              </w:rPr>
              <w:t>км</w:t>
            </w:r>
            <w:proofErr w:type="gramEnd"/>
          </w:p>
        </w:tc>
        <w:tc>
          <w:tcPr>
            <w:tcW w:w="5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0DF2E3A" w14:textId="77777777" w:rsidR="0038335F" w:rsidRPr="00D770C8" w:rsidRDefault="0038335F" w:rsidP="00603588">
            <w:pPr>
              <w:jc w:val="center"/>
              <w:rPr>
                <w:rFonts w:eastAsia="Times New Roman"/>
                <w:color w:val="000000"/>
                <w:sz w:val="14"/>
                <w:szCs w:val="14"/>
              </w:rPr>
            </w:pPr>
            <w:r w:rsidRPr="00D770C8">
              <w:rPr>
                <w:rFonts w:eastAsia="Times New Roman"/>
                <w:color w:val="000000"/>
                <w:sz w:val="14"/>
                <w:szCs w:val="14"/>
              </w:rPr>
              <w:t>РЗ</w:t>
            </w:r>
          </w:p>
        </w:tc>
        <w:tc>
          <w:tcPr>
            <w:tcW w:w="7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CFD184C" w14:textId="77777777" w:rsidR="0038335F" w:rsidRPr="00D770C8" w:rsidRDefault="0038335F" w:rsidP="00603588">
            <w:pPr>
              <w:jc w:val="center"/>
              <w:rPr>
                <w:rFonts w:eastAsia="Times New Roman"/>
                <w:color w:val="000000"/>
                <w:sz w:val="14"/>
                <w:szCs w:val="14"/>
              </w:rPr>
            </w:pPr>
            <w:r w:rsidRPr="00D770C8">
              <w:rPr>
                <w:rFonts w:eastAsia="Times New Roman"/>
                <w:color w:val="000000"/>
                <w:sz w:val="14"/>
                <w:szCs w:val="14"/>
              </w:rPr>
              <w:t>МЗ</w:t>
            </w:r>
          </w:p>
        </w:tc>
        <w:tc>
          <w:tcPr>
            <w:tcW w:w="2541"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749A0268" w14:textId="77777777" w:rsidR="0038335F" w:rsidRPr="00D770C8" w:rsidRDefault="0038335F" w:rsidP="00603588">
            <w:pPr>
              <w:jc w:val="center"/>
              <w:rPr>
                <w:rFonts w:eastAsia="Times New Roman"/>
                <w:color w:val="000000"/>
                <w:sz w:val="16"/>
                <w:szCs w:val="16"/>
              </w:rPr>
            </w:pPr>
            <w:r w:rsidRPr="00D770C8">
              <w:rPr>
                <w:rFonts w:eastAsia="Times New Roman"/>
                <w:color w:val="000000"/>
                <w:sz w:val="16"/>
                <w:szCs w:val="16"/>
              </w:rPr>
              <w:t>Покрытие</w:t>
            </w:r>
          </w:p>
        </w:tc>
        <w:tc>
          <w:tcPr>
            <w:tcW w:w="2864" w:type="dxa"/>
            <w:gridSpan w:val="7"/>
            <w:tcBorders>
              <w:top w:val="single" w:sz="4" w:space="0" w:color="auto"/>
              <w:left w:val="nil"/>
              <w:bottom w:val="single" w:sz="4" w:space="0" w:color="auto"/>
              <w:right w:val="single" w:sz="4" w:space="0" w:color="auto"/>
            </w:tcBorders>
            <w:shd w:val="clear" w:color="000000" w:fill="FFFFFF"/>
            <w:vAlign w:val="bottom"/>
          </w:tcPr>
          <w:p w14:paraId="535B5813" w14:textId="77777777" w:rsidR="0038335F" w:rsidRPr="00D770C8" w:rsidRDefault="0038335F" w:rsidP="00603588">
            <w:pPr>
              <w:jc w:val="center"/>
              <w:rPr>
                <w:rFonts w:eastAsia="Times New Roman"/>
                <w:color w:val="000000"/>
                <w:sz w:val="16"/>
                <w:szCs w:val="16"/>
              </w:rPr>
            </w:pPr>
            <w:r w:rsidRPr="00D770C8">
              <w:rPr>
                <w:rFonts w:eastAsia="Times New Roman"/>
                <w:color w:val="000000"/>
                <w:sz w:val="16"/>
                <w:szCs w:val="16"/>
              </w:rPr>
              <w:t>Категория</w:t>
            </w:r>
          </w:p>
        </w:tc>
      </w:tr>
      <w:tr w:rsidR="00603588" w:rsidRPr="008D29BB" w14:paraId="0D324D70" w14:textId="77777777" w:rsidTr="0034567E">
        <w:trPr>
          <w:trHeight w:val="495"/>
        </w:trPr>
        <w:tc>
          <w:tcPr>
            <w:tcW w:w="556" w:type="dxa"/>
            <w:vMerge/>
            <w:tcBorders>
              <w:top w:val="single" w:sz="4" w:space="0" w:color="auto"/>
              <w:left w:val="single" w:sz="4" w:space="0" w:color="auto"/>
              <w:bottom w:val="single" w:sz="4" w:space="0" w:color="000000"/>
              <w:right w:val="single" w:sz="4" w:space="0" w:color="auto"/>
            </w:tcBorders>
            <w:vAlign w:val="center"/>
            <w:hideMark/>
          </w:tcPr>
          <w:p w14:paraId="514EF1CB" w14:textId="77777777" w:rsidR="0038335F" w:rsidRPr="00D770C8" w:rsidRDefault="0038335F" w:rsidP="00603588">
            <w:pPr>
              <w:jc w:val="center"/>
              <w:rPr>
                <w:rFonts w:eastAsia="Times New Roman"/>
                <w:color w:val="000000"/>
                <w:sz w:val="14"/>
                <w:szCs w:val="14"/>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14:paraId="5C9EEB76" w14:textId="77777777" w:rsidR="0038335F" w:rsidRPr="00D770C8" w:rsidRDefault="0038335F" w:rsidP="00603588">
            <w:pPr>
              <w:jc w:val="center"/>
              <w:rPr>
                <w:rFonts w:eastAsia="Times New Roman"/>
                <w:color w:val="000000"/>
                <w:sz w:val="14"/>
                <w:szCs w:val="14"/>
              </w:rPr>
            </w:pPr>
          </w:p>
        </w:tc>
        <w:tc>
          <w:tcPr>
            <w:tcW w:w="1267" w:type="dxa"/>
            <w:vMerge/>
            <w:tcBorders>
              <w:top w:val="single" w:sz="4" w:space="0" w:color="auto"/>
              <w:left w:val="single" w:sz="4" w:space="0" w:color="auto"/>
              <w:bottom w:val="single" w:sz="4" w:space="0" w:color="000000"/>
              <w:right w:val="single" w:sz="4" w:space="0" w:color="auto"/>
            </w:tcBorders>
            <w:vAlign w:val="center"/>
            <w:hideMark/>
          </w:tcPr>
          <w:p w14:paraId="57BBEB3A" w14:textId="77777777" w:rsidR="0038335F" w:rsidRPr="00D770C8" w:rsidRDefault="0038335F" w:rsidP="00603588">
            <w:pPr>
              <w:jc w:val="center"/>
              <w:rPr>
                <w:rFonts w:eastAsia="Times New Roman"/>
                <w:color w:val="000000"/>
                <w:sz w:val="14"/>
                <w:szCs w:val="14"/>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14:paraId="5F3BF659" w14:textId="77777777" w:rsidR="0038335F" w:rsidRPr="00D770C8" w:rsidRDefault="0038335F" w:rsidP="00603588">
            <w:pPr>
              <w:jc w:val="center"/>
              <w:rPr>
                <w:rFonts w:eastAsia="Times New Roman"/>
                <w:color w:val="000000"/>
                <w:sz w:val="14"/>
                <w:szCs w:val="14"/>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14:paraId="1A668BDA" w14:textId="77777777" w:rsidR="0038335F" w:rsidRPr="00D770C8" w:rsidRDefault="0038335F" w:rsidP="00603588">
            <w:pPr>
              <w:jc w:val="center"/>
              <w:rPr>
                <w:rFonts w:eastAsia="Times New Roman"/>
                <w:color w:val="000000"/>
                <w:sz w:val="14"/>
                <w:szCs w:val="14"/>
              </w:rPr>
            </w:pPr>
          </w:p>
        </w:tc>
        <w:tc>
          <w:tcPr>
            <w:tcW w:w="719" w:type="dxa"/>
            <w:vMerge/>
            <w:tcBorders>
              <w:top w:val="single" w:sz="4" w:space="0" w:color="auto"/>
              <w:left w:val="single" w:sz="4" w:space="0" w:color="auto"/>
              <w:bottom w:val="single" w:sz="4" w:space="0" w:color="auto"/>
              <w:right w:val="single" w:sz="4" w:space="0" w:color="auto"/>
            </w:tcBorders>
            <w:vAlign w:val="center"/>
            <w:hideMark/>
          </w:tcPr>
          <w:p w14:paraId="6B0FE3AA" w14:textId="77777777" w:rsidR="0038335F" w:rsidRPr="00D770C8" w:rsidRDefault="0038335F" w:rsidP="00603588">
            <w:pPr>
              <w:jc w:val="center"/>
              <w:rPr>
                <w:rFonts w:eastAsia="Times New Roman"/>
                <w:color w:val="000000"/>
                <w:sz w:val="14"/>
                <w:szCs w:val="14"/>
              </w:rPr>
            </w:pPr>
          </w:p>
        </w:tc>
        <w:tc>
          <w:tcPr>
            <w:tcW w:w="427" w:type="dxa"/>
            <w:tcBorders>
              <w:top w:val="nil"/>
              <w:left w:val="nil"/>
              <w:bottom w:val="single" w:sz="4" w:space="0" w:color="auto"/>
              <w:right w:val="single" w:sz="4" w:space="0" w:color="auto"/>
            </w:tcBorders>
            <w:shd w:val="clear" w:color="000000" w:fill="FFFFFF"/>
            <w:vAlign w:val="center"/>
            <w:hideMark/>
          </w:tcPr>
          <w:p w14:paraId="5B9DD6CF" w14:textId="77777777" w:rsidR="0038335F" w:rsidRPr="00D770C8" w:rsidRDefault="0038335F" w:rsidP="00603588">
            <w:pPr>
              <w:jc w:val="center"/>
              <w:rPr>
                <w:rFonts w:eastAsia="Times New Roman"/>
                <w:color w:val="000000"/>
                <w:sz w:val="12"/>
                <w:szCs w:val="12"/>
              </w:rPr>
            </w:pPr>
            <w:r>
              <w:rPr>
                <w:rFonts w:eastAsia="Times New Roman"/>
                <w:color w:val="000000"/>
                <w:sz w:val="12"/>
                <w:szCs w:val="12"/>
              </w:rPr>
              <w:t>Цемент-бетон-</w:t>
            </w:r>
            <w:r w:rsidRPr="00D770C8">
              <w:rPr>
                <w:rFonts w:eastAsia="Times New Roman"/>
                <w:color w:val="000000"/>
                <w:sz w:val="12"/>
                <w:szCs w:val="12"/>
              </w:rPr>
              <w:t>е</w:t>
            </w:r>
          </w:p>
        </w:tc>
        <w:tc>
          <w:tcPr>
            <w:tcW w:w="678" w:type="dxa"/>
            <w:tcBorders>
              <w:top w:val="nil"/>
              <w:left w:val="nil"/>
              <w:bottom w:val="single" w:sz="4" w:space="0" w:color="auto"/>
              <w:right w:val="single" w:sz="4" w:space="0" w:color="auto"/>
            </w:tcBorders>
            <w:shd w:val="clear" w:color="000000" w:fill="FFFFFF"/>
            <w:vAlign w:val="center"/>
            <w:hideMark/>
          </w:tcPr>
          <w:p w14:paraId="5146AC53" w14:textId="77777777" w:rsidR="0038335F" w:rsidRPr="00D770C8" w:rsidRDefault="0038335F" w:rsidP="00603588">
            <w:pPr>
              <w:jc w:val="center"/>
              <w:rPr>
                <w:rFonts w:eastAsia="Times New Roman"/>
                <w:color w:val="000000"/>
                <w:sz w:val="12"/>
                <w:szCs w:val="12"/>
              </w:rPr>
            </w:pPr>
            <w:r>
              <w:rPr>
                <w:rFonts w:eastAsia="Times New Roman"/>
                <w:color w:val="000000"/>
                <w:sz w:val="12"/>
                <w:szCs w:val="12"/>
              </w:rPr>
              <w:t>Асфальт-бетон-</w:t>
            </w:r>
            <w:r w:rsidRPr="00D770C8">
              <w:rPr>
                <w:rFonts w:eastAsia="Times New Roman"/>
                <w:color w:val="000000"/>
                <w:sz w:val="12"/>
                <w:szCs w:val="12"/>
              </w:rPr>
              <w:t>е</w:t>
            </w:r>
          </w:p>
        </w:tc>
        <w:tc>
          <w:tcPr>
            <w:tcW w:w="727" w:type="dxa"/>
            <w:tcBorders>
              <w:top w:val="nil"/>
              <w:left w:val="nil"/>
              <w:bottom w:val="single" w:sz="4" w:space="0" w:color="auto"/>
              <w:right w:val="single" w:sz="4" w:space="0" w:color="auto"/>
            </w:tcBorders>
            <w:shd w:val="clear" w:color="000000" w:fill="FFFFFF"/>
            <w:vAlign w:val="center"/>
            <w:hideMark/>
          </w:tcPr>
          <w:p w14:paraId="1F4DBFED" w14:textId="77777777" w:rsidR="0038335F" w:rsidRPr="00D770C8" w:rsidRDefault="0038335F" w:rsidP="00603588">
            <w:pPr>
              <w:jc w:val="center"/>
              <w:rPr>
                <w:rFonts w:eastAsia="Times New Roman"/>
                <w:color w:val="000000"/>
                <w:sz w:val="12"/>
                <w:szCs w:val="12"/>
              </w:rPr>
            </w:pPr>
            <w:proofErr w:type="spellStart"/>
            <w:proofErr w:type="gramStart"/>
            <w:r>
              <w:rPr>
                <w:rFonts w:eastAsia="Times New Roman"/>
                <w:color w:val="000000"/>
                <w:sz w:val="12"/>
                <w:szCs w:val="12"/>
              </w:rPr>
              <w:t>Грав</w:t>
            </w:r>
            <w:proofErr w:type="spellEnd"/>
            <w:r>
              <w:rPr>
                <w:rFonts w:eastAsia="Times New Roman"/>
                <w:color w:val="000000"/>
                <w:sz w:val="12"/>
                <w:szCs w:val="12"/>
              </w:rPr>
              <w:t>-</w:t>
            </w:r>
            <w:r w:rsidRPr="00D770C8">
              <w:rPr>
                <w:rFonts w:eastAsia="Times New Roman"/>
                <w:color w:val="000000"/>
                <w:sz w:val="12"/>
                <w:szCs w:val="12"/>
              </w:rPr>
              <w:t>е</w:t>
            </w:r>
            <w:proofErr w:type="gramEnd"/>
          </w:p>
        </w:tc>
        <w:tc>
          <w:tcPr>
            <w:tcW w:w="709" w:type="dxa"/>
            <w:tcBorders>
              <w:top w:val="nil"/>
              <w:left w:val="nil"/>
              <w:bottom w:val="single" w:sz="4" w:space="0" w:color="auto"/>
              <w:right w:val="single" w:sz="4" w:space="0" w:color="auto"/>
            </w:tcBorders>
            <w:shd w:val="clear" w:color="000000" w:fill="FFFFFF"/>
            <w:vAlign w:val="center"/>
            <w:hideMark/>
          </w:tcPr>
          <w:p w14:paraId="04C89D6D" w14:textId="77777777" w:rsidR="0038335F" w:rsidRPr="00D770C8" w:rsidRDefault="0038335F" w:rsidP="00603588">
            <w:pPr>
              <w:jc w:val="center"/>
              <w:rPr>
                <w:rFonts w:eastAsia="Times New Roman"/>
                <w:color w:val="000000"/>
                <w:sz w:val="12"/>
                <w:szCs w:val="12"/>
              </w:rPr>
            </w:pPr>
            <w:proofErr w:type="gramStart"/>
            <w:r>
              <w:rPr>
                <w:rFonts w:eastAsia="Times New Roman"/>
                <w:color w:val="000000"/>
                <w:sz w:val="12"/>
                <w:szCs w:val="12"/>
              </w:rPr>
              <w:t>Грунт-</w:t>
            </w:r>
            <w:r w:rsidRPr="00D770C8">
              <w:rPr>
                <w:rFonts w:eastAsia="Times New Roman"/>
                <w:color w:val="000000"/>
                <w:sz w:val="12"/>
                <w:szCs w:val="12"/>
              </w:rPr>
              <w:t>е</w:t>
            </w:r>
            <w:proofErr w:type="gramEnd"/>
          </w:p>
        </w:tc>
        <w:tc>
          <w:tcPr>
            <w:tcW w:w="278" w:type="dxa"/>
            <w:tcBorders>
              <w:top w:val="nil"/>
              <w:left w:val="nil"/>
              <w:bottom w:val="single" w:sz="4" w:space="0" w:color="auto"/>
              <w:right w:val="single" w:sz="4" w:space="0" w:color="auto"/>
            </w:tcBorders>
            <w:shd w:val="clear" w:color="000000" w:fill="FFFFFF"/>
            <w:vAlign w:val="center"/>
            <w:hideMark/>
          </w:tcPr>
          <w:p w14:paraId="1F4C062A" w14:textId="77777777" w:rsidR="0038335F" w:rsidRPr="00D770C8" w:rsidRDefault="0038335F" w:rsidP="00603588">
            <w:pPr>
              <w:jc w:val="center"/>
              <w:rPr>
                <w:rFonts w:eastAsia="Times New Roman"/>
                <w:color w:val="000000"/>
                <w:sz w:val="14"/>
                <w:szCs w:val="14"/>
              </w:rPr>
            </w:pPr>
            <w:r w:rsidRPr="00D770C8">
              <w:rPr>
                <w:rFonts w:eastAsia="Times New Roman"/>
                <w:color w:val="000000"/>
                <w:sz w:val="14"/>
                <w:szCs w:val="14"/>
              </w:rPr>
              <w:t>IB</w:t>
            </w:r>
          </w:p>
        </w:tc>
        <w:tc>
          <w:tcPr>
            <w:tcW w:w="287" w:type="dxa"/>
            <w:tcBorders>
              <w:top w:val="nil"/>
              <w:left w:val="nil"/>
              <w:bottom w:val="single" w:sz="4" w:space="0" w:color="auto"/>
              <w:right w:val="single" w:sz="4" w:space="0" w:color="auto"/>
            </w:tcBorders>
            <w:shd w:val="clear" w:color="000000" w:fill="FFFFFF"/>
            <w:vAlign w:val="center"/>
            <w:hideMark/>
          </w:tcPr>
          <w:p w14:paraId="42952923" w14:textId="77777777" w:rsidR="0038335F" w:rsidRPr="00D770C8" w:rsidRDefault="0038335F" w:rsidP="00603588">
            <w:pPr>
              <w:jc w:val="center"/>
              <w:rPr>
                <w:rFonts w:eastAsia="Times New Roman"/>
                <w:color w:val="000000"/>
                <w:sz w:val="14"/>
                <w:szCs w:val="14"/>
              </w:rPr>
            </w:pPr>
            <w:r w:rsidRPr="00D770C8">
              <w:rPr>
                <w:rFonts w:eastAsia="Times New Roman"/>
                <w:color w:val="000000"/>
                <w:sz w:val="14"/>
                <w:szCs w:val="14"/>
              </w:rPr>
              <w:t>II</w:t>
            </w:r>
          </w:p>
        </w:tc>
        <w:tc>
          <w:tcPr>
            <w:tcW w:w="426" w:type="dxa"/>
            <w:tcBorders>
              <w:top w:val="nil"/>
              <w:left w:val="nil"/>
              <w:bottom w:val="single" w:sz="4" w:space="0" w:color="auto"/>
              <w:right w:val="single" w:sz="4" w:space="0" w:color="auto"/>
            </w:tcBorders>
            <w:shd w:val="clear" w:color="000000" w:fill="FFFFFF"/>
            <w:vAlign w:val="center"/>
            <w:hideMark/>
          </w:tcPr>
          <w:p w14:paraId="6F58002C" w14:textId="77777777" w:rsidR="0038335F" w:rsidRPr="00D770C8" w:rsidRDefault="0038335F" w:rsidP="00603588">
            <w:pPr>
              <w:jc w:val="center"/>
              <w:rPr>
                <w:rFonts w:eastAsia="Times New Roman"/>
                <w:color w:val="000000"/>
                <w:sz w:val="14"/>
                <w:szCs w:val="14"/>
              </w:rPr>
            </w:pPr>
            <w:r w:rsidRPr="00D770C8">
              <w:rPr>
                <w:rFonts w:eastAsia="Times New Roman"/>
                <w:color w:val="000000"/>
                <w:sz w:val="14"/>
                <w:szCs w:val="14"/>
              </w:rPr>
              <w:t>III</w:t>
            </w:r>
          </w:p>
        </w:tc>
        <w:tc>
          <w:tcPr>
            <w:tcW w:w="712" w:type="dxa"/>
            <w:tcBorders>
              <w:top w:val="nil"/>
              <w:left w:val="nil"/>
              <w:bottom w:val="single" w:sz="4" w:space="0" w:color="auto"/>
              <w:right w:val="single" w:sz="4" w:space="0" w:color="auto"/>
            </w:tcBorders>
            <w:shd w:val="clear" w:color="000000" w:fill="FFFFFF"/>
            <w:vAlign w:val="center"/>
            <w:hideMark/>
          </w:tcPr>
          <w:p w14:paraId="1E0B9DBC" w14:textId="77777777" w:rsidR="0038335F" w:rsidRPr="00D770C8" w:rsidRDefault="0038335F" w:rsidP="00603588">
            <w:pPr>
              <w:jc w:val="center"/>
              <w:rPr>
                <w:rFonts w:eastAsia="Times New Roman"/>
                <w:color w:val="000000"/>
                <w:sz w:val="14"/>
                <w:szCs w:val="14"/>
              </w:rPr>
            </w:pPr>
            <w:r w:rsidRPr="00D770C8">
              <w:rPr>
                <w:rFonts w:eastAsia="Times New Roman"/>
                <w:color w:val="000000"/>
                <w:sz w:val="14"/>
                <w:szCs w:val="14"/>
              </w:rPr>
              <w:t>IV</w:t>
            </w:r>
          </w:p>
        </w:tc>
        <w:tc>
          <w:tcPr>
            <w:tcW w:w="736" w:type="dxa"/>
            <w:gridSpan w:val="2"/>
            <w:tcBorders>
              <w:top w:val="nil"/>
              <w:left w:val="nil"/>
              <w:bottom w:val="single" w:sz="4" w:space="0" w:color="auto"/>
              <w:right w:val="single" w:sz="4" w:space="0" w:color="auto"/>
            </w:tcBorders>
            <w:shd w:val="clear" w:color="000000" w:fill="FFFFFF"/>
            <w:vAlign w:val="center"/>
            <w:hideMark/>
          </w:tcPr>
          <w:p w14:paraId="3EAEF19D" w14:textId="77777777" w:rsidR="0038335F" w:rsidRPr="00D770C8" w:rsidRDefault="0038335F" w:rsidP="00603588">
            <w:pPr>
              <w:jc w:val="center"/>
              <w:rPr>
                <w:rFonts w:eastAsia="Times New Roman"/>
                <w:color w:val="000000"/>
                <w:sz w:val="14"/>
                <w:szCs w:val="14"/>
              </w:rPr>
            </w:pPr>
            <w:r w:rsidRPr="00D770C8">
              <w:rPr>
                <w:rFonts w:eastAsia="Times New Roman"/>
                <w:color w:val="000000"/>
                <w:sz w:val="14"/>
                <w:szCs w:val="14"/>
              </w:rPr>
              <w:t>V</w:t>
            </w:r>
          </w:p>
        </w:tc>
        <w:tc>
          <w:tcPr>
            <w:tcW w:w="425" w:type="dxa"/>
            <w:tcBorders>
              <w:top w:val="nil"/>
              <w:left w:val="nil"/>
              <w:bottom w:val="single" w:sz="4" w:space="0" w:color="auto"/>
              <w:right w:val="single" w:sz="4" w:space="0" w:color="auto"/>
            </w:tcBorders>
            <w:shd w:val="clear" w:color="000000" w:fill="FFFFFF"/>
            <w:vAlign w:val="center"/>
            <w:hideMark/>
          </w:tcPr>
          <w:p w14:paraId="5877F657" w14:textId="77777777" w:rsidR="0038335F" w:rsidRPr="00D770C8" w:rsidRDefault="0038335F" w:rsidP="00603588">
            <w:pPr>
              <w:jc w:val="center"/>
              <w:rPr>
                <w:rFonts w:eastAsia="Times New Roman"/>
                <w:color w:val="000000"/>
                <w:sz w:val="14"/>
                <w:szCs w:val="14"/>
              </w:rPr>
            </w:pPr>
            <w:proofErr w:type="gramStart"/>
            <w:r w:rsidRPr="00D770C8">
              <w:rPr>
                <w:rFonts w:eastAsia="Times New Roman"/>
                <w:color w:val="000000"/>
                <w:sz w:val="12"/>
                <w:szCs w:val="12"/>
              </w:rPr>
              <w:t>Вне</w:t>
            </w:r>
            <w:proofErr w:type="gramEnd"/>
            <w:r w:rsidRPr="00D770C8">
              <w:rPr>
                <w:rFonts w:eastAsia="Times New Roman"/>
                <w:color w:val="000000"/>
                <w:sz w:val="12"/>
                <w:szCs w:val="12"/>
              </w:rPr>
              <w:t xml:space="preserve"> кат</w:t>
            </w:r>
            <w:r w:rsidRPr="00D770C8">
              <w:rPr>
                <w:rFonts w:eastAsia="Times New Roman"/>
                <w:color w:val="000000"/>
                <w:sz w:val="14"/>
                <w:szCs w:val="14"/>
              </w:rPr>
              <w:t>.</w:t>
            </w:r>
          </w:p>
        </w:tc>
      </w:tr>
      <w:tr w:rsidR="00603588" w:rsidRPr="008D29BB" w14:paraId="07B3A40D" w14:textId="77777777" w:rsidTr="0034567E">
        <w:trPr>
          <w:trHeight w:val="116"/>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5DD16F64" w14:textId="77777777" w:rsidR="0038335F" w:rsidRPr="00D770C8" w:rsidRDefault="0038335F" w:rsidP="00603588">
            <w:pPr>
              <w:jc w:val="center"/>
              <w:rPr>
                <w:rFonts w:eastAsia="Times New Roman"/>
                <w:color w:val="000000"/>
                <w:sz w:val="14"/>
                <w:szCs w:val="14"/>
              </w:rPr>
            </w:pPr>
            <w:r w:rsidRPr="00D770C8">
              <w:rPr>
                <w:rFonts w:eastAsia="Times New Roman"/>
                <w:color w:val="000000"/>
                <w:sz w:val="14"/>
                <w:szCs w:val="14"/>
              </w:rPr>
              <w:t>1</w:t>
            </w:r>
          </w:p>
        </w:tc>
        <w:tc>
          <w:tcPr>
            <w:tcW w:w="700" w:type="dxa"/>
            <w:tcBorders>
              <w:top w:val="nil"/>
              <w:left w:val="nil"/>
              <w:bottom w:val="single" w:sz="4" w:space="0" w:color="auto"/>
              <w:right w:val="single" w:sz="4" w:space="0" w:color="auto"/>
            </w:tcBorders>
            <w:shd w:val="clear" w:color="auto" w:fill="auto"/>
            <w:vAlign w:val="center"/>
            <w:hideMark/>
          </w:tcPr>
          <w:p w14:paraId="46AB47E3" w14:textId="77777777" w:rsidR="0038335F" w:rsidRPr="00D770C8" w:rsidRDefault="0038335F" w:rsidP="00603588">
            <w:pPr>
              <w:jc w:val="center"/>
              <w:rPr>
                <w:rFonts w:eastAsia="Times New Roman"/>
                <w:color w:val="000000"/>
                <w:sz w:val="14"/>
                <w:szCs w:val="14"/>
              </w:rPr>
            </w:pPr>
            <w:r w:rsidRPr="00D770C8">
              <w:rPr>
                <w:rFonts w:eastAsia="Times New Roman"/>
                <w:color w:val="000000"/>
                <w:sz w:val="14"/>
                <w:szCs w:val="14"/>
              </w:rPr>
              <w:t>2</w:t>
            </w:r>
          </w:p>
        </w:tc>
        <w:tc>
          <w:tcPr>
            <w:tcW w:w="1267" w:type="dxa"/>
            <w:tcBorders>
              <w:top w:val="nil"/>
              <w:left w:val="nil"/>
              <w:bottom w:val="single" w:sz="4" w:space="0" w:color="auto"/>
              <w:right w:val="single" w:sz="4" w:space="0" w:color="auto"/>
            </w:tcBorders>
            <w:shd w:val="clear" w:color="auto" w:fill="auto"/>
            <w:vAlign w:val="center"/>
            <w:hideMark/>
          </w:tcPr>
          <w:p w14:paraId="33F1B345" w14:textId="77777777" w:rsidR="0038335F" w:rsidRPr="00D770C8" w:rsidRDefault="0038335F" w:rsidP="00603588">
            <w:pPr>
              <w:jc w:val="center"/>
              <w:rPr>
                <w:rFonts w:eastAsia="Times New Roman"/>
                <w:color w:val="000000"/>
                <w:sz w:val="14"/>
                <w:szCs w:val="14"/>
              </w:rPr>
            </w:pPr>
            <w:r w:rsidRPr="00D770C8">
              <w:rPr>
                <w:rFonts w:eastAsia="Times New Roman"/>
                <w:color w:val="000000"/>
                <w:sz w:val="14"/>
                <w:szCs w:val="14"/>
              </w:rPr>
              <w:t>3</w:t>
            </w:r>
          </w:p>
        </w:tc>
        <w:tc>
          <w:tcPr>
            <w:tcW w:w="680" w:type="dxa"/>
            <w:tcBorders>
              <w:top w:val="nil"/>
              <w:left w:val="nil"/>
              <w:bottom w:val="single" w:sz="4" w:space="0" w:color="auto"/>
              <w:right w:val="single" w:sz="4" w:space="0" w:color="auto"/>
            </w:tcBorders>
            <w:shd w:val="clear" w:color="auto" w:fill="auto"/>
            <w:vAlign w:val="center"/>
            <w:hideMark/>
          </w:tcPr>
          <w:p w14:paraId="5A7735CE" w14:textId="77777777" w:rsidR="0038335F" w:rsidRPr="00D770C8" w:rsidRDefault="0038335F" w:rsidP="00603588">
            <w:pPr>
              <w:jc w:val="center"/>
              <w:rPr>
                <w:rFonts w:eastAsia="Times New Roman"/>
                <w:color w:val="000000"/>
                <w:sz w:val="14"/>
                <w:szCs w:val="14"/>
              </w:rPr>
            </w:pPr>
            <w:r w:rsidRPr="00D770C8">
              <w:rPr>
                <w:rFonts w:eastAsia="Times New Roman"/>
                <w:color w:val="000000"/>
                <w:sz w:val="14"/>
                <w:szCs w:val="14"/>
              </w:rPr>
              <w:t>4</w:t>
            </w:r>
          </w:p>
        </w:tc>
        <w:tc>
          <w:tcPr>
            <w:tcW w:w="591" w:type="dxa"/>
            <w:tcBorders>
              <w:top w:val="nil"/>
              <w:left w:val="nil"/>
              <w:bottom w:val="single" w:sz="4" w:space="0" w:color="auto"/>
              <w:right w:val="single" w:sz="4" w:space="0" w:color="auto"/>
            </w:tcBorders>
            <w:shd w:val="clear" w:color="auto" w:fill="auto"/>
            <w:vAlign w:val="center"/>
            <w:hideMark/>
          </w:tcPr>
          <w:p w14:paraId="2A581493" w14:textId="77777777" w:rsidR="0038335F" w:rsidRPr="00D770C8" w:rsidRDefault="0038335F" w:rsidP="00603588">
            <w:pPr>
              <w:jc w:val="center"/>
              <w:rPr>
                <w:rFonts w:eastAsia="Times New Roman"/>
                <w:color w:val="000000"/>
                <w:sz w:val="14"/>
                <w:szCs w:val="14"/>
              </w:rPr>
            </w:pPr>
            <w:r w:rsidRPr="00D770C8">
              <w:rPr>
                <w:rFonts w:eastAsia="Times New Roman"/>
                <w:color w:val="000000"/>
                <w:sz w:val="14"/>
                <w:szCs w:val="14"/>
              </w:rPr>
              <w:t>5</w:t>
            </w:r>
          </w:p>
        </w:tc>
        <w:tc>
          <w:tcPr>
            <w:tcW w:w="719" w:type="dxa"/>
            <w:tcBorders>
              <w:top w:val="nil"/>
              <w:left w:val="nil"/>
              <w:bottom w:val="single" w:sz="4" w:space="0" w:color="auto"/>
              <w:right w:val="single" w:sz="4" w:space="0" w:color="auto"/>
            </w:tcBorders>
            <w:shd w:val="clear" w:color="auto" w:fill="auto"/>
            <w:vAlign w:val="center"/>
            <w:hideMark/>
          </w:tcPr>
          <w:p w14:paraId="101A2518" w14:textId="77777777" w:rsidR="0038335F" w:rsidRPr="00D770C8" w:rsidRDefault="0038335F" w:rsidP="00603588">
            <w:pPr>
              <w:jc w:val="center"/>
              <w:rPr>
                <w:rFonts w:eastAsia="Times New Roman"/>
                <w:color w:val="000000"/>
                <w:sz w:val="14"/>
                <w:szCs w:val="14"/>
              </w:rPr>
            </w:pPr>
            <w:r w:rsidRPr="00D770C8">
              <w:rPr>
                <w:rFonts w:eastAsia="Times New Roman"/>
                <w:color w:val="000000"/>
                <w:sz w:val="14"/>
                <w:szCs w:val="14"/>
              </w:rPr>
              <w:t>6</w:t>
            </w:r>
          </w:p>
        </w:tc>
        <w:tc>
          <w:tcPr>
            <w:tcW w:w="427" w:type="dxa"/>
            <w:tcBorders>
              <w:top w:val="nil"/>
              <w:left w:val="nil"/>
              <w:bottom w:val="single" w:sz="4" w:space="0" w:color="auto"/>
              <w:right w:val="single" w:sz="4" w:space="0" w:color="auto"/>
            </w:tcBorders>
            <w:shd w:val="clear" w:color="auto" w:fill="auto"/>
            <w:vAlign w:val="center"/>
            <w:hideMark/>
          </w:tcPr>
          <w:p w14:paraId="560DCD74" w14:textId="77777777" w:rsidR="0038335F" w:rsidRPr="00D770C8" w:rsidRDefault="0038335F" w:rsidP="00603588">
            <w:pPr>
              <w:jc w:val="center"/>
              <w:rPr>
                <w:rFonts w:eastAsia="Times New Roman"/>
                <w:color w:val="000000"/>
                <w:sz w:val="14"/>
                <w:szCs w:val="14"/>
              </w:rPr>
            </w:pPr>
            <w:r w:rsidRPr="00D770C8">
              <w:rPr>
                <w:rFonts w:eastAsia="Times New Roman"/>
                <w:color w:val="000000"/>
                <w:sz w:val="14"/>
                <w:szCs w:val="14"/>
              </w:rPr>
              <w:t>7</w:t>
            </w:r>
          </w:p>
        </w:tc>
        <w:tc>
          <w:tcPr>
            <w:tcW w:w="678" w:type="dxa"/>
            <w:tcBorders>
              <w:top w:val="nil"/>
              <w:left w:val="nil"/>
              <w:bottom w:val="single" w:sz="4" w:space="0" w:color="auto"/>
              <w:right w:val="single" w:sz="4" w:space="0" w:color="auto"/>
            </w:tcBorders>
            <w:shd w:val="clear" w:color="auto" w:fill="auto"/>
            <w:vAlign w:val="center"/>
            <w:hideMark/>
          </w:tcPr>
          <w:p w14:paraId="6A8FBCC5" w14:textId="77777777" w:rsidR="0038335F" w:rsidRPr="00D770C8" w:rsidRDefault="0038335F" w:rsidP="00603588">
            <w:pPr>
              <w:jc w:val="center"/>
              <w:rPr>
                <w:rFonts w:eastAsia="Times New Roman"/>
                <w:color w:val="000000"/>
                <w:sz w:val="14"/>
                <w:szCs w:val="14"/>
              </w:rPr>
            </w:pPr>
            <w:r w:rsidRPr="00D770C8">
              <w:rPr>
                <w:rFonts w:eastAsia="Times New Roman"/>
                <w:color w:val="000000"/>
                <w:sz w:val="14"/>
                <w:szCs w:val="14"/>
              </w:rPr>
              <w:t>8</w:t>
            </w:r>
          </w:p>
        </w:tc>
        <w:tc>
          <w:tcPr>
            <w:tcW w:w="727" w:type="dxa"/>
            <w:tcBorders>
              <w:top w:val="nil"/>
              <w:left w:val="nil"/>
              <w:bottom w:val="single" w:sz="4" w:space="0" w:color="auto"/>
              <w:right w:val="single" w:sz="4" w:space="0" w:color="auto"/>
            </w:tcBorders>
            <w:shd w:val="clear" w:color="auto" w:fill="auto"/>
            <w:vAlign w:val="center"/>
            <w:hideMark/>
          </w:tcPr>
          <w:p w14:paraId="2749C568" w14:textId="77777777" w:rsidR="0038335F" w:rsidRPr="00D770C8" w:rsidRDefault="0038335F" w:rsidP="00603588">
            <w:pPr>
              <w:jc w:val="center"/>
              <w:rPr>
                <w:rFonts w:eastAsia="Times New Roman"/>
                <w:color w:val="000000"/>
                <w:sz w:val="14"/>
                <w:szCs w:val="14"/>
              </w:rPr>
            </w:pPr>
            <w:r w:rsidRPr="00D770C8">
              <w:rPr>
                <w:rFonts w:eastAsia="Times New Roman"/>
                <w:color w:val="000000"/>
                <w:sz w:val="14"/>
                <w:szCs w:val="14"/>
              </w:rPr>
              <w:t>9</w:t>
            </w:r>
          </w:p>
        </w:tc>
        <w:tc>
          <w:tcPr>
            <w:tcW w:w="709" w:type="dxa"/>
            <w:tcBorders>
              <w:top w:val="nil"/>
              <w:left w:val="nil"/>
              <w:bottom w:val="single" w:sz="4" w:space="0" w:color="auto"/>
              <w:right w:val="single" w:sz="4" w:space="0" w:color="auto"/>
            </w:tcBorders>
            <w:shd w:val="clear" w:color="auto" w:fill="auto"/>
            <w:vAlign w:val="center"/>
            <w:hideMark/>
          </w:tcPr>
          <w:p w14:paraId="5426F993" w14:textId="77777777" w:rsidR="0038335F" w:rsidRPr="00D770C8" w:rsidRDefault="0038335F" w:rsidP="00603588">
            <w:pPr>
              <w:jc w:val="center"/>
              <w:rPr>
                <w:rFonts w:eastAsia="Times New Roman"/>
                <w:color w:val="000000"/>
                <w:sz w:val="14"/>
                <w:szCs w:val="14"/>
              </w:rPr>
            </w:pPr>
            <w:r w:rsidRPr="00D770C8">
              <w:rPr>
                <w:rFonts w:eastAsia="Times New Roman"/>
                <w:color w:val="000000"/>
                <w:sz w:val="14"/>
                <w:szCs w:val="14"/>
              </w:rPr>
              <w:t>10</w:t>
            </w:r>
          </w:p>
        </w:tc>
        <w:tc>
          <w:tcPr>
            <w:tcW w:w="278" w:type="dxa"/>
            <w:tcBorders>
              <w:top w:val="nil"/>
              <w:left w:val="nil"/>
              <w:bottom w:val="single" w:sz="4" w:space="0" w:color="auto"/>
              <w:right w:val="single" w:sz="4" w:space="0" w:color="auto"/>
            </w:tcBorders>
            <w:shd w:val="clear" w:color="auto" w:fill="auto"/>
            <w:vAlign w:val="center"/>
            <w:hideMark/>
          </w:tcPr>
          <w:p w14:paraId="76417196" w14:textId="77777777" w:rsidR="0038335F" w:rsidRPr="00D770C8" w:rsidRDefault="0038335F" w:rsidP="00603588">
            <w:pPr>
              <w:jc w:val="center"/>
              <w:rPr>
                <w:rFonts w:eastAsia="Times New Roman"/>
                <w:color w:val="000000"/>
                <w:sz w:val="14"/>
                <w:szCs w:val="14"/>
              </w:rPr>
            </w:pPr>
            <w:r w:rsidRPr="00D770C8">
              <w:rPr>
                <w:rFonts w:eastAsia="Times New Roman"/>
                <w:color w:val="000000"/>
                <w:sz w:val="14"/>
                <w:szCs w:val="14"/>
              </w:rPr>
              <w:t>11</w:t>
            </w:r>
          </w:p>
        </w:tc>
        <w:tc>
          <w:tcPr>
            <w:tcW w:w="287" w:type="dxa"/>
            <w:tcBorders>
              <w:top w:val="nil"/>
              <w:left w:val="nil"/>
              <w:bottom w:val="single" w:sz="4" w:space="0" w:color="auto"/>
              <w:right w:val="single" w:sz="4" w:space="0" w:color="auto"/>
            </w:tcBorders>
            <w:shd w:val="clear" w:color="auto" w:fill="auto"/>
            <w:vAlign w:val="center"/>
            <w:hideMark/>
          </w:tcPr>
          <w:p w14:paraId="47AF8AFE" w14:textId="77777777" w:rsidR="0038335F" w:rsidRPr="00D770C8" w:rsidRDefault="0038335F" w:rsidP="00603588">
            <w:pPr>
              <w:jc w:val="center"/>
              <w:rPr>
                <w:rFonts w:eastAsia="Times New Roman"/>
                <w:color w:val="000000"/>
                <w:sz w:val="14"/>
                <w:szCs w:val="14"/>
              </w:rPr>
            </w:pPr>
            <w:r w:rsidRPr="00D770C8">
              <w:rPr>
                <w:rFonts w:eastAsia="Times New Roman"/>
                <w:color w:val="000000"/>
                <w:sz w:val="14"/>
                <w:szCs w:val="14"/>
              </w:rPr>
              <w:t>12</w:t>
            </w:r>
          </w:p>
        </w:tc>
        <w:tc>
          <w:tcPr>
            <w:tcW w:w="426" w:type="dxa"/>
            <w:tcBorders>
              <w:top w:val="nil"/>
              <w:left w:val="nil"/>
              <w:bottom w:val="single" w:sz="4" w:space="0" w:color="auto"/>
              <w:right w:val="single" w:sz="4" w:space="0" w:color="auto"/>
            </w:tcBorders>
            <w:shd w:val="clear" w:color="auto" w:fill="auto"/>
            <w:vAlign w:val="center"/>
            <w:hideMark/>
          </w:tcPr>
          <w:p w14:paraId="347403B9" w14:textId="77777777" w:rsidR="0038335F" w:rsidRPr="00D770C8" w:rsidRDefault="0038335F" w:rsidP="00603588">
            <w:pPr>
              <w:jc w:val="center"/>
              <w:rPr>
                <w:rFonts w:eastAsia="Times New Roman"/>
                <w:color w:val="000000"/>
                <w:sz w:val="14"/>
                <w:szCs w:val="14"/>
              </w:rPr>
            </w:pPr>
            <w:r w:rsidRPr="00D770C8">
              <w:rPr>
                <w:rFonts w:eastAsia="Times New Roman"/>
                <w:color w:val="000000"/>
                <w:sz w:val="14"/>
                <w:szCs w:val="14"/>
              </w:rPr>
              <w:t>13</w:t>
            </w:r>
          </w:p>
        </w:tc>
        <w:tc>
          <w:tcPr>
            <w:tcW w:w="712" w:type="dxa"/>
            <w:tcBorders>
              <w:top w:val="nil"/>
              <w:left w:val="nil"/>
              <w:bottom w:val="single" w:sz="4" w:space="0" w:color="auto"/>
              <w:right w:val="single" w:sz="4" w:space="0" w:color="auto"/>
            </w:tcBorders>
            <w:shd w:val="clear" w:color="auto" w:fill="auto"/>
            <w:vAlign w:val="center"/>
            <w:hideMark/>
          </w:tcPr>
          <w:p w14:paraId="61BF94B1" w14:textId="77777777" w:rsidR="0038335F" w:rsidRPr="00D770C8" w:rsidRDefault="0038335F" w:rsidP="00603588">
            <w:pPr>
              <w:jc w:val="center"/>
              <w:rPr>
                <w:rFonts w:eastAsia="Times New Roman"/>
                <w:color w:val="000000"/>
                <w:sz w:val="14"/>
                <w:szCs w:val="14"/>
              </w:rPr>
            </w:pPr>
            <w:r w:rsidRPr="00D770C8">
              <w:rPr>
                <w:rFonts w:eastAsia="Times New Roman"/>
                <w:color w:val="000000"/>
                <w:sz w:val="14"/>
                <w:szCs w:val="14"/>
              </w:rPr>
              <w:t>14</w:t>
            </w:r>
          </w:p>
        </w:tc>
        <w:tc>
          <w:tcPr>
            <w:tcW w:w="736" w:type="dxa"/>
            <w:gridSpan w:val="2"/>
            <w:tcBorders>
              <w:top w:val="nil"/>
              <w:left w:val="nil"/>
              <w:bottom w:val="single" w:sz="4" w:space="0" w:color="auto"/>
              <w:right w:val="single" w:sz="4" w:space="0" w:color="auto"/>
            </w:tcBorders>
            <w:shd w:val="clear" w:color="auto" w:fill="auto"/>
            <w:vAlign w:val="center"/>
            <w:hideMark/>
          </w:tcPr>
          <w:p w14:paraId="0DB824E4" w14:textId="77777777" w:rsidR="0038335F" w:rsidRPr="00D770C8" w:rsidRDefault="0038335F" w:rsidP="00603588">
            <w:pPr>
              <w:jc w:val="center"/>
              <w:rPr>
                <w:rFonts w:eastAsia="Times New Roman"/>
                <w:color w:val="000000"/>
                <w:sz w:val="14"/>
                <w:szCs w:val="14"/>
              </w:rPr>
            </w:pPr>
            <w:r w:rsidRPr="00D770C8">
              <w:rPr>
                <w:rFonts w:eastAsia="Times New Roman"/>
                <w:color w:val="000000"/>
                <w:sz w:val="14"/>
                <w:szCs w:val="14"/>
              </w:rPr>
              <w:t>15</w:t>
            </w:r>
          </w:p>
        </w:tc>
        <w:tc>
          <w:tcPr>
            <w:tcW w:w="425" w:type="dxa"/>
            <w:tcBorders>
              <w:top w:val="nil"/>
              <w:left w:val="nil"/>
              <w:bottom w:val="single" w:sz="4" w:space="0" w:color="auto"/>
              <w:right w:val="single" w:sz="4" w:space="0" w:color="auto"/>
            </w:tcBorders>
            <w:shd w:val="clear" w:color="auto" w:fill="auto"/>
            <w:vAlign w:val="center"/>
            <w:hideMark/>
          </w:tcPr>
          <w:p w14:paraId="6C6C0974" w14:textId="77777777" w:rsidR="0038335F" w:rsidRPr="00D770C8" w:rsidRDefault="0038335F" w:rsidP="00603588">
            <w:pPr>
              <w:jc w:val="center"/>
              <w:rPr>
                <w:rFonts w:eastAsia="Times New Roman"/>
                <w:color w:val="000000"/>
                <w:sz w:val="14"/>
                <w:szCs w:val="14"/>
              </w:rPr>
            </w:pPr>
            <w:r w:rsidRPr="00D770C8">
              <w:rPr>
                <w:rFonts w:eastAsia="Times New Roman"/>
                <w:color w:val="000000"/>
                <w:sz w:val="14"/>
                <w:szCs w:val="14"/>
              </w:rPr>
              <w:t>16</w:t>
            </w:r>
          </w:p>
        </w:tc>
      </w:tr>
      <w:tr w:rsidR="00603588" w:rsidRPr="00A668C2" w14:paraId="65D63667" w14:textId="77777777" w:rsidTr="0034567E">
        <w:trPr>
          <w:trHeight w:val="315"/>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11A93269" w14:textId="5BD7132F" w:rsidR="0038335F" w:rsidRPr="00D770C8" w:rsidRDefault="00061BCD" w:rsidP="00061BCD">
            <w:pPr>
              <w:jc w:val="right"/>
              <w:rPr>
                <w:rFonts w:eastAsia="Times New Roman"/>
                <w:color w:val="000000"/>
                <w:sz w:val="16"/>
                <w:szCs w:val="16"/>
              </w:rPr>
            </w:pPr>
            <w:r>
              <w:rPr>
                <w:rFonts w:eastAsia="Times New Roman"/>
                <w:color w:val="000000"/>
                <w:sz w:val="16"/>
                <w:szCs w:val="16"/>
              </w:rPr>
              <w:t>1</w:t>
            </w:r>
          </w:p>
        </w:tc>
        <w:tc>
          <w:tcPr>
            <w:tcW w:w="700" w:type="dxa"/>
            <w:tcBorders>
              <w:top w:val="nil"/>
              <w:left w:val="nil"/>
              <w:bottom w:val="single" w:sz="4" w:space="0" w:color="auto"/>
              <w:right w:val="single" w:sz="4" w:space="0" w:color="auto"/>
            </w:tcBorders>
            <w:shd w:val="clear" w:color="auto" w:fill="auto"/>
            <w:vAlign w:val="bottom"/>
            <w:hideMark/>
          </w:tcPr>
          <w:p w14:paraId="22FF95A7" w14:textId="605F8161" w:rsidR="0038335F" w:rsidRPr="00D770C8" w:rsidRDefault="0038335F" w:rsidP="00603588">
            <w:pPr>
              <w:rPr>
                <w:rFonts w:eastAsia="Times New Roman"/>
                <w:color w:val="000000"/>
                <w:sz w:val="16"/>
                <w:szCs w:val="16"/>
              </w:rPr>
            </w:pPr>
            <w:r w:rsidRPr="00D770C8">
              <w:rPr>
                <w:rFonts w:eastAsia="Times New Roman"/>
                <w:color w:val="000000"/>
                <w:sz w:val="16"/>
                <w:szCs w:val="16"/>
              </w:rPr>
              <w:t>49 ОП МЗ 49</w:t>
            </w:r>
            <w:r>
              <w:rPr>
                <w:rFonts w:eastAsia="Times New Roman"/>
                <w:color w:val="000000"/>
                <w:sz w:val="16"/>
                <w:szCs w:val="16"/>
              </w:rPr>
              <w:t>Н</w:t>
            </w:r>
            <w:r w:rsidRPr="00D770C8">
              <w:rPr>
                <w:rFonts w:eastAsia="Times New Roman"/>
                <w:color w:val="000000"/>
                <w:sz w:val="16"/>
                <w:szCs w:val="16"/>
              </w:rPr>
              <w:t>-0</w:t>
            </w:r>
            <w:r>
              <w:rPr>
                <w:rFonts w:eastAsia="Times New Roman"/>
                <w:color w:val="000000"/>
                <w:sz w:val="16"/>
                <w:szCs w:val="16"/>
              </w:rPr>
              <w:t>404</w:t>
            </w:r>
          </w:p>
        </w:tc>
        <w:tc>
          <w:tcPr>
            <w:tcW w:w="1267" w:type="dxa"/>
            <w:tcBorders>
              <w:top w:val="nil"/>
              <w:left w:val="nil"/>
              <w:bottom w:val="single" w:sz="4" w:space="0" w:color="auto"/>
              <w:right w:val="single" w:sz="4" w:space="0" w:color="auto"/>
            </w:tcBorders>
            <w:shd w:val="clear" w:color="auto" w:fill="auto"/>
            <w:vAlign w:val="bottom"/>
          </w:tcPr>
          <w:p w14:paraId="421CE14A" w14:textId="6CAA8D5E" w:rsidR="0038335F" w:rsidRPr="00D770C8" w:rsidRDefault="0038335F" w:rsidP="00603588">
            <w:pPr>
              <w:jc w:val="left"/>
              <w:rPr>
                <w:rFonts w:eastAsia="Times New Roman"/>
                <w:color w:val="000000"/>
                <w:sz w:val="16"/>
                <w:szCs w:val="16"/>
              </w:rPr>
            </w:pPr>
            <w:r>
              <w:rPr>
                <w:rFonts w:eastAsia="Times New Roman"/>
                <w:color w:val="000000"/>
                <w:sz w:val="16"/>
                <w:szCs w:val="16"/>
              </w:rPr>
              <w:t>Взгляды-</w:t>
            </w:r>
            <w:proofErr w:type="spellStart"/>
            <w:r>
              <w:rPr>
                <w:rFonts w:eastAsia="Times New Roman"/>
                <w:color w:val="000000"/>
                <w:sz w:val="16"/>
                <w:szCs w:val="16"/>
              </w:rPr>
              <w:t>Михалково</w:t>
            </w:r>
            <w:proofErr w:type="spellEnd"/>
            <w:r>
              <w:rPr>
                <w:rFonts w:eastAsia="Times New Roman"/>
                <w:color w:val="000000"/>
                <w:sz w:val="16"/>
                <w:szCs w:val="16"/>
              </w:rPr>
              <w:t>-Погорелец</w:t>
            </w:r>
          </w:p>
        </w:tc>
        <w:tc>
          <w:tcPr>
            <w:tcW w:w="680" w:type="dxa"/>
            <w:tcBorders>
              <w:top w:val="nil"/>
              <w:left w:val="nil"/>
              <w:bottom w:val="single" w:sz="4" w:space="0" w:color="auto"/>
              <w:right w:val="single" w:sz="4" w:space="0" w:color="auto"/>
            </w:tcBorders>
            <w:shd w:val="clear" w:color="auto" w:fill="auto"/>
            <w:noWrap/>
            <w:vAlign w:val="bottom"/>
          </w:tcPr>
          <w:p w14:paraId="68FBA182" w14:textId="65FE49F4" w:rsidR="0038335F" w:rsidRPr="00D770C8" w:rsidRDefault="0038335F" w:rsidP="00603588">
            <w:pPr>
              <w:jc w:val="right"/>
              <w:rPr>
                <w:rFonts w:eastAsia="Times New Roman"/>
                <w:color w:val="000000"/>
                <w:sz w:val="16"/>
                <w:szCs w:val="16"/>
              </w:rPr>
            </w:pPr>
            <w:r>
              <w:rPr>
                <w:rFonts w:eastAsia="Times New Roman"/>
                <w:color w:val="000000"/>
                <w:sz w:val="16"/>
                <w:szCs w:val="16"/>
              </w:rPr>
              <w:t>8,000</w:t>
            </w:r>
          </w:p>
        </w:tc>
        <w:tc>
          <w:tcPr>
            <w:tcW w:w="591" w:type="dxa"/>
            <w:tcBorders>
              <w:top w:val="nil"/>
              <w:left w:val="nil"/>
              <w:bottom w:val="single" w:sz="4" w:space="0" w:color="auto"/>
              <w:right w:val="single" w:sz="4" w:space="0" w:color="auto"/>
            </w:tcBorders>
            <w:shd w:val="clear" w:color="auto" w:fill="auto"/>
            <w:noWrap/>
            <w:vAlign w:val="bottom"/>
          </w:tcPr>
          <w:p w14:paraId="186FD8F6" w14:textId="67680AC0" w:rsidR="0038335F" w:rsidRPr="00D770C8" w:rsidRDefault="0038335F" w:rsidP="00603588">
            <w:pPr>
              <w:jc w:val="right"/>
              <w:rPr>
                <w:rFonts w:eastAsia="Times New Roman"/>
                <w:color w:val="000000"/>
                <w:sz w:val="16"/>
                <w:szCs w:val="16"/>
              </w:rPr>
            </w:pPr>
            <w:r>
              <w:rPr>
                <w:rFonts w:eastAsia="Times New Roman"/>
                <w:color w:val="000000"/>
                <w:sz w:val="16"/>
                <w:szCs w:val="16"/>
              </w:rPr>
              <w:t>0,000</w:t>
            </w:r>
          </w:p>
        </w:tc>
        <w:tc>
          <w:tcPr>
            <w:tcW w:w="719" w:type="dxa"/>
            <w:tcBorders>
              <w:top w:val="nil"/>
              <w:left w:val="nil"/>
              <w:bottom w:val="single" w:sz="4" w:space="0" w:color="auto"/>
              <w:right w:val="single" w:sz="4" w:space="0" w:color="auto"/>
            </w:tcBorders>
            <w:shd w:val="clear" w:color="auto" w:fill="auto"/>
            <w:noWrap/>
            <w:vAlign w:val="bottom"/>
          </w:tcPr>
          <w:p w14:paraId="15E31BF4" w14:textId="1D716449" w:rsidR="0038335F" w:rsidRPr="00D770C8" w:rsidRDefault="0038335F" w:rsidP="00603588">
            <w:pPr>
              <w:jc w:val="right"/>
              <w:rPr>
                <w:rFonts w:eastAsia="Times New Roman"/>
                <w:color w:val="000000"/>
                <w:sz w:val="16"/>
                <w:szCs w:val="16"/>
              </w:rPr>
            </w:pPr>
            <w:r>
              <w:rPr>
                <w:rFonts w:eastAsia="Times New Roman"/>
                <w:color w:val="000000"/>
                <w:sz w:val="16"/>
                <w:szCs w:val="16"/>
              </w:rPr>
              <w:t>8,000</w:t>
            </w:r>
          </w:p>
        </w:tc>
        <w:tc>
          <w:tcPr>
            <w:tcW w:w="427" w:type="dxa"/>
            <w:tcBorders>
              <w:top w:val="nil"/>
              <w:left w:val="nil"/>
              <w:bottom w:val="single" w:sz="4" w:space="0" w:color="auto"/>
              <w:right w:val="single" w:sz="4" w:space="0" w:color="auto"/>
            </w:tcBorders>
            <w:shd w:val="clear" w:color="auto" w:fill="auto"/>
            <w:noWrap/>
            <w:vAlign w:val="bottom"/>
          </w:tcPr>
          <w:p w14:paraId="44B4172A" w14:textId="38FE9BE9" w:rsidR="0038335F" w:rsidRPr="00D770C8" w:rsidRDefault="0038335F" w:rsidP="00603588">
            <w:pPr>
              <w:rPr>
                <w:rFonts w:eastAsia="Times New Roman"/>
                <w:color w:val="000000"/>
                <w:sz w:val="16"/>
                <w:szCs w:val="16"/>
              </w:rPr>
            </w:pPr>
          </w:p>
        </w:tc>
        <w:tc>
          <w:tcPr>
            <w:tcW w:w="678" w:type="dxa"/>
            <w:tcBorders>
              <w:top w:val="nil"/>
              <w:left w:val="nil"/>
              <w:bottom w:val="single" w:sz="4" w:space="0" w:color="auto"/>
              <w:right w:val="single" w:sz="4" w:space="0" w:color="auto"/>
            </w:tcBorders>
            <w:shd w:val="clear" w:color="auto" w:fill="auto"/>
            <w:noWrap/>
            <w:vAlign w:val="bottom"/>
          </w:tcPr>
          <w:p w14:paraId="4BE97096" w14:textId="2220F3A7" w:rsidR="0038335F" w:rsidRPr="00D770C8" w:rsidRDefault="0038335F" w:rsidP="00603588">
            <w:pPr>
              <w:jc w:val="right"/>
              <w:rPr>
                <w:rFonts w:eastAsia="Times New Roman"/>
                <w:color w:val="000000"/>
                <w:sz w:val="16"/>
                <w:szCs w:val="16"/>
              </w:rPr>
            </w:pPr>
            <w:r>
              <w:rPr>
                <w:rFonts w:eastAsia="Times New Roman"/>
                <w:color w:val="000000"/>
                <w:sz w:val="16"/>
                <w:szCs w:val="16"/>
              </w:rPr>
              <w:t>5,240</w:t>
            </w:r>
          </w:p>
        </w:tc>
        <w:tc>
          <w:tcPr>
            <w:tcW w:w="727" w:type="dxa"/>
            <w:tcBorders>
              <w:top w:val="nil"/>
              <w:left w:val="nil"/>
              <w:bottom w:val="single" w:sz="4" w:space="0" w:color="auto"/>
              <w:right w:val="single" w:sz="4" w:space="0" w:color="auto"/>
            </w:tcBorders>
            <w:shd w:val="clear" w:color="auto" w:fill="auto"/>
            <w:noWrap/>
            <w:vAlign w:val="bottom"/>
          </w:tcPr>
          <w:p w14:paraId="55910B86" w14:textId="65300ACF" w:rsidR="0038335F" w:rsidRPr="00D770C8" w:rsidRDefault="0038335F" w:rsidP="00603588">
            <w:pPr>
              <w:rPr>
                <w:rFonts w:eastAsia="Times New Roman"/>
                <w:color w:val="000000"/>
                <w:sz w:val="16"/>
                <w:szCs w:val="16"/>
              </w:rPr>
            </w:pPr>
            <w:r>
              <w:rPr>
                <w:rFonts w:eastAsia="Times New Roman"/>
                <w:color w:val="000000"/>
                <w:sz w:val="16"/>
                <w:szCs w:val="16"/>
              </w:rPr>
              <w:t>2,760</w:t>
            </w:r>
          </w:p>
        </w:tc>
        <w:tc>
          <w:tcPr>
            <w:tcW w:w="709" w:type="dxa"/>
            <w:tcBorders>
              <w:top w:val="nil"/>
              <w:left w:val="nil"/>
              <w:bottom w:val="single" w:sz="4" w:space="0" w:color="auto"/>
              <w:right w:val="single" w:sz="4" w:space="0" w:color="auto"/>
            </w:tcBorders>
            <w:shd w:val="clear" w:color="auto" w:fill="auto"/>
            <w:noWrap/>
            <w:vAlign w:val="bottom"/>
          </w:tcPr>
          <w:p w14:paraId="3873F623" w14:textId="705176B4" w:rsidR="0038335F" w:rsidRPr="00D770C8" w:rsidRDefault="0038335F" w:rsidP="00603588">
            <w:pPr>
              <w:rPr>
                <w:rFonts w:eastAsia="Times New Roman"/>
                <w:color w:val="000000"/>
                <w:sz w:val="16"/>
                <w:szCs w:val="16"/>
              </w:rPr>
            </w:pPr>
          </w:p>
        </w:tc>
        <w:tc>
          <w:tcPr>
            <w:tcW w:w="278" w:type="dxa"/>
            <w:tcBorders>
              <w:top w:val="nil"/>
              <w:left w:val="nil"/>
              <w:bottom w:val="single" w:sz="4" w:space="0" w:color="auto"/>
              <w:right w:val="single" w:sz="4" w:space="0" w:color="auto"/>
            </w:tcBorders>
            <w:shd w:val="clear" w:color="auto" w:fill="auto"/>
            <w:noWrap/>
            <w:vAlign w:val="bottom"/>
          </w:tcPr>
          <w:p w14:paraId="53B66A1D" w14:textId="0103228F" w:rsidR="0038335F" w:rsidRPr="00D770C8" w:rsidRDefault="0038335F" w:rsidP="00603588">
            <w:pPr>
              <w:rPr>
                <w:rFonts w:eastAsia="Times New Roman"/>
                <w:color w:val="000000"/>
                <w:sz w:val="16"/>
                <w:szCs w:val="16"/>
              </w:rPr>
            </w:pPr>
          </w:p>
        </w:tc>
        <w:tc>
          <w:tcPr>
            <w:tcW w:w="287" w:type="dxa"/>
            <w:tcBorders>
              <w:top w:val="nil"/>
              <w:left w:val="nil"/>
              <w:bottom w:val="single" w:sz="4" w:space="0" w:color="auto"/>
              <w:right w:val="single" w:sz="4" w:space="0" w:color="auto"/>
            </w:tcBorders>
            <w:shd w:val="clear" w:color="auto" w:fill="auto"/>
            <w:noWrap/>
            <w:vAlign w:val="bottom"/>
          </w:tcPr>
          <w:p w14:paraId="1811CCBB" w14:textId="40D9DD14" w:rsidR="0038335F" w:rsidRPr="00D770C8" w:rsidRDefault="0038335F" w:rsidP="00603588">
            <w:pPr>
              <w:rPr>
                <w:rFonts w:eastAsia="Times New Roman"/>
                <w:color w:val="000000"/>
                <w:sz w:val="16"/>
                <w:szCs w:val="16"/>
              </w:rPr>
            </w:pPr>
          </w:p>
        </w:tc>
        <w:tc>
          <w:tcPr>
            <w:tcW w:w="426" w:type="dxa"/>
            <w:tcBorders>
              <w:top w:val="nil"/>
              <w:left w:val="nil"/>
              <w:bottom w:val="single" w:sz="4" w:space="0" w:color="auto"/>
              <w:right w:val="single" w:sz="4" w:space="0" w:color="auto"/>
            </w:tcBorders>
            <w:shd w:val="clear" w:color="auto" w:fill="auto"/>
            <w:noWrap/>
            <w:vAlign w:val="bottom"/>
          </w:tcPr>
          <w:p w14:paraId="7DE7CE83" w14:textId="714A0CCC" w:rsidR="0038335F" w:rsidRPr="00D770C8" w:rsidRDefault="0038335F" w:rsidP="00603588">
            <w:pPr>
              <w:rPr>
                <w:rFonts w:eastAsia="Times New Roman"/>
                <w:color w:val="000000"/>
                <w:sz w:val="16"/>
                <w:szCs w:val="16"/>
              </w:rPr>
            </w:pPr>
          </w:p>
        </w:tc>
        <w:tc>
          <w:tcPr>
            <w:tcW w:w="712" w:type="dxa"/>
            <w:tcBorders>
              <w:top w:val="nil"/>
              <w:left w:val="nil"/>
              <w:bottom w:val="single" w:sz="4" w:space="0" w:color="auto"/>
              <w:right w:val="single" w:sz="4" w:space="0" w:color="auto"/>
            </w:tcBorders>
            <w:shd w:val="clear" w:color="auto" w:fill="auto"/>
            <w:noWrap/>
            <w:vAlign w:val="bottom"/>
          </w:tcPr>
          <w:p w14:paraId="40EA7AB7" w14:textId="7F1B896D" w:rsidR="0038335F" w:rsidRPr="00D770C8" w:rsidRDefault="0038335F" w:rsidP="00603588">
            <w:pPr>
              <w:jc w:val="right"/>
              <w:rPr>
                <w:rFonts w:eastAsia="Times New Roman"/>
                <w:color w:val="000000"/>
                <w:sz w:val="16"/>
                <w:szCs w:val="16"/>
              </w:rPr>
            </w:pPr>
            <w:r>
              <w:rPr>
                <w:rFonts w:eastAsia="Times New Roman"/>
                <w:color w:val="000000"/>
                <w:sz w:val="16"/>
                <w:szCs w:val="16"/>
              </w:rPr>
              <w:t>5,400</w:t>
            </w:r>
          </w:p>
        </w:tc>
        <w:tc>
          <w:tcPr>
            <w:tcW w:w="736" w:type="dxa"/>
            <w:gridSpan w:val="2"/>
            <w:tcBorders>
              <w:top w:val="nil"/>
              <w:left w:val="nil"/>
              <w:bottom w:val="single" w:sz="4" w:space="0" w:color="auto"/>
              <w:right w:val="single" w:sz="4" w:space="0" w:color="auto"/>
            </w:tcBorders>
            <w:shd w:val="clear" w:color="auto" w:fill="auto"/>
            <w:noWrap/>
            <w:vAlign w:val="bottom"/>
            <w:hideMark/>
          </w:tcPr>
          <w:p w14:paraId="7E729385" w14:textId="5E741FD2" w:rsidR="0038335F" w:rsidRPr="00D770C8" w:rsidRDefault="0038335F" w:rsidP="00603588">
            <w:pPr>
              <w:rPr>
                <w:rFonts w:eastAsia="Times New Roman"/>
                <w:color w:val="000000"/>
                <w:sz w:val="16"/>
                <w:szCs w:val="16"/>
              </w:rPr>
            </w:pPr>
            <w:r w:rsidRPr="00D770C8">
              <w:rPr>
                <w:rFonts w:eastAsia="Times New Roman"/>
                <w:color w:val="000000"/>
                <w:sz w:val="16"/>
                <w:szCs w:val="16"/>
              </w:rPr>
              <w:t> </w:t>
            </w:r>
            <w:r>
              <w:rPr>
                <w:rFonts w:eastAsia="Times New Roman"/>
                <w:color w:val="000000"/>
                <w:sz w:val="16"/>
                <w:szCs w:val="16"/>
              </w:rPr>
              <w:t>2,600</w:t>
            </w:r>
          </w:p>
        </w:tc>
        <w:tc>
          <w:tcPr>
            <w:tcW w:w="425" w:type="dxa"/>
            <w:tcBorders>
              <w:top w:val="nil"/>
              <w:left w:val="nil"/>
              <w:bottom w:val="single" w:sz="4" w:space="0" w:color="auto"/>
              <w:right w:val="single" w:sz="4" w:space="0" w:color="auto"/>
            </w:tcBorders>
            <w:shd w:val="clear" w:color="auto" w:fill="auto"/>
            <w:noWrap/>
            <w:vAlign w:val="bottom"/>
            <w:hideMark/>
          </w:tcPr>
          <w:p w14:paraId="0C925BBE" w14:textId="77777777" w:rsidR="0038335F" w:rsidRPr="00D770C8" w:rsidRDefault="0038335F" w:rsidP="00603588">
            <w:pPr>
              <w:rPr>
                <w:rFonts w:eastAsia="Times New Roman"/>
                <w:color w:val="000000"/>
                <w:sz w:val="16"/>
                <w:szCs w:val="16"/>
              </w:rPr>
            </w:pPr>
            <w:r w:rsidRPr="00D770C8">
              <w:rPr>
                <w:rFonts w:eastAsia="Times New Roman"/>
                <w:color w:val="000000"/>
                <w:sz w:val="16"/>
                <w:szCs w:val="16"/>
              </w:rPr>
              <w:t> </w:t>
            </w:r>
          </w:p>
        </w:tc>
      </w:tr>
      <w:tr w:rsidR="00603588" w:rsidRPr="00A668C2" w14:paraId="5CE42B6C" w14:textId="77777777" w:rsidTr="0034567E">
        <w:trPr>
          <w:trHeight w:val="285"/>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65F1F7F7" w14:textId="13DF3506" w:rsidR="0038335F" w:rsidRPr="00D770C8" w:rsidRDefault="00061BCD" w:rsidP="00061BCD">
            <w:pPr>
              <w:jc w:val="right"/>
              <w:rPr>
                <w:rFonts w:eastAsia="Times New Roman"/>
                <w:color w:val="000000"/>
                <w:sz w:val="16"/>
                <w:szCs w:val="16"/>
              </w:rPr>
            </w:pPr>
            <w:r>
              <w:rPr>
                <w:rFonts w:eastAsia="Times New Roman"/>
                <w:color w:val="000000"/>
                <w:sz w:val="16"/>
                <w:szCs w:val="16"/>
              </w:rPr>
              <w:t>2</w:t>
            </w:r>
          </w:p>
        </w:tc>
        <w:tc>
          <w:tcPr>
            <w:tcW w:w="700" w:type="dxa"/>
            <w:tcBorders>
              <w:top w:val="nil"/>
              <w:left w:val="nil"/>
              <w:bottom w:val="single" w:sz="4" w:space="0" w:color="auto"/>
              <w:right w:val="single" w:sz="4" w:space="0" w:color="auto"/>
            </w:tcBorders>
            <w:shd w:val="clear" w:color="auto" w:fill="auto"/>
            <w:vAlign w:val="bottom"/>
            <w:hideMark/>
          </w:tcPr>
          <w:p w14:paraId="0EC2A3D0" w14:textId="19F5B88F" w:rsidR="0038335F" w:rsidRPr="00D770C8" w:rsidRDefault="0038335F" w:rsidP="00603588">
            <w:pPr>
              <w:rPr>
                <w:rFonts w:eastAsia="Times New Roman"/>
                <w:color w:val="000000"/>
                <w:sz w:val="16"/>
                <w:szCs w:val="16"/>
              </w:rPr>
            </w:pPr>
            <w:r w:rsidRPr="00D770C8">
              <w:rPr>
                <w:rFonts w:eastAsia="Times New Roman"/>
                <w:color w:val="000000"/>
                <w:sz w:val="16"/>
                <w:szCs w:val="16"/>
              </w:rPr>
              <w:t>49 ОП МЗ 49Н-0</w:t>
            </w:r>
            <w:r w:rsidR="00603588">
              <w:rPr>
                <w:rFonts w:eastAsia="Times New Roman"/>
                <w:color w:val="000000"/>
                <w:sz w:val="16"/>
                <w:szCs w:val="16"/>
              </w:rPr>
              <w:t>411</w:t>
            </w:r>
          </w:p>
        </w:tc>
        <w:tc>
          <w:tcPr>
            <w:tcW w:w="1267" w:type="dxa"/>
            <w:tcBorders>
              <w:top w:val="nil"/>
              <w:left w:val="nil"/>
              <w:bottom w:val="single" w:sz="4" w:space="0" w:color="auto"/>
              <w:right w:val="single" w:sz="4" w:space="0" w:color="auto"/>
            </w:tcBorders>
            <w:shd w:val="clear" w:color="auto" w:fill="auto"/>
            <w:vAlign w:val="bottom"/>
            <w:hideMark/>
          </w:tcPr>
          <w:p w14:paraId="5C131750" w14:textId="1B622E6F" w:rsidR="0038335F" w:rsidRPr="00D770C8" w:rsidRDefault="00603588" w:rsidP="00603588">
            <w:pPr>
              <w:jc w:val="left"/>
              <w:rPr>
                <w:rFonts w:eastAsia="Times New Roman"/>
                <w:color w:val="000000"/>
                <w:sz w:val="16"/>
                <w:szCs w:val="16"/>
              </w:rPr>
            </w:pPr>
            <w:proofErr w:type="spellStart"/>
            <w:r>
              <w:rPr>
                <w:rFonts w:eastAsia="Times New Roman"/>
                <w:color w:val="000000"/>
                <w:sz w:val="16"/>
                <w:szCs w:val="16"/>
              </w:rPr>
              <w:t>Личино</w:t>
            </w:r>
            <w:proofErr w:type="spellEnd"/>
            <w:r>
              <w:rPr>
                <w:rFonts w:eastAsia="Times New Roman"/>
                <w:color w:val="000000"/>
                <w:sz w:val="16"/>
                <w:szCs w:val="16"/>
              </w:rPr>
              <w:t>-</w:t>
            </w:r>
            <w:proofErr w:type="spellStart"/>
            <w:r>
              <w:rPr>
                <w:rFonts w:eastAsia="Times New Roman"/>
                <w:color w:val="000000"/>
                <w:sz w:val="16"/>
                <w:szCs w:val="16"/>
              </w:rPr>
              <w:t>Зеремо</w:t>
            </w:r>
            <w:proofErr w:type="spellEnd"/>
            <w:r>
              <w:rPr>
                <w:rFonts w:eastAsia="Times New Roman"/>
                <w:color w:val="000000"/>
                <w:sz w:val="16"/>
                <w:szCs w:val="16"/>
              </w:rPr>
              <w:t>-Жуково-Дуброво</w:t>
            </w:r>
          </w:p>
        </w:tc>
        <w:tc>
          <w:tcPr>
            <w:tcW w:w="680" w:type="dxa"/>
            <w:tcBorders>
              <w:top w:val="nil"/>
              <w:left w:val="nil"/>
              <w:bottom w:val="single" w:sz="4" w:space="0" w:color="auto"/>
              <w:right w:val="single" w:sz="4" w:space="0" w:color="auto"/>
            </w:tcBorders>
            <w:shd w:val="clear" w:color="auto" w:fill="auto"/>
            <w:noWrap/>
            <w:vAlign w:val="bottom"/>
          </w:tcPr>
          <w:p w14:paraId="63722D1B" w14:textId="27FC8295" w:rsidR="0038335F" w:rsidRPr="00D770C8" w:rsidRDefault="00603588" w:rsidP="00603588">
            <w:pPr>
              <w:jc w:val="right"/>
              <w:rPr>
                <w:rFonts w:eastAsia="Times New Roman"/>
                <w:color w:val="000000"/>
                <w:sz w:val="16"/>
                <w:szCs w:val="16"/>
              </w:rPr>
            </w:pPr>
            <w:r>
              <w:rPr>
                <w:rFonts w:eastAsia="Times New Roman"/>
                <w:color w:val="000000"/>
                <w:sz w:val="16"/>
                <w:szCs w:val="16"/>
              </w:rPr>
              <w:t>2,100</w:t>
            </w:r>
          </w:p>
        </w:tc>
        <w:tc>
          <w:tcPr>
            <w:tcW w:w="591" w:type="dxa"/>
            <w:tcBorders>
              <w:top w:val="nil"/>
              <w:left w:val="nil"/>
              <w:bottom w:val="single" w:sz="4" w:space="0" w:color="auto"/>
              <w:right w:val="single" w:sz="4" w:space="0" w:color="auto"/>
            </w:tcBorders>
            <w:shd w:val="clear" w:color="auto" w:fill="auto"/>
            <w:noWrap/>
            <w:vAlign w:val="bottom"/>
          </w:tcPr>
          <w:p w14:paraId="2E3944DE" w14:textId="1D2A50D1" w:rsidR="0038335F" w:rsidRPr="00D770C8" w:rsidRDefault="00603588" w:rsidP="00603588">
            <w:pPr>
              <w:jc w:val="right"/>
              <w:rPr>
                <w:rFonts w:eastAsia="Times New Roman"/>
                <w:color w:val="000000"/>
                <w:sz w:val="16"/>
                <w:szCs w:val="16"/>
              </w:rPr>
            </w:pPr>
            <w:r>
              <w:rPr>
                <w:rFonts w:eastAsia="Times New Roman"/>
                <w:color w:val="000000"/>
                <w:sz w:val="16"/>
                <w:szCs w:val="16"/>
              </w:rPr>
              <w:t>0,000</w:t>
            </w:r>
          </w:p>
        </w:tc>
        <w:tc>
          <w:tcPr>
            <w:tcW w:w="719" w:type="dxa"/>
            <w:tcBorders>
              <w:top w:val="nil"/>
              <w:left w:val="nil"/>
              <w:bottom w:val="single" w:sz="4" w:space="0" w:color="auto"/>
              <w:right w:val="single" w:sz="4" w:space="0" w:color="auto"/>
            </w:tcBorders>
            <w:shd w:val="clear" w:color="auto" w:fill="auto"/>
            <w:noWrap/>
            <w:vAlign w:val="bottom"/>
          </w:tcPr>
          <w:p w14:paraId="6613CD3E" w14:textId="7B6B2EB9" w:rsidR="0038335F" w:rsidRPr="00D770C8" w:rsidRDefault="00603588" w:rsidP="00603588">
            <w:pPr>
              <w:jc w:val="right"/>
              <w:rPr>
                <w:rFonts w:eastAsia="Times New Roman"/>
                <w:color w:val="000000"/>
                <w:sz w:val="16"/>
                <w:szCs w:val="16"/>
              </w:rPr>
            </w:pPr>
            <w:r>
              <w:rPr>
                <w:rFonts w:eastAsia="Times New Roman"/>
                <w:color w:val="000000"/>
                <w:sz w:val="16"/>
                <w:szCs w:val="16"/>
              </w:rPr>
              <w:t>2,100</w:t>
            </w:r>
          </w:p>
        </w:tc>
        <w:tc>
          <w:tcPr>
            <w:tcW w:w="427" w:type="dxa"/>
            <w:tcBorders>
              <w:top w:val="nil"/>
              <w:left w:val="nil"/>
              <w:bottom w:val="single" w:sz="4" w:space="0" w:color="auto"/>
              <w:right w:val="single" w:sz="4" w:space="0" w:color="auto"/>
            </w:tcBorders>
            <w:shd w:val="clear" w:color="auto" w:fill="auto"/>
            <w:noWrap/>
            <w:vAlign w:val="bottom"/>
          </w:tcPr>
          <w:p w14:paraId="20B5A023" w14:textId="1F03A299" w:rsidR="0038335F" w:rsidRPr="00D770C8" w:rsidRDefault="0038335F" w:rsidP="00603588">
            <w:pPr>
              <w:rPr>
                <w:rFonts w:eastAsia="Times New Roman"/>
                <w:color w:val="000000"/>
                <w:sz w:val="16"/>
                <w:szCs w:val="16"/>
              </w:rPr>
            </w:pPr>
          </w:p>
        </w:tc>
        <w:tc>
          <w:tcPr>
            <w:tcW w:w="678" w:type="dxa"/>
            <w:tcBorders>
              <w:top w:val="nil"/>
              <w:left w:val="nil"/>
              <w:bottom w:val="single" w:sz="4" w:space="0" w:color="auto"/>
              <w:right w:val="single" w:sz="4" w:space="0" w:color="auto"/>
            </w:tcBorders>
            <w:shd w:val="clear" w:color="auto" w:fill="auto"/>
            <w:noWrap/>
            <w:vAlign w:val="bottom"/>
          </w:tcPr>
          <w:p w14:paraId="72CD25AB" w14:textId="3241BD30" w:rsidR="0038335F" w:rsidRPr="00D770C8" w:rsidRDefault="0038335F" w:rsidP="00603588">
            <w:pPr>
              <w:jc w:val="right"/>
              <w:rPr>
                <w:rFonts w:eastAsia="Times New Roman"/>
                <w:color w:val="000000"/>
                <w:sz w:val="16"/>
                <w:szCs w:val="16"/>
              </w:rPr>
            </w:pPr>
          </w:p>
        </w:tc>
        <w:tc>
          <w:tcPr>
            <w:tcW w:w="727" w:type="dxa"/>
            <w:tcBorders>
              <w:top w:val="nil"/>
              <w:left w:val="nil"/>
              <w:bottom w:val="single" w:sz="4" w:space="0" w:color="auto"/>
              <w:right w:val="single" w:sz="4" w:space="0" w:color="auto"/>
            </w:tcBorders>
            <w:shd w:val="clear" w:color="auto" w:fill="auto"/>
            <w:noWrap/>
            <w:vAlign w:val="bottom"/>
          </w:tcPr>
          <w:p w14:paraId="432B11D9" w14:textId="59EC7660" w:rsidR="0038335F" w:rsidRPr="00D770C8" w:rsidRDefault="00603588" w:rsidP="00603588">
            <w:pPr>
              <w:jc w:val="right"/>
              <w:rPr>
                <w:rFonts w:eastAsia="Times New Roman"/>
                <w:color w:val="000000"/>
                <w:sz w:val="16"/>
                <w:szCs w:val="16"/>
              </w:rPr>
            </w:pPr>
            <w:r>
              <w:rPr>
                <w:rFonts w:eastAsia="Times New Roman"/>
                <w:color w:val="000000"/>
                <w:sz w:val="16"/>
                <w:szCs w:val="16"/>
              </w:rPr>
              <w:t>0,890</w:t>
            </w:r>
          </w:p>
        </w:tc>
        <w:tc>
          <w:tcPr>
            <w:tcW w:w="709" w:type="dxa"/>
            <w:tcBorders>
              <w:top w:val="nil"/>
              <w:left w:val="nil"/>
              <w:bottom w:val="single" w:sz="4" w:space="0" w:color="auto"/>
              <w:right w:val="single" w:sz="4" w:space="0" w:color="auto"/>
            </w:tcBorders>
            <w:shd w:val="clear" w:color="auto" w:fill="auto"/>
            <w:noWrap/>
            <w:vAlign w:val="bottom"/>
          </w:tcPr>
          <w:p w14:paraId="66588E11" w14:textId="5F8634CA" w:rsidR="0038335F" w:rsidRPr="00D770C8" w:rsidRDefault="00603588" w:rsidP="00603588">
            <w:pPr>
              <w:rPr>
                <w:rFonts w:eastAsia="Times New Roman"/>
                <w:color w:val="000000"/>
                <w:sz w:val="16"/>
                <w:szCs w:val="16"/>
              </w:rPr>
            </w:pPr>
            <w:r>
              <w:rPr>
                <w:rFonts w:eastAsia="Times New Roman"/>
                <w:color w:val="000000"/>
                <w:sz w:val="16"/>
                <w:szCs w:val="16"/>
              </w:rPr>
              <w:t>1,210</w:t>
            </w:r>
          </w:p>
        </w:tc>
        <w:tc>
          <w:tcPr>
            <w:tcW w:w="278" w:type="dxa"/>
            <w:tcBorders>
              <w:top w:val="nil"/>
              <w:left w:val="nil"/>
              <w:bottom w:val="single" w:sz="4" w:space="0" w:color="auto"/>
              <w:right w:val="single" w:sz="4" w:space="0" w:color="auto"/>
            </w:tcBorders>
            <w:shd w:val="clear" w:color="auto" w:fill="auto"/>
            <w:noWrap/>
            <w:vAlign w:val="bottom"/>
          </w:tcPr>
          <w:p w14:paraId="6E4F1304" w14:textId="221272AB" w:rsidR="0038335F" w:rsidRPr="00D770C8" w:rsidRDefault="0038335F" w:rsidP="00603588">
            <w:pPr>
              <w:rPr>
                <w:rFonts w:eastAsia="Times New Roman"/>
                <w:color w:val="000000"/>
                <w:sz w:val="16"/>
                <w:szCs w:val="16"/>
              </w:rPr>
            </w:pPr>
          </w:p>
        </w:tc>
        <w:tc>
          <w:tcPr>
            <w:tcW w:w="287" w:type="dxa"/>
            <w:tcBorders>
              <w:top w:val="nil"/>
              <w:left w:val="nil"/>
              <w:bottom w:val="single" w:sz="4" w:space="0" w:color="auto"/>
              <w:right w:val="single" w:sz="4" w:space="0" w:color="auto"/>
            </w:tcBorders>
            <w:shd w:val="clear" w:color="auto" w:fill="auto"/>
            <w:noWrap/>
            <w:vAlign w:val="bottom"/>
          </w:tcPr>
          <w:p w14:paraId="6A996F6B" w14:textId="3944DE57" w:rsidR="0038335F" w:rsidRPr="00D770C8" w:rsidRDefault="0038335F" w:rsidP="00603588">
            <w:pPr>
              <w:rPr>
                <w:rFonts w:eastAsia="Times New Roman"/>
                <w:color w:val="000000"/>
                <w:sz w:val="16"/>
                <w:szCs w:val="16"/>
              </w:rPr>
            </w:pPr>
          </w:p>
        </w:tc>
        <w:tc>
          <w:tcPr>
            <w:tcW w:w="426" w:type="dxa"/>
            <w:tcBorders>
              <w:top w:val="nil"/>
              <w:left w:val="nil"/>
              <w:bottom w:val="single" w:sz="4" w:space="0" w:color="auto"/>
              <w:right w:val="single" w:sz="4" w:space="0" w:color="auto"/>
            </w:tcBorders>
            <w:shd w:val="clear" w:color="auto" w:fill="auto"/>
            <w:noWrap/>
            <w:vAlign w:val="bottom"/>
          </w:tcPr>
          <w:p w14:paraId="1B545C87" w14:textId="730C4876" w:rsidR="0038335F" w:rsidRPr="00D770C8" w:rsidRDefault="0038335F" w:rsidP="00603588">
            <w:pPr>
              <w:rPr>
                <w:rFonts w:eastAsia="Times New Roman"/>
                <w:color w:val="000000"/>
                <w:sz w:val="16"/>
                <w:szCs w:val="16"/>
              </w:rPr>
            </w:pPr>
          </w:p>
        </w:tc>
        <w:tc>
          <w:tcPr>
            <w:tcW w:w="712" w:type="dxa"/>
            <w:tcBorders>
              <w:top w:val="nil"/>
              <w:left w:val="nil"/>
              <w:bottom w:val="single" w:sz="4" w:space="0" w:color="auto"/>
              <w:right w:val="single" w:sz="4" w:space="0" w:color="auto"/>
            </w:tcBorders>
            <w:shd w:val="clear" w:color="auto" w:fill="auto"/>
            <w:noWrap/>
            <w:vAlign w:val="bottom"/>
          </w:tcPr>
          <w:p w14:paraId="0E6E55CD" w14:textId="2054DF6E" w:rsidR="0038335F" w:rsidRPr="00D770C8" w:rsidRDefault="0038335F" w:rsidP="00603588">
            <w:pPr>
              <w:rPr>
                <w:rFonts w:eastAsia="Times New Roman"/>
                <w:color w:val="000000"/>
                <w:sz w:val="16"/>
                <w:szCs w:val="16"/>
              </w:rPr>
            </w:pPr>
          </w:p>
        </w:tc>
        <w:tc>
          <w:tcPr>
            <w:tcW w:w="736" w:type="dxa"/>
            <w:gridSpan w:val="2"/>
            <w:tcBorders>
              <w:top w:val="nil"/>
              <w:left w:val="nil"/>
              <w:bottom w:val="single" w:sz="4" w:space="0" w:color="auto"/>
              <w:right w:val="single" w:sz="4" w:space="0" w:color="auto"/>
            </w:tcBorders>
            <w:shd w:val="clear" w:color="auto" w:fill="auto"/>
            <w:noWrap/>
            <w:vAlign w:val="bottom"/>
          </w:tcPr>
          <w:p w14:paraId="39DE5A23" w14:textId="3AA40326" w:rsidR="0038335F" w:rsidRPr="00D770C8" w:rsidRDefault="00603588" w:rsidP="00603588">
            <w:pPr>
              <w:jc w:val="right"/>
              <w:rPr>
                <w:rFonts w:eastAsia="Times New Roman"/>
                <w:color w:val="000000"/>
                <w:sz w:val="16"/>
                <w:szCs w:val="16"/>
              </w:rPr>
            </w:pPr>
            <w:r>
              <w:rPr>
                <w:rFonts w:eastAsia="Times New Roman"/>
                <w:color w:val="000000"/>
                <w:sz w:val="16"/>
                <w:szCs w:val="16"/>
              </w:rPr>
              <w:t>2,100</w:t>
            </w:r>
          </w:p>
        </w:tc>
        <w:tc>
          <w:tcPr>
            <w:tcW w:w="425" w:type="dxa"/>
            <w:tcBorders>
              <w:top w:val="nil"/>
              <w:left w:val="nil"/>
              <w:bottom w:val="single" w:sz="4" w:space="0" w:color="auto"/>
              <w:right w:val="single" w:sz="4" w:space="0" w:color="auto"/>
            </w:tcBorders>
            <w:shd w:val="clear" w:color="auto" w:fill="auto"/>
            <w:noWrap/>
            <w:vAlign w:val="bottom"/>
            <w:hideMark/>
          </w:tcPr>
          <w:p w14:paraId="2234C131" w14:textId="77777777" w:rsidR="0038335F" w:rsidRPr="00D770C8" w:rsidRDefault="0038335F" w:rsidP="00603588">
            <w:pPr>
              <w:rPr>
                <w:rFonts w:eastAsia="Times New Roman"/>
                <w:color w:val="000000"/>
                <w:sz w:val="16"/>
                <w:szCs w:val="16"/>
              </w:rPr>
            </w:pPr>
            <w:r w:rsidRPr="00D770C8">
              <w:rPr>
                <w:rFonts w:eastAsia="Times New Roman"/>
                <w:color w:val="000000"/>
                <w:sz w:val="16"/>
                <w:szCs w:val="16"/>
              </w:rPr>
              <w:t> </w:t>
            </w:r>
          </w:p>
        </w:tc>
      </w:tr>
      <w:tr w:rsidR="00603588" w:rsidRPr="00A668C2" w14:paraId="65F54C22" w14:textId="77777777" w:rsidTr="0034567E">
        <w:trPr>
          <w:trHeight w:val="315"/>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3862B809" w14:textId="6FF8024C" w:rsidR="0038335F" w:rsidRPr="00D770C8" w:rsidRDefault="00061BCD" w:rsidP="00061BCD">
            <w:pPr>
              <w:jc w:val="right"/>
              <w:rPr>
                <w:rFonts w:eastAsia="Times New Roman"/>
                <w:color w:val="000000"/>
                <w:sz w:val="16"/>
                <w:szCs w:val="16"/>
              </w:rPr>
            </w:pPr>
            <w:r>
              <w:rPr>
                <w:rFonts w:eastAsia="Times New Roman"/>
                <w:color w:val="000000"/>
                <w:sz w:val="16"/>
                <w:szCs w:val="16"/>
              </w:rPr>
              <w:t>3</w:t>
            </w:r>
          </w:p>
        </w:tc>
        <w:tc>
          <w:tcPr>
            <w:tcW w:w="700" w:type="dxa"/>
            <w:tcBorders>
              <w:top w:val="nil"/>
              <w:left w:val="nil"/>
              <w:bottom w:val="single" w:sz="4" w:space="0" w:color="auto"/>
              <w:right w:val="single" w:sz="4" w:space="0" w:color="auto"/>
            </w:tcBorders>
            <w:shd w:val="clear" w:color="auto" w:fill="auto"/>
            <w:vAlign w:val="bottom"/>
            <w:hideMark/>
          </w:tcPr>
          <w:p w14:paraId="3E3AF707" w14:textId="528607DD" w:rsidR="0038335F" w:rsidRPr="00D770C8" w:rsidRDefault="0038335F" w:rsidP="00603588">
            <w:pPr>
              <w:rPr>
                <w:rFonts w:eastAsia="Times New Roman"/>
                <w:color w:val="000000"/>
                <w:sz w:val="16"/>
                <w:szCs w:val="16"/>
              </w:rPr>
            </w:pPr>
            <w:r w:rsidRPr="00D770C8">
              <w:rPr>
                <w:rFonts w:eastAsia="Times New Roman"/>
                <w:color w:val="000000"/>
                <w:sz w:val="16"/>
                <w:szCs w:val="16"/>
              </w:rPr>
              <w:t>49 ОП МЗ 49Н-0</w:t>
            </w:r>
            <w:r w:rsidR="00603588">
              <w:rPr>
                <w:rFonts w:eastAsia="Times New Roman"/>
                <w:color w:val="000000"/>
                <w:sz w:val="16"/>
                <w:szCs w:val="16"/>
              </w:rPr>
              <w:t>412</w:t>
            </w:r>
          </w:p>
        </w:tc>
        <w:tc>
          <w:tcPr>
            <w:tcW w:w="1267" w:type="dxa"/>
            <w:tcBorders>
              <w:top w:val="nil"/>
              <w:left w:val="nil"/>
              <w:bottom w:val="single" w:sz="4" w:space="0" w:color="auto"/>
              <w:right w:val="single" w:sz="4" w:space="0" w:color="auto"/>
            </w:tcBorders>
            <w:shd w:val="clear" w:color="auto" w:fill="auto"/>
          </w:tcPr>
          <w:p w14:paraId="7723A580" w14:textId="29600508" w:rsidR="0038335F" w:rsidRPr="00D770C8" w:rsidRDefault="00603588" w:rsidP="00F768A2">
            <w:pPr>
              <w:jc w:val="center"/>
              <w:rPr>
                <w:rFonts w:eastAsia="Times New Roman"/>
                <w:color w:val="000000"/>
                <w:sz w:val="16"/>
                <w:szCs w:val="16"/>
              </w:rPr>
            </w:pPr>
            <w:r>
              <w:rPr>
                <w:rFonts w:eastAsia="Times New Roman"/>
                <w:color w:val="000000"/>
                <w:sz w:val="16"/>
                <w:szCs w:val="16"/>
              </w:rPr>
              <w:t>Междуречье-</w:t>
            </w:r>
            <w:proofErr w:type="spellStart"/>
            <w:r>
              <w:rPr>
                <w:rFonts w:eastAsia="Times New Roman"/>
                <w:color w:val="000000"/>
                <w:sz w:val="16"/>
                <w:szCs w:val="16"/>
              </w:rPr>
              <w:t>Зеремо</w:t>
            </w:r>
            <w:proofErr w:type="spellEnd"/>
          </w:p>
        </w:tc>
        <w:tc>
          <w:tcPr>
            <w:tcW w:w="680" w:type="dxa"/>
            <w:tcBorders>
              <w:top w:val="nil"/>
              <w:left w:val="nil"/>
              <w:bottom w:val="single" w:sz="4" w:space="0" w:color="auto"/>
              <w:right w:val="single" w:sz="4" w:space="0" w:color="auto"/>
            </w:tcBorders>
            <w:shd w:val="clear" w:color="auto" w:fill="auto"/>
            <w:noWrap/>
            <w:vAlign w:val="bottom"/>
          </w:tcPr>
          <w:p w14:paraId="2D911729" w14:textId="63ADC039" w:rsidR="0038335F" w:rsidRPr="00D770C8" w:rsidRDefault="00603588" w:rsidP="00603588">
            <w:pPr>
              <w:jc w:val="right"/>
              <w:rPr>
                <w:rFonts w:eastAsia="Times New Roman"/>
                <w:color w:val="000000"/>
                <w:sz w:val="16"/>
                <w:szCs w:val="16"/>
              </w:rPr>
            </w:pPr>
            <w:r>
              <w:rPr>
                <w:rFonts w:eastAsia="Times New Roman"/>
                <w:color w:val="000000"/>
                <w:sz w:val="16"/>
                <w:szCs w:val="16"/>
              </w:rPr>
              <w:t>3,000</w:t>
            </w:r>
          </w:p>
        </w:tc>
        <w:tc>
          <w:tcPr>
            <w:tcW w:w="591" w:type="dxa"/>
            <w:tcBorders>
              <w:top w:val="nil"/>
              <w:left w:val="nil"/>
              <w:bottom w:val="single" w:sz="4" w:space="0" w:color="auto"/>
              <w:right w:val="single" w:sz="4" w:space="0" w:color="auto"/>
            </w:tcBorders>
            <w:shd w:val="clear" w:color="auto" w:fill="auto"/>
            <w:noWrap/>
            <w:vAlign w:val="bottom"/>
          </w:tcPr>
          <w:p w14:paraId="32325CE2" w14:textId="1BB42D04" w:rsidR="0038335F" w:rsidRPr="00D770C8" w:rsidRDefault="00603588" w:rsidP="00603588">
            <w:pPr>
              <w:jc w:val="right"/>
              <w:rPr>
                <w:rFonts w:eastAsia="Times New Roman"/>
                <w:color w:val="000000"/>
                <w:sz w:val="16"/>
                <w:szCs w:val="16"/>
              </w:rPr>
            </w:pPr>
            <w:r>
              <w:rPr>
                <w:rFonts w:eastAsia="Times New Roman"/>
                <w:color w:val="000000"/>
                <w:sz w:val="16"/>
                <w:szCs w:val="16"/>
              </w:rPr>
              <w:t>0,000</w:t>
            </w:r>
          </w:p>
        </w:tc>
        <w:tc>
          <w:tcPr>
            <w:tcW w:w="719" w:type="dxa"/>
            <w:tcBorders>
              <w:top w:val="nil"/>
              <w:left w:val="nil"/>
              <w:bottom w:val="single" w:sz="4" w:space="0" w:color="auto"/>
              <w:right w:val="single" w:sz="4" w:space="0" w:color="auto"/>
            </w:tcBorders>
            <w:shd w:val="clear" w:color="auto" w:fill="auto"/>
            <w:noWrap/>
            <w:vAlign w:val="bottom"/>
          </w:tcPr>
          <w:p w14:paraId="51220D89" w14:textId="6A2FB1EA" w:rsidR="0038335F" w:rsidRPr="00D770C8" w:rsidRDefault="00603588" w:rsidP="00603588">
            <w:pPr>
              <w:jc w:val="right"/>
              <w:rPr>
                <w:rFonts w:eastAsia="Times New Roman"/>
                <w:color w:val="000000"/>
                <w:sz w:val="16"/>
                <w:szCs w:val="16"/>
              </w:rPr>
            </w:pPr>
            <w:r>
              <w:rPr>
                <w:rFonts w:eastAsia="Times New Roman"/>
                <w:color w:val="000000"/>
                <w:sz w:val="16"/>
                <w:szCs w:val="16"/>
              </w:rPr>
              <w:t>3,000</w:t>
            </w:r>
          </w:p>
        </w:tc>
        <w:tc>
          <w:tcPr>
            <w:tcW w:w="427" w:type="dxa"/>
            <w:tcBorders>
              <w:top w:val="nil"/>
              <w:left w:val="nil"/>
              <w:bottom w:val="single" w:sz="4" w:space="0" w:color="auto"/>
              <w:right w:val="single" w:sz="4" w:space="0" w:color="auto"/>
            </w:tcBorders>
            <w:shd w:val="clear" w:color="auto" w:fill="auto"/>
            <w:noWrap/>
            <w:vAlign w:val="bottom"/>
          </w:tcPr>
          <w:p w14:paraId="226E2CE5" w14:textId="16945169" w:rsidR="0038335F" w:rsidRPr="00D770C8" w:rsidRDefault="0038335F" w:rsidP="00603588">
            <w:pPr>
              <w:rPr>
                <w:rFonts w:eastAsia="Times New Roman"/>
                <w:color w:val="000000"/>
                <w:sz w:val="16"/>
                <w:szCs w:val="16"/>
              </w:rPr>
            </w:pPr>
          </w:p>
        </w:tc>
        <w:tc>
          <w:tcPr>
            <w:tcW w:w="678" w:type="dxa"/>
            <w:tcBorders>
              <w:top w:val="nil"/>
              <w:left w:val="nil"/>
              <w:bottom w:val="single" w:sz="4" w:space="0" w:color="auto"/>
              <w:right w:val="single" w:sz="4" w:space="0" w:color="auto"/>
            </w:tcBorders>
            <w:shd w:val="clear" w:color="auto" w:fill="auto"/>
            <w:noWrap/>
            <w:vAlign w:val="bottom"/>
          </w:tcPr>
          <w:p w14:paraId="77BD04C9" w14:textId="69E879C4" w:rsidR="0038335F" w:rsidRPr="00D770C8" w:rsidRDefault="0038335F" w:rsidP="00603588">
            <w:pPr>
              <w:jc w:val="right"/>
              <w:rPr>
                <w:rFonts w:eastAsia="Times New Roman"/>
                <w:color w:val="000000"/>
                <w:sz w:val="16"/>
                <w:szCs w:val="16"/>
              </w:rPr>
            </w:pPr>
          </w:p>
        </w:tc>
        <w:tc>
          <w:tcPr>
            <w:tcW w:w="727" w:type="dxa"/>
            <w:tcBorders>
              <w:top w:val="nil"/>
              <w:left w:val="nil"/>
              <w:bottom w:val="single" w:sz="4" w:space="0" w:color="auto"/>
              <w:right w:val="single" w:sz="4" w:space="0" w:color="auto"/>
            </w:tcBorders>
            <w:shd w:val="clear" w:color="auto" w:fill="auto"/>
            <w:noWrap/>
            <w:vAlign w:val="bottom"/>
          </w:tcPr>
          <w:p w14:paraId="296D8AAF" w14:textId="42C95871" w:rsidR="0038335F" w:rsidRPr="00D770C8" w:rsidRDefault="00603588" w:rsidP="00603588">
            <w:pPr>
              <w:rPr>
                <w:rFonts w:eastAsia="Times New Roman"/>
                <w:color w:val="000000"/>
                <w:sz w:val="16"/>
                <w:szCs w:val="16"/>
              </w:rPr>
            </w:pPr>
            <w:r>
              <w:rPr>
                <w:rFonts w:eastAsia="Times New Roman"/>
                <w:color w:val="000000"/>
                <w:sz w:val="16"/>
                <w:szCs w:val="16"/>
              </w:rPr>
              <w:t>3,000</w:t>
            </w:r>
          </w:p>
        </w:tc>
        <w:tc>
          <w:tcPr>
            <w:tcW w:w="709" w:type="dxa"/>
            <w:tcBorders>
              <w:top w:val="nil"/>
              <w:left w:val="nil"/>
              <w:bottom w:val="single" w:sz="4" w:space="0" w:color="auto"/>
              <w:right w:val="single" w:sz="4" w:space="0" w:color="auto"/>
            </w:tcBorders>
            <w:shd w:val="clear" w:color="auto" w:fill="auto"/>
            <w:noWrap/>
            <w:vAlign w:val="bottom"/>
          </w:tcPr>
          <w:p w14:paraId="6A6E1232" w14:textId="3201856E" w:rsidR="0038335F" w:rsidRPr="00D770C8" w:rsidRDefault="0038335F" w:rsidP="00603588">
            <w:pPr>
              <w:rPr>
                <w:rFonts w:eastAsia="Times New Roman"/>
                <w:color w:val="000000"/>
                <w:sz w:val="16"/>
                <w:szCs w:val="16"/>
              </w:rPr>
            </w:pPr>
          </w:p>
        </w:tc>
        <w:tc>
          <w:tcPr>
            <w:tcW w:w="278" w:type="dxa"/>
            <w:tcBorders>
              <w:top w:val="nil"/>
              <w:left w:val="nil"/>
              <w:bottom w:val="single" w:sz="4" w:space="0" w:color="auto"/>
              <w:right w:val="single" w:sz="4" w:space="0" w:color="auto"/>
            </w:tcBorders>
            <w:shd w:val="clear" w:color="auto" w:fill="auto"/>
            <w:noWrap/>
            <w:vAlign w:val="bottom"/>
          </w:tcPr>
          <w:p w14:paraId="1BBCF1F7" w14:textId="3743758D" w:rsidR="0038335F" w:rsidRPr="00D770C8" w:rsidRDefault="0038335F" w:rsidP="00603588">
            <w:pPr>
              <w:rPr>
                <w:rFonts w:eastAsia="Times New Roman"/>
                <w:color w:val="000000"/>
                <w:sz w:val="16"/>
                <w:szCs w:val="16"/>
              </w:rPr>
            </w:pPr>
          </w:p>
        </w:tc>
        <w:tc>
          <w:tcPr>
            <w:tcW w:w="287" w:type="dxa"/>
            <w:tcBorders>
              <w:top w:val="nil"/>
              <w:left w:val="nil"/>
              <w:bottom w:val="single" w:sz="4" w:space="0" w:color="auto"/>
              <w:right w:val="single" w:sz="4" w:space="0" w:color="auto"/>
            </w:tcBorders>
            <w:shd w:val="clear" w:color="auto" w:fill="auto"/>
            <w:noWrap/>
            <w:vAlign w:val="bottom"/>
          </w:tcPr>
          <w:p w14:paraId="3A9B567D" w14:textId="25FB5D9F" w:rsidR="0038335F" w:rsidRPr="00D770C8" w:rsidRDefault="0038335F" w:rsidP="00603588">
            <w:pPr>
              <w:rPr>
                <w:rFonts w:eastAsia="Times New Roman"/>
                <w:color w:val="000000"/>
                <w:sz w:val="16"/>
                <w:szCs w:val="16"/>
              </w:rPr>
            </w:pPr>
          </w:p>
        </w:tc>
        <w:tc>
          <w:tcPr>
            <w:tcW w:w="426" w:type="dxa"/>
            <w:tcBorders>
              <w:top w:val="nil"/>
              <w:left w:val="nil"/>
              <w:bottom w:val="single" w:sz="4" w:space="0" w:color="auto"/>
              <w:right w:val="single" w:sz="4" w:space="0" w:color="auto"/>
            </w:tcBorders>
            <w:shd w:val="clear" w:color="auto" w:fill="auto"/>
            <w:noWrap/>
            <w:vAlign w:val="bottom"/>
          </w:tcPr>
          <w:p w14:paraId="7451D75E" w14:textId="15602F18" w:rsidR="0038335F" w:rsidRPr="00D770C8" w:rsidRDefault="0038335F" w:rsidP="00603588">
            <w:pPr>
              <w:rPr>
                <w:rFonts w:eastAsia="Times New Roman"/>
                <w:color w:val="000000"/>
                <w:sz w:val="16"/>
                <w:szCs w:val="16"/>
              </w:rPr>
            </w:pPr>
          </w:p>
        </w:tc>
        <w:tc>
          <w:tcPr>
            <w:tcW w:w="712" w:type="dxa"/>
            <w:tcBorders>
              <w:top w:val="nil"/>
              <w:left w:val="nil"/>
              <w:bottom w:val="single" w:sz="4" w:space="0" w:color="auto"/>
              <w:right w:val="single" w:sz="4" w:space="0" w:color="auto"/>
            </w:tcBorders>
            <w:shd w:val="clear" w:color="auto" w:fill="auto"/>
            <w:noWrap/>
            <w:vAlign w:val="bottom"/>
          </w:tcPr>
          <w:p w14:paraId="02C028D0" w14:textId="4603A866" w:rsidR="0038335F" w:rsidRPr="00D770C8" w:rsidRDefault="0038335F" w:rsidP="00603588">
            <w:pPr>
              <w:rPr>
                <w:rFonts w:eastAsia="Times New Roman"/>
                <w:color w:val="000000"/>
                <w:sz w:val="16"/>
                <w:szCs w:val="16"/>
              </w:rPr>
            </w:pPr>
          </w:p>
        </w:tc>
        <w:tc>
          <w:tcPr>
            <w:tcW w:w="736" w:type="dxa"/>
            <w:gridSpan w:val="2"/>
            <w:tcBorders>
              <w:top w:val="nil"/>
              <w:left w:val="nil"/>
              <w:bottom w:val="single" w:sz="4" w:space="0" w:color="auto"/>
              <w:right w:val="single" w:sz="4" w:space="0" w:color="auto"/>
            </w:tcBorders>
            <w:shd w:val="clear" w:color="auto" w:fill="auto"/>
            <w:noWrap/>
            <w:vAlign w:val="bottom"/>
          </w:tcPr>
          <w:p w14:paraId="20EA6A30" w14:textId="4152B93F" w:rsidR="0038335F" w:rsidRPr="00D770C8" w:rsidRDefault="00603588" w:rsidP="00603588">
            <w:pPr>
              <w:jc w:val="right"/>
              <w:rPr>
                <w:rFonts w:eastAsia="Times New Roman"/>
                <w:color w:val="000000"/>
                <w:sz w:val="16"/>
                <w:szCs w:val="16"/>
              </w:rPr>
            </w:pPr>
            <w:r>
              <w:rPr>
                <w:rFonts w:eastAsia="Times New Roman"/>
                <w:color w:val="000000"/>
                <w:sz w:val="16"/>
                <w:szCs w:val="16"/>
              </w:rPr>
              <w:t>3,000</w:t>
            </w:r>
          </w:p>
        </w:tc>
        <w:tc>
          <w:tcPr>
            <w:tcW w:w="425" w:type="dxa"/>
            <w:tcBorders>
              <w:top w:val="nil"/>
              <w:left w:val="nil"/>
              <w:bottom w:val="single" w:sz="4" w:space="0" w:color="auto"/>
              <w:right w:val="single" w:sz="4" w:space="0" w:color="auto"/>
            </w:tcBorders>
            <w:shd w:val="clear" w:color="auto" w:fill="auto"/>
            <w:noWrap/>
            <w:vAlign w:val="bottom"/>
            <w:hideMark/>
          </w:tcPr>
          <w:p w14:paraId="5BF876E0" w14:textId="77777777" w:rsidR="0038335F" w:rsidRPr="00D770C8" w:rsidRDefault="0038335F" w:rsidP="00603588">
            <w:pPr>
              <w:rPr>
                <w:rFonts w:eastAsia="Times New Roman"/>
                <w:color w:val="000000"/>
                <w:sz w:val="16"/>
                <w:szCs w:val="16"/>
              </w:rPr>
            </w:pPr>
            <w:r w:rsidRPr="00D770C8">
              <w:rPr>
                <w:rFonts w:eastAsia="Times New Roman"/>
                <w:color w:val="000000"/>
                <w:sz w:val="16"/>
                <w:szCs w:val="16"/>
              </w:rPr>
              <w:t> </w:t>
            </w:r>
          </w:p>
        </w:tc>
      </w:tr>
      <w:tr w:rsidR="00603588" w14:paraId="52430F0D" w14:textId="33727444" w:rsidTr="003456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51"/>
        </w:trPr>
        <w:tc>
          <w:tcPr>
            <w:tcW w:w="556" w:type="dxa"/>
            <w:vAlign w:val="center"/>
          </w:tcPr>
          <w:p w14:paraId="2C9E5C2E" w14:textId="1ECE97B4" w:rsidR="00603588" w:rsidRPr="00603588" w:rsidRDefault="00061BCD" w:rsidP="00061BCD">
            <w:pPr>
              <w:ind w:left="108"/>
              <w:jc w:val="right"/>
              <w:rPr>
                <w:sz w:val="16"/>
                <w:szCs w:val="16"/>
                <w:lang w:eastAsia="ko-KR"/>
              </w:rPr>
            </w:pPr>
            <w:r>
              <w:rPr>
                <w:sz w:val="16"/>
                <w:szCs w:val="16"/>
                <w:lang w:eastAsia="ko-KR"/>
              </w:rPr>
              <w:t>4</w:t>
            </w:r>
          </w:p>
        </w:tc>
        <w:tc>
          <w:tcPr>
            <w:tcW w:w="700" w:type="dxa"/>
            <w:vAlign w:val="bottom"/>
          </w:tcPr>
          <w:p w14:paraId="155F00AE" w14:textId="4CF4FEC2" w:rsidR="00603588" w:rsidRPr="00603588" w:rsidRDefault="00603588" w:rsidP="00603588">
            <w:pPr>
              <w:rPr>
                <w:sz w:val="16"/>
                <w:szCs w:val="16"/>
                <w:lang w:eastAsia="ko-KR"/>
              </w:rPr>
            </w:pPr>
            <w:r w:rsidRPr="00D770C8">
              <w:rPr>
                <w:rFonts w:eastAsia="Times New Roman"/>
                <w:color w:val="000000"/>
                <w:sz w:val="16"/>
                <w:szCs w:val="16"/>
              </w:rPr>
              <w:t>49 ОП МЗ 49Н-0</w:t>
            </w:r>
            <w:r>
              <w:rPr>
                <w:rFonts w:eastAsia="Times New Roman"/>
                <w:color w:val="000000"/>
                <w:sz w:val="16"/>
                <w:szCs w:val="16"/>
              </w:rPr>
              <w:t>413</w:t>
            </w:r>
          </w:p>
        </w:tc>
        <w:tc>
          <w:tcPr>
            <w:tcW w:w="1267" w:type="dxa"/>
          </w:tcPr>
          <w:p w14:paraId="3E266AF3" w14:textId="6DDE433F" w:rsidR="00603588" w:rsidRPr="00603588" w:rsidRDefault="00603588" w:rsidP="00603588">
            <w:pPr>
              <w:ind w:left="108"/>
              <w:rPr>
                <w:sz w:val="16"/>
                <w:szCs w:val="16"/>
                <w:lang w:eastAsia="ko-KR"/>
              </w:rPr>
            </w:pPr>
            <w:r>
              <w:rPr>
                <w:sz w:val="16"/>
                <w:szCs w:val="16"/>
                <w:lang w:eastAsia="ko-KR"/>
              </w:rPr>
              <w:t>Междуречье-Соловьево-Сельцо</w:t>
            </w:r>
          </w:p>
        </w:tc>
        <w:tc>
          <w:tcPr>
            <w:tcW w:w="680" w:type="dxa"/>
            <w:vAlign w:val="bottom"/>
          </w:tcPr>
          <w:p w14:paraId="44AD340F" w14:textId="36A606AE" w:rsidR="00603588" w:rsidRPr="00603588" w:rsidRDefault="0034567E" w:rsidP="0034567E">
            <w:pPr>
              <w:jc w:val="center"/>
              <w:rPr>
                <w:sz w:val="16"/>
                <w:szCs w:val="16"/>
                <w:lang w:eastAsia="ko-KR"/>
              </w:rPr>
            </w:pPr>
            <w:r>
              <w:rPr>
                <w:sz w:val="16"/>
                <w:szCs w:val="16"/>
                <w:lang w:eastAsia="ko-KR"/>
              </w:rPr>
              <w:t>28,630</w:t>
            </w:r>
          </w:p>
        </w:tc>
        <w:tc>
          <w:tcPr>
            <w:tcW w:w="591" w:type="dxa"/>
            <w:vAlign w:val="bottom"/>
          </w:tcPr>
          <w:p w14:paraId="26F7408C" w14:textId="40F54D03" w:rsidR="00603588" w:rsidRPr="00603588" w:rsidRDefault="00603588" w:rsidP="0034567E">
            <w:pPr>
              <w:jc w:val="center"/>
              <w:rPr>
                <w:sz w:val="16"/>
                <w:szCs w:val="16"/>
                <w:lang w:eastAsia="ko-KR"/>
              </w:rPr>
            </w:pPr>
            <w:r>
              <w:rPr>
                <w:sz w:val="16"/>
                <w:szCs w:val="16"/>
                <w:lang w:eastAsia="ko-KR"/>
              </w:rPr>
              <w:t>0,000</w:t>
            </w:r>
          </w:p>
        </w:tc>
        <w:tc>
          <w:tcPr>
            <w:tcW w:w="719" w:type="dxa"/>
            <w:vAlign w:val="bottom"/>
          </w:tcPr>
          <w:p w14:paraId="1C5EAAAE" w14:textId="34219F4D" w:rsidR="00603588" w:rsidRPr="00603588" w:rsidRDefault="0034567E" w:rsidP="0034567E">
            <w:pPr>
              <w:jc w:val="center"/>
              <w:rPr>
                <w:sz w:val="16"/>
                <w:szCs w:val="16"/>
                <w:lang w:eastAsia="ko-KR"/>
              </w:rPr>
            </w:pPr>
            <w:r>
              <w:rPr>
                <w:sz w:val="16"/>
                <w:szCs w:val="16"/>
                <w:lang w:eastAsia="ko-KR"/>
              </w:rPr>
              <w:t>28,630</w:t>
            </w:r>
          </w:p>
        </w:tc>
        <w:tc>
          <w:tcPr>
            <w:tcW w:w="427" w:type="dxa"/>
            <w:vAlign w:val="bottom"/>
          </w:tcPr>
          <w:p w14:paraId="68592B70" w14:textId="0A092860" w:rsidR="00603588" w:rsidRPr="00603588" w:rsidRDefault="00603588" w:rsidP="0034567E">
            <w:pPr>
              <w:ind w:left="108"/>
              <w:jc w:val="center"/>
              <w:rPr>
                <w:sz w:val="16"/>
                <w:szCs w:val="16"/>
                <w:lang w:eastAsia="ko-KR"/>
              </w:rPr>
            </w:pPr>
          </w:p>
        </w:tc>
        <w:tc>
          <w:tcPr>
            <w:tcW w:w="678" w:type="dxa"/>
            <w:vAlign w:val="bottom"/>
          </w:tcPr>
          <w:p w14:paraId="46B1A55C" w14:textId="7BE33420" w:rsidR="00603588" w:rsidRPr="00603588" w:rsidRDefault="0034567E" w:rsidP="0034567E">
            <w:pPr>
              <w:rPr>
                <w:sz w:val="16"/>
                <w:szCs w:val="16"/>
                <w:lang w:eastAsia="ko-KR"/>
              </w:rPr>
            </w:pPr>
            <w:r>
              <w:rPr>
                <w:sz w:val="16"/>
                <w:szCs w:val="16"/>
                <w:lang w:eastAsia="ko-KR"/>
              </w:rPr>
              <w:t>10,770</w:t>
            </w:r>
          </w:p>
        </w:tc>
        <w:tc>
          <w:tcPr>
            <w:tcW w:w="727" w:type="dxa"/>
            <w:vAlign w:val="bottom"/>
          </w:tcPr>
          <w:p w14:paraId="5D3038EC" w14:textId="0B079AAE" w:rsidR="00603588" w:rsidRPr="00603588" w:rsidRDefault="0034567E" w:rsidP="0034567E">
            <w:pPr>
              <w:rPr>
                <w:sz w:val="16"/>
                <w:szCs w:val="16"/>
                <w:lang w:eastAsia="ko-KR"/>
              </w:rPr>
            </w:pPr>
            <w:r>
              <w:rPr>
                <w:sz w:val="16"/>
                <w:szCs w:val="16"/>
                <w:lang w:eastAsia="ko-KR"/>
              </w:rPr>
              <w:t>1</w:t>
            </w:r>
            <w:r w:rsidR="00603588">
              <w:rPr>
                <w:sz w:val="16"/>
                <w:szCs w:val="16"/>
                <w:lang w:eastAsia="ko-KR"/>
              </w:rPr>
              <w:t>7,</w:t>
            </w:r>
            <w:r>
              <w:rPr>
                <w:sz w:val="16"/>
                <w:szCs w:val="16"/>
                <w:lang w:eastAsia="ko-KR"/>
              </w:rPr>
              <w:t>86</w:t>
            </w:r>
            <w:r w:rsidR="00603588">
              <w:rPr>
                <w:sz w:val="16"/>
                <w:szCs w:val="16"/>
                <w:lang w:eastAsia="ko-KR"/>
              </w:rPr>
              <w:t>0</w:t>
            </w:r>
          </w:p>
        </w:tc>
        <w:tc>
          <w:tcPr>
            <w:tcW w:w="709" w:type="dxa"/>
            <w:vAlign w:val="bottom"/>
          </w:tcPr>
          <w:p w14:paraId="08144A95" w14:textId="6EE18820" w:rsidR="00603588" w:rsidRPr="00603588" w:rsidRDefault="00603588" w:rsidP="0034567E">
            <w:pPr>
              <w:ind w:left="108"/>
              <w:jc w:val="center"/>
              <w:rPr>
                <w:sz w:val="16"/>
                <w:szCs w:val="16"/>
                <w:lang w:eastAsia="ko-KR"/>
              </w:rPr>
            </w:pPr>
          </w:p>
        </w:tc>
        <w:tc>
          <w:tcPr>
            <w:tcW w:w="278" w:type="dxa"/>
            <w:vAlign w:val="bottom"/>
          </w:tcPr>
          <w:p w14:paraId="6E160449" w14:textId="3AAFDF3F" w:rsidR="00603588" w:rsidRPr="00603588" w:rsidRDefault="00603588" w:rsidP="0034567E">
            <w:pPr>
              <w:ind w:left="108"/>
              <w:jc w:val="center"/>
              <w:rPr>
                <w:sz w:val="16"/>
                <w:szCs w:val="16"/>
                <w:lang w:eastAsia="ko-KR"/>
              </w:rPr>
            </w:pPr>
          </w:p>
        </w:tc>
        <w:tc>
          <w:tcPr>
            <w:tcW w:w="287" w:type="dxa"/>
            <w:vAlign w:val="bottom"/>
          </w:tcPr>
          <w:p w14:paraId="637FFFAF" w14:textId="6F8C228A" w:rsidR="00603588" w:rsidRPr="00603588" w:rsidRDefault="00603588" w:rsidP="0034567E">
            <w:pPr>
              <w:ind w:left="108"/>
              <w:jc w:val="center"/>
              <w:rPr>
                <w:sz w:val="16"/>
                <w:szCs w:val="16"/>
                <w:lang w:eastAsia="ko-KR"/>
              </w:rPr>
            </w:pPr>
          </w:p>
        </w:tc>
        <w:tc>
          <w:tcPr>
            <w:tcW w:w="426" w:type="dxa"/>
            <w:vAlign w:val="bottom"/>
          </w:tcPr>
          <w:p w14:paraId="58C0BC63" w14:textId="2BB1EA8D" w:rsidR="00603588" w:rsidRPr="00603588" w:rsidRDefault="00603588" w:rsidP="0034567E">
            <w:pPr>
              <w:ind w:left="108"/>
              <w:jc w:val="center"/>
              <w:rPr>
                <w:sz w:val="16"/>
                <w:szCs w:val="16"/>
                <w:lang w:eastAsia="ko-KR"/>
              </w:rPr>
            </w:pPr>
          </w:p>
        </w:tc>
        <w:tc>
          <w:tcPr>
            <w:tcW w:w="712" w:type="dxa"/>
            <w:vAlign w:val="bottom"/>
          </w:tcPr>
          <w:p w14:paraId="3C2DD222" w14:textId="3DC5C7BF" w:rsidR="00603588" w:rsidRPr="00603588" w:rsidRDefault="0034567E" w:rsidP="0034567E">
            <w:pPr>
              <w:rPr>
                <w:sz w:val="16"/>
                <w:szCs w:val="16"/>
                <w:lang w:eastAsia="ko-KR"/>
              </w:rPr>
            </w:pPr>
            <w:r>
              <w:rPr>
                <w:sz w:val="16"/>
                <w:szCs w:val="16"/>
                <w:lang w:eastAsia="ko-KR"/>
              </w:rPr>
              <w:t>17,180</w:t>
            </w:r>
          </w:p>
        </w:tc>
        <w:tc>
          <w:tcPr>
            <w:tcW w:w="724" w:type="dxa"/>
            <w:vAlign w:val="bottom"/>
          </w:tcPr>
          <w:p w14:paraId="01F3B1F6" w14:textId="50F3B823" w:rsidR="00603588" w:rsidRPr="00603588" w:rsidRDefault="0034567E" w:rsidP="0034567E">
            <w:pPr>
              <w:rPr>
                <w:sz w:val="16"/>
                <w:szCs w:val="16"/>
                <w:lang w:eastAsia="ko-KR"/>
              </w:rPr>
            </w:pPr>
            <w:r>
              <w:rPr>
                <w:sz w:val="16"/>
                <w:szCs w:val="16"/>
                <w:lang w:eastAsia="ko-KR"/>
              </w:rPr>
              <w:t>11,45</w:t>
            </w:r>
            <w:r w:rsidR="00603588">
              <w:rPr>
                <w:sz w:val="16"/>
                <w:szCs w:val="16"/>
                <w:lang w:eastAsia="ko-KR"/>
              </w:rPr>
              <w:t>0</w:t>
            </w:r>
          </w:p>
        </w:tc>
        <w:tc>
          <w:tcPr>
            <w:tcW w:w="437" w:type="dxa"/>
            <w:gridSpan w:val="2"/>
            <w:vAlign w:val="bottom"/>
          </w:tcPr>
          <w:p w14:paraId="48E3166A" w14:textId="0AB5F7E5" w:rsidR="00603588" w:rsidRPr="00603588" w:rsidRDefault="00603588" w:rsidP="0034567E">
            <w:pPr>
              <w:ind w:left="108"/>
              <w:jc w:val="center"/>
              <w:rPr>
                <w:sz w:val="16"/>
                <w:szCs w:val="16"/>
                <w:lang w:eastAsia="ko-KR"/>
              </w:rPr>
            </w:pPr>
          </w:p>
        </w:tc>
      </w:tr>
      <w:tr w:rsidR="00632839" w14:paraId="19690DBB" w14:textId="77777777" w:rsidTr="003456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51"/>
        </w:trPr>
        <w:tc>
          <w:tcPr>
            <w:tcW w:w="556" w:type="dxa"/>
            <w:vAlign w:val="center"/>
          </w:tcPr>
          <w:p w14:paraId="24A94904" w14:textId="6E408F8E" w:rsidR="00632839" w:rsidRDefault="00632839" w:rsidP="00061BCD">
            <w:pPr>
              <w:ind w:left="108"/>
              <w:jc w:val="right"/>
              <w:rPr>
                <w:sz w:val="16"/>
                <w:szCs w:val="16"/>
                <w:lang w:eastAsia="ko-KR"/>
              </w:rPr>
            </w:pPr>
            <w:r>
              <w:rPr>
                <w:sz w:val="16"/>
                <w:szCs w:val="16"/>
                <w:lang w:eastAsia="ko-KR"/>
              </w:rPr>
              <w:t>5</w:t>
            </w:r>
          </w:p>
        </w:tc>
        <w:tc>
          <w:tcPr>
            <w:tcW w:w="700" w:type="dxa"/>
            <w:vAlign w:val="bottom"/>
          </w:tcPr>
          <w:p w14:paraId="0D62D288" w14:textId="3DD02582" w:rsidR="00632839" w:rsidRPr="00D770C8" w:rsidRDefault="00632839" w:rsidP="00603588">
            <w:pPr>
              <w:rPr>
                <w:rFonts w:eastAsia="Times New Roman"/>
                <w:color w:val="000000"/>
                <w:sz w:val="16"/>
                <w:szCs w:val="16"/>
              </w:rPr>
            </w:pPr>
            <w:r>
              <w:rPr>
                <w:rFonts w:eastAsia="Times New Roman"/>
                <w:color w:val="000000"/>
                <w:sz w:val="16"/>
                <w:szCs w:val="16"/>
              </w:rPr>
              <w:t>49 ОП МЗ 49К-2141</w:t>
            </w:r>
          </w:p>
        </w:tc>
        <w:tc>
          <w:tcPr>
            <w:tcW w:w="1267" w:type="dxa"/>
          </w:tcPr>
          <w:p w14:paraId="2333681A" w14:textId="753BCDDB" w:rsidR="00632839" w:rsidRDefault="00632839" w:rsidP="00603588">
            <w:pPr>
              <w:ind w:left="108"/>
              <w:rPr>
                <w:sz w:val="16"/>
                <w:szCs w:val="16"/>
                <w:lang w:eastAsia="ko-KR"/>
              </w:rPr>
            </w:pPr>
            <w:proofErr w:type="spellStart"/>
            <w:r>
              <w:rPr>
                <w:sz w:val="16"/>
                <w:szCs w:val="16"/>
                <w:lang w:eastAsia="ko-KR"/>
              </w:rPr>
              <w:t>Шимс</w:t>
            </w:r>
            <w:proofErr w:type="spellEnd"/>
            <w:r>
              <w:rPr>
                <w:sz w:val="16"/>
                <w:szCs w:val="16"/>
                <w:lang w:eastAsia="ko-KR"/>
              </w:rPr>
              <w:t>-Волот</w:t>
            </w:r>
          </w:p>
        </w:tc>
        <w:tc>
          <w:tcPr>
            <w:tcW w:w="680" w:type="dxa"/>
            <w:vAlign w:val="bottom"/>
          </w:tcPr>
          <w:p w14:paraId="062D65DF" w14:textId="28ADEAF7" w:rsidR="00632839" w:rsidRDefault="0034567E" w:rsidP="0034567E">
            <w:pPr>
              <w:jc w:val="center"/>
              <w:rPr>
                <w:sz w:val="16"/>
                <w:szCs w:val="16"/>
                <w:lang w:eastAsia="ko-KR"/>
              </w:rPr>
            </w:pPr>
            <w:r>
              <w:rPr>
                <w:sz w:val="16"/>
                <w:szCs w:val="16"/>
                <w:lang w:eastAsia="ko-KR"/>
              </w:rPr>
              <w:t>16,046</w:t>
            </w:r>
          </w:p>
        </w:tc>
        <w:tc>
          <w:tcPr>
            <w:tcW w:w="591" w:type="dxa"/>
            <w:vAlign w:val="bottom"/>
          </w:tcPr>
          <w:p w14:paraId="16A9C6E0" w14:textId="12553E67" w:rsidR="00632839" w:rsidRDefault="00632839" w:rsidP="0034567E">
            <w:pPr>
              <w:rPr>
                <w:sz w:val="16"/>
                <w:szCs w:val="16"/>
                <w:lang w:eastAsia="ko-KR"/>
              </w:rPr>
            </w:pPr>
            <w:r>
              <w:rPr>
                <w:sz w:val="16"/>
                <w:szCs w:val="16"/>
                <w:lang w:eastAsia="ko-KR"/>
              </w:rPr>
              <w:t>0,000</w:t>
            </w:r>
          </w:p>
        </w:tc>
        <w:tc>
          <w:tcPr>
            <w:tcW w:w="719" w:type="dxa"/>
            <w:vAlign w:val="bottom"/>
          </w:tcPr>
          <w:p w14:paraId="0A3F2EF5" w14:textId="0B6C96F9" w:rsidR="00632839" w:rsidRDefault="0034567E" w:rsidP="0034567E">
            <w:pPr>
              <w:jc w:val="center"/>
              <w:rPr>
                <w:sz w:val="16"/>
                <w:szCs w:val="16"/>
                <w:lang w:eastAsia="ko-KR"/>
              </w:rPr>
            </w:pPr>
            <w:r>
              <w:rPr>
                <w:sz w:val="16"/>
                <w:szCs w:val="16"/>
                <w:lang w:eastAsia="ko-KR"/>
              </w:rPr>
              <w:t>16,046</w:t>
            </w:r>
          </w:p>
        </w:tc>
        <w:tc>
          <w:tcPr>
            <w:tcW w:w="427" w:type="dxa"/>
            <w:vAlign w:val="bottom"/>
          </w:tcPr>
          <w:p w14:paraId="34F92D98" w14:textId="77777777" w:rsidR="00632839" w:rsidRPr="00603588" w:rsidRDefault="00632839" w:rsidP="0034567E">
            <w:pPr>
              <w:ind w:left="108"/>
              <w:jc w:val="center"/>
              <w:rPr>
                <w:sz w:val="16"/>
                <w:szCs w:val="16"/>
                <w:lang w:eastAsia="ko-KR"/>
              </w:rPr>
            </w:pPr>
          </w:p>
        </w:tc>
        <w:tc>
          <w:tcPr>
            <w:tcW w:w="678" w:type="dxa"/>
            <w:vAlign w:val="bottom"/>
          </w:tcPr>
          <w:p w14:paraId="5656E9B9" w14:textId="3D65FAC6" w:rsidR="00632839" w:rsidRPr="00603588" w:rsidRDefault="0034567E" w:rsidP="0034567E">
            <w:pPr>
              <w:jc w:val="center"/>
              <w:rPr>
                <w:sz w:val="16"/>
                <w:szCs w:val="16"/>
                <w:lang w:eastAsia="ko-KR"/>
              </w:rPr>
            </w:pPr>
            <w:r>
              <w:rPr>
                <w:sz w:val="16"/>
                <w:szCs w:val="16"/>
                <w:lang w:eastAsia="ko-KR"/>
              </w:rPr>
              <w:t>16,046</w:t>
            </w:r>
          </w:p>
        </w:tc>
        <w:tc>
          <w:tcPr>
            <w:tcW w:w="727" w:type="dxa"/>
            <w:vAlign w:val="bottom"/>
          </w:tcPr>
          <w:p w14:paraId="5F513F50" w14:textId="77777777" w:rsidR="00632839" w:rsidRDefault="00632839" w:rsidP="0034567E">
            <w:pPr>
              <w:jc w:val="center"/>
              <w:rPr>
                <w:sz w:val="16"/>
                <w:szCs w:val="16"/>
                <w:lang w:eastAsia="ko-KR"/>
              </w:rPr>
            </w:pPr>
          </w:p>
        </w:tc>
        <w:tc>
          <w:tcPr>
            <w:tcW w:w="709" w:type="dxa"/>
            <w:vAlign w:val="bottom"/>
          </w:tcPr>
          <w:p w14:paraId="4AF6C97C" w14:textId="77777777" w:rsidR="00632839" w:rsidRPr="00603588" w:rsidRDefault="00632839" w:rsidP="0034567E">
            <w:pPr>
              <w:ind w:left="108"/>
              <w:jc w:val="center"/>
              <w:rPr>
                <w:sz w:val="16"/>
                <w:szCs w:val="16"/>
                <w:lang w:eastAsia="ko-KR"/>
              </w:rPr>
            </w:pPr>
          </w:p>
        </w:tc>
        <w:tc>
          <w:tcPr>
            <w:tcW w:w="278" w:type="dxa"/>
            <w:vAlign w:val="bottom"/>
          </w:tcPr>
          <w:p w14:paraId="789C89B0" w14:textId="77777777" w:rsidR="00632839" w:rsidRPr="00603588" w:rsidRDefault="00632839" w:rsidP="0034567E">
            <w:pPr>
              <w:ind w:left="108"/>
              <w:jc w:val="center"/>
              <w:rPr>
                <w:sz w:val="16"/>
                <w:szCs w:val="16"/>
                <w:lang w:eastAsia="ko-KR"/>
              </w:rPr>
            </w:pPr>
          </w:p>
        </w:tc>
        <w:tc>
          <w:tcPr>
            <w:tcW w:w="287" w:type="dxa"/>
            <w:vAlign w:val="bottom"/>
          </w:tcPr>
          <w:p w14:paraId="285B1781" w14:textId="77777777" w:rsidR="00632839" w:rsidRPr="00603588" w:rsidRDefault="00632839" w:rsidP="0034567E">
            <w:pPr>
              <w:ind w:left="108"/>
              <w:jc w:val="center"/>
              <w:rPr>
                <w:sz w:val="16"/>
                <w:szCs w:val="16"/>
                <w:lang w:eastAsia="ko-KR"/>
              </w:rPr>
            </w:pPr>
          </w:p>
        </w:tc>
        <w:tc>
          <w:tcPr>
            <w:tcW w:w="426" w:type="dxa"/>
            <w:vAlign w:val="bottom"/>
          </w:tcPr>
          <w:p w14:paraId="49A17F5D" w14:textId="77777777" w:rsidR="00632839" w:rsidRPr="00603588" w:rsidRDefault="00632839" w:rsidP="0034567E">
            <w:pPr>
              <w:ind w:left="108"/>
              <w:jc w:val="center"/>
              <w:rPr>
                <w:sz w:val="16"/>
                <w:szCs w:val="16"/>
                <w:lang w:eastAsia="ko-KR"/>
              </w:rPr>
            </w:pPr>
          </w:p>
        </w:tc>
        <w:tc>
          <w:tcPr>
            <w:tcW w:w="712" w:type="dxa"/>
            <w:vAlign w:val="bottom"/>
          </w:tcPr>
          <w:p w14:paraId="539FE1E9" w14:textId="1897686F" w:rsidR="00632839" w:rsidRPr="00603588" w:rsidRDefault="0034567E" w:rsidP="0034567E">
            <w:pPr>
              <w:rPr>
                <w:sz w:val="16"/>
                <w:szCs w:val="16"/>
                <w:lang w:eastAsia="ko-KR"/>
              </w:rPr>
            </w:pPr>
            <w:r>
              <w:rPr>
                <w:sz w:val="16"/>
                <w:szCs w:val="16"/>
                <w:lang w:eastAsia="ko-KR"/>
              </w:rPr>
              <w:t>16,046</w:t>
            </w:r>
          </w:p>
        </w:tc>
        <w:tc>
          <w:tcPr>
            <w:tcW w:w="724" w:type="dxa"/>
            <w:vAlign w:val="bottom"/>
          </w:tcPr>
          <w:p w14:paraId="37AA7A4B" w14:textId="77777777" w:rsidR="00632839" w:rsidRDefault="00632839" w:rsidP="0034567E">
            <w:pPr>
              <w:ind w:left="108"/>
              <w:jc w:val="center"/>
              <w:rPr>
                <w:sz w:val="16"/>
                <w:szCs w:val="16"/>
                <w:lang w:eastAsia="ko-KR"/>
              </w:rPr>
            </w:pPr>
          </w:p>
        </w:tc>
        <w:tc>
          <w:tcPr>
            <w:tcW w:w="437" w:type="dxa"/>
            <w:gridSpan w:val="2"/>
            <w:vAlign w:val="bottom"/>
          </w:tcPr>
          <w:p w14:paraId="22225023" w14:textId="77777777" w:rsidR="00632839" w:rsidRPr="00603588" w:rsidRDefault="00632839" w:rsidP="0034567E">
            <w:pPr>
              <w:ind w:left="108"/>
              <w:jc w:val="center"/>
              <w:rPr>
                <w:sz w:val="16"/>
                <w:szCs w:val="16"/>
                <w:lang w:eastAsia="ko-KR"/>
              </w:rPr>
            </w:pPr>
          </w:p>
        </w:tc>
      </w:tr>
      <w:tr w:rsidR="00D17A99" w14:paraId="1AB062EC" w14:textId="77777777" w:rsidTr="003456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51"/>
        </w:trPr>
        <w:tc>
          <w:tcPr>
            <w:tcW w:w="556" w:type="dxa"/>
            <w:vAlign w:val="center"/>
          </w:tcPr>
          <w:p w14:paraId="08FEDC5D" w14:textId="7BCFB9D1" w:rsidR="00D17A99" w:rsidRDefault="00D17A99" w:rsidP="00061BCD">
            <w:pPr>
              <w:ind w:left="108"/>
              <w:jc w:val="right"/>
              <w:rPr>
                <w:sz w:val="16"/>
                <w:szCs w:val="16"/>
                <w:lang w:eastAsia="ko-KR"/>
              </w:rPr>
            </w:pPr>
            <w:r>
              <w:rPr>
                <w:sz w:val="16"/>
                <w:szCs w:val="16"/>
                <w:lang w:eastAsia="ko-KR"/>
              </w:rPr>
              <w:t>6</w:t>
            </w:r>
          </w:p>
        </w:tc>
        <w:tc>
          <w:tcPr>
            <w:tcW w:w="700" w:type="dxa"/>
            <w:vAlign w:val="bottom"/>
          </w:tcPr>
          <w:p w14:paraId="34587FD4" w14:textId="5C0A974B" w:rsidR="00D17A99" w:rsidRDefault="00D17A99" w:rsidP="00D17A99">
            <w:pPr>
              <w:rPr>
                <w:rFonts w:eastAsia="Times New Roman"/>
                <w:color w:val="000000"/>
                <w:sz w:val="16"/>
                <w:szCs w:val="16"/>
              </w:rPr>
            </w:pPr>
            <w:r>
              <w:rPr>
                <w:rFonts w:eastAsia="Times New Roman"/>
                <w:color w:val="000000"/>
                <w:sz w:val="16"/>
                <w:szCs w:val="16"/>
              </w:rPr>
              <w:t>49 ОП МЗ 49Н-0405</w:t>
            </w:r>
          </w:p>
        </w:tc>
        <w:tc>
          <w:tcPr>
            <w:tcW w:w="1267" w:type="dxa"/>
          </w:tcPr>
          <w:p w14:paraId="422CA9A7" w14:textId="092D04E9" w:rsidR="00D17A99" w:rsidRDefault="00D17A99" w:rsidP="00603588">
            <w:pPr>
              <w:ind w:left="108"/>
              <w:rPr>
                <w:sz w:val="16"/>
                <w:szCs w:val="16"/>
                <w:lang w:eastAsia="ko-KR"/>
              </w:rPr>
            </w:pPr>
            <w:r>
              <w:rPr>
                <w:sz w:val="16"/>
                <w:szCs w:val="16"/>
                <w:lang w:eastAsia="ko-KR"/>
              </w:rPr>
              <w:t>Волот-</w:t>
            </w:r>
            <w:proofErr w:type="spellStart"/>
            <w:r>
              <w:rPr>
                <w:sz w:val="16"/>
                <w:szCs w:val="16"/>
                <w:lang w:eastAsia="ko-KR"/>
              </w:rPr>
              <w:t>Верёхново</w:t>
            </w:r>
            <w:proofErr w:type="spellEnd"/>
          </w:p>
        </w:tc>
        <w:tc>
          <w:tcPr>
            <w:tcW w:w="680" w:type="dxa"/>
            <w:vAlign w:val="bottom"/>
          </w:tcPr>
          <w:p w14:paraId="46754A01" w14:textId="02AA7264" w:rsidR="00D17A99" w:rsidRDefault="0034567E" w:rsidP="0034567E">
            <w:pPr>
              <w:jc w:val="center"/>
              <w:rPr>
                <w:sz w:val="16"/>
                <w:szCs w:val="16"/>
                <w:lang w:eastAsia="ko-KR"/>
              </w:rPr>
            </w:pPr>
            <w:r>
              <w:rPr>
                <w:sz w:val="16"/>
                <w:szCs w:val="16"/>
                <w:lang w:eastAsia="ko-KR"/>
              </w:rPr>
              <w:t>18,000</w:t>
            </w:r>
          </w:p>
        </w:tc>
        <w:tc>
          <w:tcPr>
            <w:tcW w:w="591" w:type="dxa"/>
            <w:vAlign w:val="bottom"/>
          </w:tcPr>
          <w:p w14:paraId="1CA4D624" w14:textId="78ADE5F9" w:rsidR="00D17A99" w:rsidRDefault="00D17A99" w:rsidP="0034567E">
            <w:pPr>
              <w:rPr>
                <w:sz w:val="16"/>
                <w:szCs w:val="16"/>
                <w:lang w:eastAsia="ko-KR"/>
              </w:rPr>
            </w:pPr>
            <w:r>
              <w:rPr>
                <w:sz w:val="16"/>
                <w:szCs w:val="16"/>
                <w:lang w:eastAsia="ko-KR"/>
              </w:rPr>
              <w:t>0,000</w:t>
            </w:r>
          </w:p>
        </w:tc>
        <w:tc>
          <w:tcPr>
            <w:tcW w:w="719" w:type="dxa"/>
            <w:vAlign w:val="bottom"/>
          </w:tcPr>
          <w:p w14:paraId="7AB7EB61" w14:textId="5A4CAC3C" w:rsidR="00D17A99" w:rsidRDefault="0034567E" w:rsidP="0034567E">
            <w:pPr>
              <w:jc w:val="center"/>
              <w:rPr>
                <w:sz w:val="16"/>
                <w:szCs w:val="16"/>
                <w:lang w:eastAsia="ko-KR"/>
              </w:rPr>
            </w:pPr>
            <w:r>
              <w:rPr>
                <w:sz w:val="16"/>
                <w:szCs w:val="16"/>
                <w:lang w:eastAsia="ko-KR"/>
              </w:rPr>
              <w:t>18,000</w:t>
            </w:r>
          </w:p>
        </w:tc>
        <w:tc>
          <w:tcPr>
            <w:tcW w:w="427" w:type="dxa"/>
            <w:vAlign w:val="bottom"/>
          </w:tcPr>
          <w:p w14:paraId="7CCDF34D" w14:textId="77777777" w:rsidR="00D17A99" w:rsidRPr="00603588" w:rsidRDefault="00D17A99" w:rsidP="0034567E">
            <w:pPr>
              <w:ind w:left="108"/>
              <w:jc w:val="center"/>
              <w:rPr>
                <w:sz w:val="16"/>
                <w:szCs w:val="16"/>
                <w:lang w:eastAsia="ko-KR"/>
              </w:rPr>
            </w:pPr>
          </w:p>
        </w:tc>
        <w:tc>
          <w:tcPr>
            <w:tcW w:w="678" w:type="dxa"/>
            <w:vAlign w:val="bottom"/>
          </w:tcPr>
          <w:p w14:paraId="03FBD5F9" w14:textId="4A786BEA" w:rsidR="00D17A99" w:rsidRDefault="0034567E" w:rsidP="0034567E">
            <w:pPr>
              <w:jc w:val="center"/>
              <w:rPr>
                <w:sz w:val="16"/>
                <w:szCs w:val="16"/>
                <w:lang w:eastAsia="ko-KR"/>
              </w:rPr>
            </w:pPr>
            <w:r>
              <w:rPr>
                <w:sz w:val="16"/>
                <w:szCs w:val="16"/>
                <w:lang w:eastAsia="ko-KR"/>
              </w:rPr>
              <w:t>4,000</w:t>
            </w:r>
          </w:p>
        </w:tc>
        <w:tc>
          <w:tcPr>
            <w:tcW w:w="727" w:type="dxa"/>
            <w:vAlign w:val="bottom"/>
          </w:tcPr>
          <w:p w14:paraId="6F4C74D1" w14:textId="08D0BBFD" w:rsidR="00D17A99" w:rsidRDefault="0034567E" w:rsidP="0034567E">
            <w:pPr>
              <w:jc w:val="center"/>
              <w:rPr>
                <w:sz w:val="16"/>
                <w:szCs w:val="16"/>
                <w:lang w:eastAsia="ko-KR"/>
              </w:rPr>
            </w:pPr>
            <w:r>
              <w:rPr>
                <w:sz w:val="16"/>
                <w:szCs w:val="16"/>
                <w:lang w:eastAsia="ko-KR"/>
              </w:rPr>
              <w:t>14,000</w:t>
            </w:r>
          </w:p>
        </w:tc>
        <w:tc>
          <w:tcPr>
            <w:tcW w:w="709" w:type="dxa"/>
            <w:vAlign w:val="bottom"/>
          </w:tcPr>
          <w:p w14:paraId="632A5B14" w14:textId="0CCCFE88" w:rsidR="00D17A99" w:rsidRPr="00603588" w:rsidRDefault="00D17A99" w:rsidP="0034567E">
            <w:pPr>
              <w:ind w:left="108"/>
              <w:jc w:val="center"/>
              <w:rPr>
                <w:sz w:val="16"/>
                <w:szCs w:val="16"/>
                <w:lang w:eastAsia="ko-KR"/>
              </w:rPr>
            </w:pPr>
          </w:p>
        </w:tc>
        <w:tc>
          <w:tcPr>
            <w:tcW w:w="278" w:type="dxa"/>
            <w:vAlign w:val="bottom"/>
          </w:tcPr>
          <w:p w14:paraId="6AF4F07F" w14:textId="77777777" w:rsidR="00D17A99" w:rsidRPr="00603588" w:rsidRDefault="00D17A99" w:rsidP="0034567E">
            <w:pPr>
              <w:ind w:left="108"/>
              <w:jc w:val="center"/>
              <w:rPr>
                <w:sz w:val="16"/>
                <w:szCs w:val="16"/>
                <w:lang w:eastAsia="ko-KR"/>
              </w:rPr>
            </w:pPr>
          </w:p>
        </w:tc>
        <w:tc>
          <w:tcPr>
            <w:tcW w:w="287" w:type="dxa"/>
            <w:vAlign w:val="bottom"/>
          </w:tcPr>
          <w:p w14:paraId="51BB16FF" w14:textId="77777777" w:rsidR="00D17A99" w:rsidRPr="00603588" w:rsidRDefault="00D17A99" w:rsidP="0034567E">
            <w:pPr>
              <w:ind w:left="108"/>
              <w:jc w:val="center"/>
              <w:rPr>
                <w:sz w:val="16"/>
                <w:szCs w:val="16"/>
                <w:lang w:eastAsia="ko-KR"/>
              </w:rPr>
            </w:pPr>
          </w:p>
        </w:tc>
        <w:tc>
          <w:tcPr>
            <w:tcW w:w="426" w:type="dxa"/>
            <w:vAlign w:val="bottom"/>
          </w:tcPr>
          <w:p w14:paraId="116E0CFB" w14:textId="77777777" w:rsidR="00D17A99" w:rsidRPr="00603588" w:rsidRDefault="00D17A99" w:rsidP="0034567E">
            <w:pPr>
              <w:ind w:left="108"/>
              <w:jc w:val="center"/>
              <w:rPr>
                <w:sz w:val="16"/>
                <w:szCs w:val="16"/>
                <w:lang w:eastAsia="ko-KR"/>
              </w:rPr>
            </w:pPr>
          </w:p>
        </w:tc>
        <w:tc>
          <w:tcPr>
            <w:tcW w:w="712" w:type="dxa"/>
            <w:vAlign w:val="bottom"/>
          </w:tcPr>
          <w:p w14:paraId="45F4B294" w14:textId="4AC8936E" w:rsidR="00D17A99" w:rsidRDefault="0034567E" w:rsidP="0034567E">
            <w:pPr>
              <w:rPr>
                <w:sz w:val="16"/>
                <w:szCs w:val="16"/>
                <w:lang w:eastAsia="ko-KR"/>
              </w:rPr>
            </w:pPr>
            <w:r>
              <w:rPr>
                <w:sz w:val="16"/>
                <w:szCs w:val="16"/>
                <w:lang w:eastAsia="ko-KR"/>
              </w:rPr>
              <w:t>18,000</w:t>
            </w:r>
          </w:p>
        </w:tc>
        <w:tc>
          <w:tcPr>
            <w:tcW w:w="724" w:type="dxa"/>
            <w:vAlign w:val="bottom"/>
          </w:tcPr>
          <w:p w14:paraId="5773B6D9" w14:textId="77777777" w:rsidR="00D17A99" w:rsidRDefault="00D17A99" w:rsidP="0034567E">
            <w:pPr>
              <w:ind w:left="108"/>
              <w:jc w:val="center"/>
              <w:rPr>
                <w:sz w:val="16"/>
                <w:szCs w:val="16"/>
                <w:lang w:eastAsia="ko-KR"/>
              </w:rPr>
            </w:pPr>
          </w:p>
        </w:tc>
        <w:tc>
          <w:tcPr>
            <w:tcW w:w="437" w:type="dxa"/>
            <w:gridSpan w:val="2"/>
            <w:vAlign w:val="bottom"/>
          </w:tcPr>
          <w:p w14:paraId="0D3A8FEE" w14:textId="77777777" w:rsidR="00D17A99" w:rsidRPr="00603588" w:rsidRDefault="00D17A99" w:rsidP="0034567E">
            <w:pPr>
              <w:ind w:left="108"/>
              <w:jc w:val="center"/>
              <w:rPr>
                <w:sz w:val="16"/>
                <w:szCs w:val="16"/>
                <w:lang w:eastAsia="ko-KR"/>
              </w:rPr>
            </w:pPr>
          </w:p>
        </w:tc>
      </w:tr>
      <w:tr w:rsidR="00D17A99" w14:paraId="7399D735" w14:textId="77777777" w:rsidTr="003456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51"/>
        </w:trPr>
        <w:tc>
          <w:tcPr>
            <w:tcW w:w="556" w:type="dxa"/>
            <w:vAlign w:val="center"/>
          </w:tcPr>
          <w:p w14:paraId="70442FA7" w14:textId="6FE20BC5" w:rsidR="00D17A99" w:rsidRDefault="00D17A99" w:rsidP="00061BCD">
            <w:pPr>
              <w:ind w:left="108"/>
              <w:jc w:val="right"/>
              <w:rPr>
                <w:sz w:val="16"/>
                <w:szCs w:val="16"/>
                <w:lang w:eastAsia="ko-KR"/>
              </w:rPr>
            </w:pPr>
            <w:r>
              <w:rPr>
                <w:sz w:val="16"/>
                <w:szCs w:val="16"/>
                <w:lang w:eastAsia="ko-KR"/>
              </w:rPr>
              <w:t>7</w:t>
            </w:r>
          </w:p>
        </w:tc>
        <w:tc>
          <w:tcPr>
            <w:tcW w:w="700" w:type="dxa"/>
            <w:vAlign w:val="bottom"/>
          </w:tcPr>
          <w:p w14:paraId="02E50DA9" w14:textId="70F7FA5A" w:rsidR="00D17A99" w:rsidRDefault="00D17A99" w:rsidP="00D17A99">
            <w:pPr>
              <w:rPr>
                <w:rFonts w:eastAsia="Times New Roman"/>
                <w:color w:val="000000"/>
                <w:sz w:val="16"/>
                <w:szCs w:val="16"/>
              </w:rPr>
            </w:pPr>
            <w:r>
              <w:rPr>
                <w:rFonts w:eastAsia="Times New Roman"/>
                <w:color w:val="000000"/>
                <w:sz w:val="16"/>
                <w:szCs w:val="16"/>
              </w:rPr>
              <w:t>49 ОП МЗ 49Н-0406</w:t>
            </w:r>
          </w:p>
        </w:tc>
        <w:tc>
          <w:tcPr>
            <w:tcW w:w="1267" w:type="dxa"/>
          </w:tcPr>
          <w:p w14:paraId="2849C6C4" w14:textId="3422AF5E" w:rsidR="00D17A99" w:rsidRDefault="00D17A99" w:rsidP="00603588">
            <w:pPr>
              <w:ind w:left="108"/>
              <w:rPr>
                <w:sz w:val="16"/>
                <w:szCs w:val="16"/>
                <w:lang w:eastAsia="ko-KR"/>
              </w:rPr>
            </w:pPr>
            <w:r>
              <w:rPr>
                <w:sz w:val="16"/>
                <w:szCs w:val="16"/>
                <w:lang w:eastAsia="ko-KR"/>
              </w:rPr>
              <w:t>Волот-</w:t>
            </w:r>
            <w:proofErr w:type="spellStart"/>
            <w:r>
              <w:rPr>
                <w:sz w:val="16"/>
                <w:szCs w:val="16"/>
                <w:lang w:eastAsia="ko-KR"/>
              </w:rPr>
              <w:t>Дерглец</w:t>
            </w:r>
            <w:proofErr w:type="spellEnd"/>
            <w:r>
              <w:rPr>
                <w:sz w:val="16"/>
                <w:szCs w:val="16"/>
                <w:lang w:eastAsia="ko-KR"/>
              </w:rPr>
              <w:t>-</w:t>
            </w:r>
            <w:proofErr w:type="spellStart"/>
            <w:r>
              <w:rPr>
                <w:sz w:val="16"/>
                <w:szCs w:val="16"/>
                <w:lang w:eastAsia="ko-KR"/>
              </w:rPr>
              <w:t>Пуково</w:t>
            </w:r>
            <w:proofErr w:type="spellEnd"/>
          </w:p>
        </w:tc>
        <w:tc>
          <w:tcPr>
            <w:tcW w:w="680" w:type="dxa"/>
            <w:vAlign w:val="bottom"/>
          </w:tcPr>
          <w:p w14:paraId="315B13CA" w14:textId="6A25F7D4" w:rsidR="00D17A99" w:rsidRDefault="0034567E" w:rsidP="0034567E">
            <w:pPr>
              <w:jc w:val="center"/>
              <w:rPr>
                <w:sz w:val="16"/>
                <w:szCs w:val="16"/>
                <w:lang w:eastAsia="ko-KR"/>
              </w:rPr>
            </w:pPr>
            <w:r>
              <w:rPr>
                <w:sz w:val="16"/>
                <w:szCs w:val="16"/>
                <w:lang w:eastAsia="ko-KR"/>
              </w:rPr>
              <w:t>14,940</w:t>
            </w:r>
          </w:p>
        </w:tc>
        <w:tc>
          <w:tcPr>
            <w:tcW w:w="591" w:type="dxa"/>
            <w:vAlign w:val="bottom"/>
          </w:tcPr>
          <w:p w14:paraId="0E12FAE9" w14:textId="4DA17D85" w:rsidR="00D17A99" w:rsidRDefault="0034567E" w:rsidP="0034567E">
            <w:pPr>
              <w:rPr>
                <w:sz w:val="16"/>
                <w:szCs w:val="16"/>
                <w:lang w:eastAsia="ko-KR"/>
              </w:rPr>
            </w:pPr>
            <w:r>
              <w:rPr>
                <w:sz w:val="16"/>
                <w:szCs w:val="16"/>
                <w:lang w:eastAsia="ko-KR"/>
              </w:rPr>
              <w:t>0,000</w:t>
            </w:r>
          </w:p>
        </w:tc>
        <w:tc>
          <w:tcPr>
            <w:tcW w:w="719" w:type="dxa"/>
            <w:vAlign w:val="bottom"/>
          </w:tcPr>
          <w:p w14:paraId="09307DE9" w14:textId="47593AAC" w:rsidR="00D17A99" w:rsidRDefault="0034567E" w:rsidP="0034567E">
            <w:pPr>
              <w:jc w:val="center"/>
              <w:rPr>
                <w:sz w:val="16"/>
                <w:szCs w:val="16"/>
                <w:lang w:eastAsia="ko-KR"/>
              </w:rPr>
            </w:pPr>
            <w:r>
              <w:rPr>
                <w:sz w:val="16"/>
                <w:szCs w:val="16"/>
                <w:lang w:eastAsia="ko-KR"/>
              </w:rPr>
              <w:t>14,940</w:t>
            </w:r>
          </w:p>
        </w:tc>
        <w:tc>
          <w:tcPr>
            <w:tcW w:w="427" w:type="dxa"/>
            <w:vAlign w:val="bottom"/>
          </w:tcPr>
          <w:p w14:paraId="245B0F24" w14:textId="77777777" w:rsidR="00D17A99" w:rsidRPr="00603588" w:rsidRDefault="00D17A99" w:rsidP="0034567E">
            <w:pPr>
              <w:ind w:left="108"/>
              <w:jc w:val="center"/>
              <w:rPr>
                <w:sz w:val="16"/>
                <w:szCs w:val="16"/>
                <w:lang w:eastAsia="ko-KR"/>
              </w:rPr>
            </w:pPr>
          </w:p>
        </w:tc>
        <w:tc>
          <w:tcPr>
            <w:tcW w:w="678" w:type="dxa"/>
            <w:vAlign w:val="bottom"/>
          </w:tcPr>
          <w:p w14:paraId="54609418" w14:textId="452CACC7" w:rsidR="00D17A99" w:rsidRDefault="0034567E" w:rsidP="0034567E">
            <w:pPr>
              <w:jc w:val="center"/>
              <w:rPr>
                <w:sz w:val="16"/>
                <w:szCs w:val="16"/>
                <w:lang w:eastAsia="ko-KR"/>
              </w:rPr>
            </w:pPr>
            <w:r>
              <w:rPr>
                <w:sz w:val="16"/>
                <w:szCs w:val="16"/>
                <w:lang w:eastAsia="ko-KR"/>
              </w:rPr>
              <w:t>7,641</w:t>
            </w:r>
          </w:p>
        </w:tc>
        <w:tc>
          <w:tcPr>
            <w:tcW w:w="727" w:type="dxa"/>
            <w:vAlign w:val="bottom"/>
          </w:tcPr>
          <w:p w14:paraId="181E4984" w14:textId="5DED3565" w:rsidR="00D17A99" w:rsidRDefault="0034567E" w:rsidP="0034567E">
            <w:pPr>
              <w:jc w:val="center"/>
              <w:rPr>
                <w:sz w:val="16"/>
                <w:szCs w:val="16"/>
                <w:lang w:eastAsia="ko-KR"/>
              </w:rPr>
            </w:pPr>
            <w:r>
              <w:rPr>
                <w:sz w:val="16"/>
                <w:szCs w:val="16"/>
                <w:lang w:eastAsia="ko-KR"/>
              </w:rPr>
              <w:t>7,299</w:t>
            </w:r>
          </w:p>
        </w:tc>
        <w:tc>
          <w:tcPr>
            <w:tcW w:w="709" w:type="dxa"/>
            <w:vAlign w:val="bottom"/>
          </w:tcPr>
          <w:p w14:paraId="5CF71CE6" w14:textId="77777777" w:rsidR="00D17A99" w:rsidRDefault="00D17A99" w:rsidP="0034567E">
            <w:pPr>
              <w:ind w:left="108"/>
              <w:jc w:val="center"/>
              <w:rPr>
                <w:sz w:val="16"/>
                <w:szCs w:val="16"/>
                <w:lang w:eastAsia="ko-KR"/>
              </w:rPr>
            </w:pPr>
          </w:p>
        </w:tc>
        <w:tc>
          <w:tcPr>
            <w:tcW w:w="278" w:type="dxa"/>
            <w:vAlign w:val="bottom"/>
          </w:tcPr>
          <w:p w14:paraId="0F1C9C7E" w14:textId="77777777" w:rsidR="00D17A99" w:rsidRPr="00603588" w:rsidRDefault="00D17A99" w:rsidP="0034567E">
            <w:pPr>
              <w:ind w:left="108"/>
              <w:jc w:val="center"/>
              <w:rPr>
                <w:sz w:val="16"/>
                <w:szCs w:val="16"/>
                <w:lang w:eastAsia="ko-KR"/>
              </w:rPr>
            </w:pPr>
          </w:p>
        </w:tc>
        <w:tc>
          <w:tcPr>
            <w:tcW w:w="287" w:type="dxa"/>
            <w:vAlign w:val="bottom"/>
          </w:tcPr>
          <w:p w14:paraId="57AC47B1" w14:textId="77777777" w:rsidR="00D17A99" w:rsidRPr="00603588" w:rsidRDefault="00D17A99" w:rsidP="0034567E">
            <w:pPr>
              <w:ind w:left="108"/>
              <w:jc w:val="center"/>
              <w:rPr>
                <w:sz w:val="16"/>
                <w:szCs w:val="16"/>
                <w:lang w:eastAsia="ko-KR"/>
              </w:rPr>
            </w:pPr>
          </w:p>
        </w:tc>
        <w:tc>
          <w:tcPr>
            <w:tcW w:w="426" w:type="dxa"/>
            <w:vAlign w:val="bottom"/>
          </w:tcPr>
          <w:p w14:paraId="07473ACE" w14:textId="77777777" w:rsidR="00D17A99" w:rsidRPr="00603588" w:rsidRDefault="00D17A99" w:rsidP="0034567E">
            <w:pPr>
              <w:ind w:left="108"/>
              <w:jc w:val="center"/>
              <w:rPr>
                <w:sz w:val="16"/>
                <w:szCs w:val="16"/>
                <w:lang w:eastAsia="ko-KR"/>
              </w:rPr>
            </w:pPr>
          </w:p>
        </w:tc>
        <w:tc>
          <w:tcPr>
            <w:tcW w:w="712" w:type="dxa"/>
            <w:vAlign w:val="bottom"/>
          </w:tcPr>
          <w:p w14:paraId="52A79AB8" w14:textId="77777777" w:rsidR="00D17A99" w:rsidRDefault="00D17A99" w:rsidP="0034567E">
            <w:pPr>
              <w:ind w:left="108"/>
              <w:jc w:val="center"/>
              <w:rPr>
                <w:sz w:val="16"/>
                <w:szCs w:val="16"/>
                <w:lang w:eastAsia="ko-KR"/>
              </w:rPr>
            </w:pPr>
          </w:p>
        </w:tc>
        <w:tc>
          <w:tcPr>
            <w:tcW w:w="724" w:type="dxa"/>
            <w:vAlign w:val="bottom"/>
          </w:tcPr>
          <w:p w14:paraId="02E7734B" w14:textId="70263B21" w:rsidR="00D17A99" w:rsidRDefault="0034567E" w:rsidP="0034567E">
            <w:pPr>
              <w:rPr>
                <w:sz w:val="16"/>
                <w:szCs w:val="16"/>
                <w:lang w:eastAsia="ko-KR"/>
              </w:rPr>
            </w:pPr>
            <w:r>
              <w:rPr>
                <w:sz w:val="16"/>
                <w:szCs w:val="16"/>
                <w:lang w:eastAsia="ko-KR"/>
              </w:rPr>
              <w:t>14,940</w:t>
            </w:r>
          </w:p>
        </w:tc>
        <w:tc>
          <w:tcPr>
            <w:tcW w:w="437" w:type="dxa"/>
            <w:gridSpan w:val="2"/>
            <w:vAlign w:val="bottom"/>
          </w:tcPr>
          <w:p w14:paraId="043EADAF" w14:textId="77777777" w:rsidR="00D17A99" w:rsidRPr="00603588" w:rsidRDefault="00D17A99" w:rsidP="0034567E">
            <w:pPr>
              <w:ind w:left="108"/>
              <w:jc w:val="center"/>
              <w:rPr>
                <w:sz w:val="16"/>
                <w:szCs w:val="16"/>
                <w:lang w:eastAsia="ko-KR"/>
              </w:rPr>
            </w:pPr>
          </w:p>
        </w:tc>
      </w:tr>
    </w:tbl>
    <w:p w14:paraId="7A3BC5CA" w14:textId="77777777" w:rsidR="0038335F" w:rsidRDefault="0038335F" w:rsidP="0038335F">
      <w:pPr>
        <w:jc w:val="center"/>
        <w:rPr>
          <w:b/>
          <w:sz w:val="24"/>
          <w:szCs w:val="24"/>
          <w:lang w:eastAsia="ko-KR"/>
        </w:rPr>
      </w:pPr>
      <w:r>
        <w:rPr>
          <w:b/>
          <w:sz w:val="24"/>
          <w:szCs w:val="24"/>
          <w:lang w:eastAsia="ko-KR"/>
        </w:rPr>
        <w:t>А</w:t>
      </w:r>
      <w:r w:rsidRPr="00B43268">
        <w:rPr>
          <w:b/>
          <w:sz w:val="24"/>
          <w:szCs w:val="24"/>
          <w:lang w:eastAsia="ko-KR"/>
        </w:rPr>
        <w:t>втомобильны</w:t>
      </w:r>
      <w:r>
        <w:rPr>
          <w:b/>
          <w:sz w:val="24"/>
          <w:szCs w:val="24"/>
          <w:lang w:eastAsia="ko-KR"/>
        </w:rPr>
        <w:t>е</w:t>
      </w:r>
      <w:r w:rsidRPr="00B43268">
        <w:rPr>
          <w:b/>
          <w:sz w:val="24"/>
          <w:szCs w:val="24"/>
          <w:lang w:eastAsia="ko-KR"/>
        </w:rPr>
        <w:t xml:space="preserve"> дорог</w:t>
      </w:r>
      <w:r>
        <w:rPr>
          <w:b/>
          <w:sz w:val="24"/>
          <w:szCs w:val="24"/>
          <w:lang w:eastAsia="ko-KR"/>
        </w:rPr>
        <w:t>и</w:t>
      </w:r>
      <w:r w:rsidRPr="00B43268">
        <w:rPr>
          <w:b/>
          <w:sz w:val="24"/>
          <w:szCs w:val="24"/>
          <w:lang w:eastAsia="ko-KR"/>
        </w:rPr>
        <w:t xml:space="preserve"> регионального </w:t>
      </w:r>
      <w:r>
        <w:rPr>
          <w:b/>
          <w:sz w:val="24"/>
          <w:szCs w:val="24"/>
          <w:lang w:eastAsia="ko-KR"/>
        </w:rPr>
        <w:t>значения</w:t>
      </w:r>
    </w:p>
    <w:tbl>
      <w:tblPr>
        <w:tblW w:w="9918" w:type="dxa"/>
        <w:tblLayout w:type="fixed"/>
        <w:tblLook w:val="04A0" w:firstRow="1" w:lastRow="0" w:firstColumn="1" w:lastColumn="0" w:noHBand="0" w:noVBand="1"/>
      </w:tblPr>
      <w:tblGrid>
        <w:gridCol w:w="562"/>
        <w:gridCol w:w="709"/>
        <w:gridCol w:w="1276"/>
        <w:gridCol w:w="680"/>
        <w:gridCol w:w="709"/>
        <w:gridCol w:w="595"/>
        <w:gridCol w:w="426"/>
        <w:gridCol w:w="821"/>
        <w:gridCol w:w="709"/>
        <w:gridCol w:w="425"/>
        <w:gridCol w:w="426"/>
        <w:gridCol w:w="425"/>
        <w:gridCol w:w="454"/>
        <w:gridCol w:w="709"/>
        <w:gridCol w:w="538"/>
        <w:gridCol w:w="425"/>
        <w:gridCol w:w="29"/>
      </w:tblGrid>
      <w:tr w:rsidR="0038335F" w:rsidRPr="00D87215" w14:paraId="763E03D0" w14:textId="77777777" w:rsidTr="00B766F2">
        <w:trPr>
          <w:trHeight w:val="300"/>
        </w:trPr>
        <w:tc>
          <w:tcPr>
            <w:tcW w:w="5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1FD995" w14:textId="147EE35F" w:rsidR="0038335F" w:rsidRPr="00D770C8" w:rsidRDefault="00061BCD" w:rsidP="00061BCD">
            <w:pPr>
              <w:jc w:val="center"/>
              <w:rPr>
                <w:rFonts w:eastAsia="Times New Roman"/>
                <w:color w:val="000000"/>
                <w:sz w:val="14"/>
                <w:szCs w:val="14"/>
              </w:rPr>
            </w:pPr>
            <w:r>
              <w:rPr>
                <w:rFonts w:eastAsia="Times New Roman"/>
                <w:color w:val="000000"/>
                <w:sz w:val="14"/>
                <w:szCs w:val="14"/>
              </w:rPr>
              <w:t xml:space="preserve">№ </w:t>
            </w:r>
            <w:proofErr w:type="gramStart"/>
            <w:r>
              <w:rPr>
                <w:rFonts w:eastAsia="Times New Roman"/>
                <w:color w:val="000000"/>
                <w:sz w:val="14"/>
                <w:szCs w:val="14"/>
              </w:rPr>
              <w:t>п</w:t>
            </w:r>
            <w:proofErr w:type="gramEnd"/>
            <w:r>
              <w:rPr>
                <w:rFonts w:eastAsia="Times New Roman"/>
                <w:color w:val="000000"/>
                <w:sz w:val="14"/>
                <w:szCs w:val="14"/>
              </w:rPr>
              <w:t>/п</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AEB0510" w14:textId="77777777" w:rsidR="0038335F" w:rsidRPr="00D770C8" w:rsidRDefault="0038335F" w:rsidP="0038335F">
            <w:pPr>
              <w:jc w:val="center"/>
              <w:rPr>
                <w:rFonts w:eastAsia="Times New Roman"/>
                <w:color w:val="000000"/>
                <w:sz w:val="14"/>
                <w:szCs w:val="14"/>
              </w:rPr>
            </w:pPr>
            <w:proofErr w:type="spellStart"/>
            <w:r>
              <w:rPr>
                <w:rFonts w:eastAsia="Times New Roman"/>
                <w:color w:val="000000"/>
                <w:sz w:val="14"/>
                <w:szCs w:val="14"/>
              </w:rPr>
              <w:t>Иденти-фикаци-</w:t>
            </w:r>
            <w:r>
              <w:rPr>
                <w:rFonts w:eastAsia="Times New Roman"/>
                <w:color w:val="000000"/>
                <w:sz w:val="14"/>
                <w:szCs w:val="14"/>
              </w:rPr>
              <w:softHyphen/>
              <w:t>он</w:t>
            </w:r>
            <w:r w:rsidRPr="00D770C8">
              <w:rPr>
                <w:rFonts w:eastAsia="Times New Roman"/>
                <w:color w:val="000000"/>
                <w:sz w:val="14"/>
                <w:szCs w:val="14"/>
              </w:rPr>
              <w:t>ный</w:t>
            </w:r>
            <w:proofErr w:type="spellEnd"/>
            <w:r w:rsidRPr="00D770C8">
              <w:rPr>
                <w:rFonts w:eastAsia="Times New Roman"/>
                <w:color w:val="000000"/>
                <w:sz w:val="14"/>
                <w:szCs w:val="14"/>
              </w:rPr>
              <w:t xml:space="preserve"> номер</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52E3225" w14:textId="77777777" w:rsidR="0038335F" w:rsidRPr="00D770C8" w:rsidRDefault="0038335F" w:rsidP="0038335F">
            <w:pPr>
              <w:jc w:val="center"/>
              <w:rPr>
                <w:rFonts w:eastAsia="Times New Roman"/>
                <w:color w:val="000000"/>
                <w:sz w:val="14"/>
                <w:szCs w:val="14"/>
              </w:rPr>
            </w:pPr>
            <w:r w:rsidRPr="00D770C8">
              <w:rPr>
                <w:rFonts w:eastAsia="Times New Roman"/>
                <w:color w:val="000000"/>
                <w:sz w:val="14"/>
                <w:szCs w:val="14"/>
              </w:rPr>
              <w:t>Муниципальный район,                                                                                   Наименование автомобильной дороги</w:t>
            </w:r>
          </w:p>
        </w:tc>
        <w:tc>
          <w:tcPr>
            <w:tcW w:w="6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8468EAE" w14:textId="77777777" w:rsidR="0038335F" w:rsidRPr="00D770C8" w:rsidRDefault="0038335F" w:rsidP="0038335F">
            <w:pPr>
              <w:jc w:val="center"/>
              <w:rPr>
                <w:rFonts w:eastAsia="Times New Roman"/>
                <w:color w:val="000000"/>
                <w:sz w:val="14"/>
                <w:szCs w:val="14"/>
              </w:rPr>
            </w:pPr>
            <w:r w:rsidRPr="00D770C8">
              <w:rPr>
                <w:rFonts w:eastAsia="Times New Roman"/>
                <w:color w:val="000000"/>
                <w:sz w:val="14"/>
                <w:szCs w:val="14"/>
              </w:rPr>
              <w:t xml:space="preserve">Всего, </w:t>
            </w:r>
            <w:proofErr w:type="gramStart"/>
            <w:r w:rsidRPr="00D770C8">
              <w:rPr>
                <w:rFonts w:eastAsia="Times New Roman"/>
                <w:color w:val="000000"/>
                <w:sz w:val="14"/>
                <w:szCs w:val="14"/>
              </w:rPr>
              <w:t>км</w:t>
            </w:r>
            <w:proofErr w:type="gramEnd"/>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5DC8FDD" w14:textId="77777777" w:rsidR="0038335F" w:rsidRPr="00D770C8" w:rsidRDefault="0038335F" w:rsidP="0038335F">
            <w:pPr>
              <w:jc w:val="center"/>
              <w:rPr>
                <w:rFonts w:eastAsia="Times New Roman"/>
                <w:color w:val="000000"/>
                <w:sz w:val="14"/>
                <w:szCs w:val="14"/>
              </w:rPr>
            </w:pPr>
            <w:r w:rsidRPr="00D770C8">
              <w:rPr>
                <w:rFonts w:eastAsia="Times New Roman"/>
                <w:color w:val="000000"/>
                <w:sz w:val="14"/>
                <w:szCs w:val="14"/>
              </w:rPr>
              <w:t>РЗ</w:t>
            </w:r>
          </w:p>
        </w:tc>
        <w:tc>
          <w:tcPr>
            <w:tcW w:w="59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987E56E" w14:textId="77777777" w:rsidR="0038335F" w:rsidRPr="00D770C8" w:rsidRDefault="0038335F" w:rsidP="0038335F">
            <w:pPr>
              <w:jc w:val="center"/>
              <w:rPr>
                <w:rFonts w:eastAsia="Times New Roman"/>
                <w:color w:val="000000"/>
                <w:sz w:val="14"/>
                <w:szCs w:val="14"/>
              </w:rPr>
            </w:pPr>
            <w:r w:rsidRPr="00D770C8">
              <w:rPr>
                <w:rFonts w:eastAsia="Times New Roman"/>
                <w:color w:val="000000"/>
                <w:sz w:val="14"/>
                <w:szCs w:val="14"/>
              </w:rPr>
              <w:t>МЗ</w:t>
            </w:r>
          </w:p>
        </w:tc>
        <w:tc>
          <w:tcPr>
            <w:tcW w:w="2381"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2D798621" w14:textId="77777777" w:rsidR="0038335F" w:rsidRPr="00D770C8" w:rsidRDefault="0038335F" w:rsidP="0038335F">
            <w:pPr>
              <w:jc w:val="center"/>
              <w:rPr>
                <w:rFonts w:eastAsia="Times New Roman"/>
                <w:color w:val="000000"/>
                <w:sz w:val="16"/>
                <w:szCs w:val="16"/>
              </w:rPr>
            </w:pPr>
            <w:r w:rsidRPr="00D770C8">
              <w:rPr>
                <w:rFonts w:eastAsia="Times New Roman"/>
                <w:color w:val="000000"/>
                <w:sz w:val="16"/>
                <w:szCs w:val="16"/>
              </w:rPr>
              <w:t>Покрытие</w:t>
            </w:r>
          </w:p>
        </w:tc>
        <w:tc>
          <w:tcPr>
            <w:tcW w:w="3006" w:type="dxa"/>
            <w:gridSpan w:val="7"/>
            <w:tcBorders>
              <w:top w:val="single" w:sz="4" w:space="0" w:color="auto"/>
              <w:left w:val="nil"/>
              <w:bottom w:val="single" w:sz="4" w:space="0" w:color="auto"/>
              <w:right w:val="single" w:sz="4" w:space="0" w:color="auto"/>
            </w:tcBorders>
            <w:shd w:val="clear" w:color="000000" w:fill="FFFFFF"/>
            <w:vAlign w:val="bottom"/>
          </w:tcPr>
          <w:p w14:paraId="2A1B594F" w14:textId="77777777" w:rsidR="0038335F" w:rsidRPr="00D770C8" w:rsidRDefault="0038335F" w:rsidP="0038335F">
            <w:pPr>
              <w:jc w:val="center"/>
              <w:rPr>
                <w:rFonts w:eastAsia="Times New Roman"/>
                <w:color w:val="000000"/>
                <w:sz w:val="16"/>
                <w:szCs w:val="16"/>
              </w:rPr>
            </w:pPr>
            <w:r w:rsidRPr="00D770C8">
              <w:rPr>
                <w:rFonts w:eastAsia="Times New Roman"/>
                <w:color w:val="000000"/>
                <w:sz w:val="16"/>
                <w:szCs w:val="16"/>
              </w:rPr>
              <w:t>Категория</w:t>
            </w:r>
          </w:p>
        </w:tc>
      </w:tr>
      <w:tr w:rsidR="0038335F" w:rsidRPr="008D29BB" w14:paraId="6818FCF9" w14:textId="77777777" w:rsidTr="00B766F2">
        <w:trPr>
          <w:gridAfter w:val="1"/>
          <w:wAfter w:w="29" w:type="dxa"/>
          <w:trHeight w:val="495"/>
        </w:trPr>
        <w:tc>
          <w:tcPr>
            <w:tcW w:w="562" w:type="dxa"/>
            <w:vMerge/>
            <w:tcBorders>
              <w:top w:val="single" w:sz="4" w:space="0" w:color="auto"/>
              <w:left w:val="single" w:sz="4" w:space="0" w:color="auto"/>
              <w:bottom w:val="single" w:sz="4" w:space="0" w:color="000000"/>
              <w:right w:val="single" w:sz="4" w:space="0" w:color="auto"/>
            </w:tcBorders>
            <w:vAlign w:val="center"/>
            <w:hideMark/>
          </w:tcPr>
          <w:p w14:paraId="442533C7" w14:textId="77777777" w:rsidR="0038335F" w:rsidRPr="00D770C8" w:rsidRDefault="0038335F" w:rsidP="0038335F">
            <w:pPr>
              <w:jc w:val="center"/>
              <w:rPr>
                <w:rFonts w:eastAsia="Times New Roman"/>
                <w:color w:val="000000"/>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24044D0" w14:textId="77777777" w:rsidR="0038335F" w:rsidRPr="00D770C8" w:rsidRDefault="0038335F" w:rsidP="0038335F">
            <w:pPr>
              <w:jc w:val="center"/>
              <w:rPr>
                <w:rFonts w:eastAsia="Times New Roman"/>
                <w:color w:val="000000"/>
                <w:sz w:val="14"/>
                <w:szCs w:val="14"/>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569CD280" w14:textId="77777777" w:rsidR="0038335F" w:rsidRPr="00D770C8" w:rsidRDefault="0038335F" w:rsidP="0038335F">
            <w:pPr>
              <w:jc w:val="center"/>
              <w:rPr>
                <w:rFonts w:eastAsia="Times New Roman"/>
                <w:color w:val="000000"/>
                <w:sz w:val="14"/>
                <w:szCs w:val="14"/>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14:paraId="59446AC4" w14:textId="77777777" w:rsidR="0038335F" w:rsidRPr="00D770C8" w:rsidRDefault="0038335F" w:rsidP="0038335F">
            <w:pPr>
              <w:jc w:val="center"/>
              <w:rPr>
                <w:rFonts w:eastAsia="Times New Roman"/>
                <w:color w:val="000000"/>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0C0BB1E" w14:textId="77777777" w:rsidR="0038335F" w:rsidRPr="00D770C8" w:rsidRDefault="0038335F" w:rsidP="0038335F">
            <w:pPr>
              <w:jc w:val="center"/>
              <w:rPr>
                <w:rFonts w:eastAsia="Times New Roman"/>
                <w:color w:val="000000"/>
                <w:sz w:val="14"/>
                <w:szCs w:val="14"/>
              </w:rPr>
            </w:pPr>
          </w:p>
        </w:tc>
        <w:tc>
          <w:tcPr>
            <w:tcW w:w="595" w:type="dxa"/>
            <w:vMerge/>
            <w:tcBorders>
              <w:top w:val="single" w:sz="4" w:space="0" w:color="auto"/>
              <w:left w:val="single" w:sz="4" w:space="0" w:color="auto"/>
              <w:bottom w:val="single" w:sz="4" w:space="0" w:color="auto"/>
              <w:right w:val="single" w:sz="4" w:space="0" w:color="auto"/>
            </w:tcBorders>
            <w:vAlign w:val="center"/>
            <w:hideMark/>
          </w:tcPr>
          <w:p w14:paraId="6CD74689" w14:textId="77777777" w:rsidR="0038335F" w:rsidRPr="00D770C8" w:rsidRDefault="0038335F" w:rsidP="0038335F">
            <w:pPr>
              <w:jc w:val="center"/>
              <w:rPr>
                <w:rFonts w:eastAsia="Times New Roman"/>
                <w:color w:val="000000"/>
                <w:sz w:val="14"/>
                <w:szCs w:val="14"/>
              </w:rPr>
            </w:pPr>
          </w:p>
        </w:tc>
        <w:tc>
          <w:tcPr>
            <w:tcW w:w="426" w:type="dxa"/>
            <w:tcBorders>
              <w:top w:val="nil"/>
              <w:left w:val="nil"/>
              <w:bottom w:val="single" w:sz="4" w:space="0" w:color="auto"/>
              <w:right w:val="single" w:sz="4" w:space="0" w:color="auto"/>
            </w:tcBorders>
            <w:shd w:val="clear" w:color="000000" w:fill="FFFFFF"/>
            <w:vAlign w:val="center"/>
            <w:hideMark/>
          </w:tcPr>
          <w:p w14:paraId="19B9F167" w14:textId="77777777" w:rsidR="0038335F" w:rsidRPr="00D770C8" w:rsidRDefault="0038335F" w:rsidP="0038335F">
            <w:pPr>
              <w:jc w:val="center"/>
              <w:rPr>
                <w:rFonts w:eastAsia="Times New Roman"/>
                <w:color w:val="000000"/>
                <w:sz w:val="12"/>
                <w:szCs w:val="12"/>
              </w:rPr>
            </w:pPr>
            <w:r>
              <w:rPr>
                <w:rFonts w:eastAsia="Times New Roman"/>
                <w:color w:val="000000"/>
                <w:sz w:val="12"/>
                <w:szCs w:val="12"/>
              </w:rPr>
              <w:t>Цемент-бетон-</w:t>
            </w:r>
            <w:r w:rsidRPr="00D770C8">
              <w:rPr>
                <w:rFonts w:eastAsia="Times New Roman"/>
                <w:color w:val="000000"/>
                <w:sz w:val="12"/>
                <w:szCs w:val="12"/>
              </w:rPr>
              <w:t>е</w:t>
            </w:r>
          </w:p>
        </w:tc>
        <w:tc>
          <w:tcPr>
            <w:tcW w:w="821" w:type="dxa"/>
            <w:tcBorders>
              <w:top w:val="nil"/>
              <w:left w:val="nil"/>
              <w:bottom w:val="single" w:sz="4" w:space="0" w:color="auto"/>
              <w:right w:val="single" w:sz="4" w:space="0" w:color="auto"/>
            </w:tcBorders>
            <w:shd w:val="clear" w:color="000000" w:fill="FFFFFF"/>
            <w:vAlign w:val="center"/>
            <w:hideMark/>
          </w:tcPr>
          <w:p w14:paraId="0D6ECB2C" w14:textId="77777777" w:rsidR="0038335F" w:rsidRPr="00D770C8" w:rsidRDefault="0038335F" w:rsidP="0038335F">
            <w:pPr>
              <w:jc w:val="center"/>
              <w:rPr>
                <w:rFonts w:eastAsia="Times New Roman"/>
                <w:color w:val="000000"/>
                <w:sz w:val="12"/>
                <w:szCs w:val="12"/>
              </w:rPr>
            </w:pPr>
            <w:r>
              <w:rPr>
                <w:rFonts w:eastAsia="Times New Roman"/>
                <w:color w:val="000000"/>
                <w:sz w:val="12"/>
                <w:szCs w:val="12"/>
              </w:rPr>
              <w:t>Асфальт-бетон-</w:t>
            </w:r>
            <w:r w:rsidRPr="00D770C8">
              <w:rPr>
                <w:rFonts w:eastAsia="Times New Roman"/>
                <w:color w:val="000000"/>
                <w:sz w:val="12"/>
                <w:szCs w:val="12"/>
              </w:rPr>
              <w:t>е</w:t>
            </w:r>
          </w:p>
        </w:tc>
        <w:tc>
          <w:tcPr>
            <w:tcW w:w="709" w:type="dxa"/>
            <w:tcBorders>
              <w:top w:val="nil"/>
              <w:left w:val="nil"/>
              <w:bottom w:val="single" w:sz="4" w:space="0" w:color="auto"/>
              <w:right w:val="single" w:sz="4" w:space="0" w:color="auto"/>
            </w:tcBorders>
            <w:shd w:val="clear" w:color="000000" w:fill="FFFFFF"/>
            <w:vAlign w:val="center"/>
            <w:hideMark/>
          </w:tcPr>
          <w:p w14:paraId="6E7506C9" w14:textId="77777777" w:rsidR="0038335F" w:rsidRPr="00D770C8" w:rsidRDefault="0038335F" w:rsidP="0038335F">
            <w:pPr>
              <w:jc w:val="center"/>
              <w:rPr>
                <w:rFonts w:eastAsia="Times New Roman"/>
                <w:color w:val="000000"/>
                <w:sz w:val="12"/>
                <w:szCs w:val="12"/>
              </w:rPr>
            </w:pPr>
            <w:proofErr w:type="spellStart"/>
            <w:proofErr w:type="gramStart"/>
            <w:r>
              <w:rPr>
                <w:rFonts w:eastAsia="Times New Roman"/>
                <w:color w:val="000000"/>
                <w:sz w:val="12"/>
                <w:szCs w:val="12"/>
              </w:rPr>
              <w:t>Грав</w:t>
            </w:r>
            <w:proofErr w:type="spellEnd"/>
            <w:r>
              <w:rPr>
                <w:rFonts w:eastAsia="Times New Roman"/>
                <w:color w:val="000000"/>
                <w:sz w:val="12"/>
                <w:szCs w:val="12"/>
              </w:rPr>
              <w:t>-</w:t>
            </w:r>
            <w:r w:rsidRPr="00D770C8">
              <w:rPr>
                <w:rFonts w:eastAsia="Times New Roman"/>
                <w:color w:val="000000"/>
                <w:sz w:val="12"/>
                <w:szCs w:val="12"/>
              </w:rPr>
              <w:t>е</w:t>
            </w:r>
            <w:proofErr w:type="gramEnd"/>
          </w:p>
        </w:tc>
        <w:tc>
          <w:tcPr>
            <w:tcW w:w="425" w:type="dxa"/>
            <w:tcBorders>
              <w:top w:val="nil"/>
              <w:left w:val="nil"/>
              <w:bottom w:val="single" w:sz="4" w:space="0" w:color="auto"/>
              <w:right w:val="single" w:sz="4" w:space="0" w:color="auto"/>
            </w:tcBorders>
            <w:shd w:val="clear" w:color="000000" w:fill="FFFFFF"/>
            <w:vAlign w:val="center"/>
            <w:hideMark/>
          </w:tcPr>
          <w:p w14:paraId="1A9248E1" w14:textId="77777777" w:rsidR="0038335F" w:rsidRPr="00D770C8" w:rsidRDefault="0038335F" w:rsidP="0038335F">
            <w:pPr>
              <w:jc w:val="center"/>
              <w:rPr>
                <w:rFonts w:eastAsia="Times New Roman"/>
                <w:color w:val="000000"/>
                <w:sz w:val="12"/>
                <w:szCs w:val="12"/>
              </w:rPr>
            </w:pPr>
            <w:proofErr w:type="gramStart"/>
            <w:r>
              <w:rPr>
                <w:rFonts w:eastAsia="Times New Roman"/>
                <w:color w:val="000000"/>
                <w:sz w:val="12"/>
                <w:szCs w:val="12"/>
              </w:rPr>
              <w:t>Грунт-</w:t>
            </w:r>
            <w:r w:rsidRPr="00D770C8">
              <w:rPr>
                <w:rFonts w:eastAsia="Times New Roman"/>
                <w:color w:val="000000"/>
                <w:sz w:val="12"/>
                <w:szCs w:val="12"/>
              </w:rPr>
              <w:t>е</w:t>
            </w:r>
            <w:proofErr w:type="gramEnd"/>
          </w:p>
        </w:tc>
        <w:tc>
          <w:tcPr>
            <w:tcW w:w="426" w:type="dxa"/>
            <w:tcBorders>
              <w:top w:val="nil"/>
              <w:left w:val="nil"/>
              <w:bottom w:val="single" w:sz="4" w:space="0" w:color="auto"/>
              <w:right w:val="single" w:sz="4" w:space="0" w:color="auto"/>
            </w:tcBorders>
            <w:shd w:val="clear" w:color="000000" w:fill="FFFFFF"/>
            <w:vAlign w:val="center"/>
            <w:hideMark/>
          </w:tcPr>
          <w:p w14:paraId="79029CF4" w14:textId="77777777" w:rsidR="0038335F" w:rsidRPr="00D770C8" w:rsidRDefault="0038335F" w:rsidP="0038335F">
            <w:pPr>
              <w:jc w:val="center"/>
              <w:rPr>
                <w:rFonts w:eastAsia="Times New Roman"/>
                <w:color w:val="000000"/>
                <w:sz w:val="14"/>
                <w:szCs w:val="14"/>
              </w:rPr>
            </w:pPr>
            <w:r w:rsidRPr="00D770C8">
              <w:rPr>
                <w:rFonts w:eastAsia="Times New Roman"/>
                <w:color w:val="000000"/>
                <w:sz w:val="14"/>
                <w:szCs w:val="14"/>
              </w:rPr>
              <w:t>IB</w:t>
            </w:r>
          </w:p>
        </w:tc>
        <w:tc>
          <w:tcPr>
            <w:tcW w:w="425" w:type="dxa"/>
            <w:tcBorders>
              <w:top w:val="nil"/>
              <w:left w:val="nil"/>
              <w:bottom w:val="single" w:sz="4" w:space="0" w:color="auto"/>
              <w:right w:val="single" w:sz="4" w:space="0" w:color="auto"/>
            </w:tcBorders>
            <w:shd w:val="clear" w:color="000000" w:fill="FFFFFF"/>
            <w:vAlign w:val="center"/>
            <w:hideMark/>
          </w:tcPr>
          <w:p w14:paraId="744C25D6" w14:textId="77777777" w:rsidR="0038335F" w:rsidRPr="00D770C8" w:rsidRDefault="0038335F" w:rsidP="0038335F">
            <w:pPr>
              <w:jc w:val="center"/>
              <w:rPr>
                <w:rFonts w:eastAsia="Times New Roman"/>
                <w:color w:val="000000"/>
                <w:sz w:val="14"/>
                <w:szCs w:val="14"/>
              </w:rPr>
            </w:pPr>
            <w:r w:rsidRPr="00D770C8">
              <w:rPr>
                <w:rFonts w:eastAsia="Times New Roman"/>
                <w:color w:val="000000"/>
                <w:sz w:val="14"/>
                <w:szCs w:val="14"/>
              </w:rPr>
              <w:t>II</w:t>
            </w:r>
          </w:p>
        </w:tc>
        <w:tc>
          <w:tcPr>
            <w:tcW w:w="454" w:type="dxa"/>
            <w:tcBorders>
              <w:top w:val="nil"/>
              <w:left w:val="nil"/>
              <w:bottom w:val="single" w:sz="4" w:space="0" w:color="auto"/>
              <w:right w:val="single" w:sz="4" w:space="0" w:color="auto"/>
            </w:tcBorders>
            <w:shd w:val="clear" w:color="000000" w:fill="FFFFFF"/>
            <w:vAlign w:val="center"/>
            <w:hideMark/>
          </w:tcPr>
          <w:p w14:paraId="285483D8" w14:textId="77777777" w:rsidR="0038335F" w:rsidRPr="00D770C8" w:rsidRDefault="0038335F" w:rsidP="0038335F">
            <w:pPr>
              <w:jc w:val="center"/>
              <w:rPr>
                <w:rFonts w:eastAsia="Times New Roman"/>
                <w:color w:val="000000"/>
                <w:sz w:val="14"/>
                <w:szCs w:val="14"/>
              </w:rPr>
            </w:pPr>
            <w:r w:rsidRPr="00D770C8">
              <w:rPr>
                <w:rFonts w:eastAsia="Times New Roman"/>
                <w:color w:val="000000"/>
                <w:sz w:val="14"/>
                <w:szCs w:val="14"/>
              </w:rPr>
              <w:t>III</w:t>
            </w:r>
          </w:p>
        </w:tc>
        <w:tc>
          <w:tcPr>
            <w:tcW w:w="709" w:type="dxa"/>
            <w:tcBorders>
              <w:top w:val="nil"/>
              <w:left w:val="nil"/>
              <w:bottom w:val="single" w:sz="4" w:space="0" w:color="auto"/>
              <w:right w:val="single" w:sz="4" w:space="0" w:color="auto"/>
            </w:tcBorders>
            <w:shd w:val="clear" w:color="000000" w:fill="FFFFFF"/>
            <w:vAlign w:val="center"/>
            <w:hideMark/>
          </w:tcPr>
          <w:p w14:paraId="4D52CE1C" w14:textId="77777777" w:rsidR="0038335F" w:rsidRPr="00D770C8" w:rsidRDefault="0038335F" w:rsidP="0038335F">
            <w:pPr>
              <w:jc w:val="center"/>
              <w:rPr>
                <w:rFonts w:eastAsia="Times New Roman"/>
                <w:color w:val="000000"/>
                <w:sz w:val="14"/>
                <w:szCs w:val="14"/>
              </w:rPr>
            </w:pPr>
            <w:r w:rsidRPr="00D770C8">
              <w:rPr>
                <w:rFonts w:eastAsia="Times New Roman"/>
                <w:color w:val="000000"/>
                <w:sz w:val="14"/>
                <w:szCs w:val="14"/>
              </w:rPr>
              <w:t>IV</w:t>
            </w:r>
          </w:p>
        </w:tc>
        <w:tc>
          <w:tcPr>
            <w:tcW w:w="538" w:type="dxa"/>
            <w:tcBorders>
              <w:top w:val="nil"/>
              <w:left w:val="nil"/>
              <w:bottom w:val="single" w:sz="4" w:space="0" w:color="auto"/>
              <w:right w:val="single" w:sz="4" w:space="0" w:color="auto"/>
            </w:tcBorders>
            <w:shd w:val="clear" w:color="000000" w:fill="FFFFFF"/>
            <w:vAlign w:val="center"/>
            <w:hideMark/>
          </w:tcPr>
          <w:p w14:paraId="7CB9DD70" w14:textId="77777777" w:rsidR="0038335F" w:rsidRPr="00D770C8" w:rsidRDefault="0038335F" w:rsidP="0038335F">
            <w:pPr>
              <w:jc w:val="center"/>
              <w:rPr>
                <w:rFonts w:eastAsia="Times New Roman"/>
                <w:color w:val="000000"/>
                <w:sz w:val="14"/>
                <w:szCs w:val="14"/>
              </w:rPr>
            </w:pPr>
            <w:r w:rsidRPr="00D770C8">
              <w:rPr>
                <w:rFonts w:eastAsia="Times New Roman"/>
                <w:color w:val="000000"/>
                <w:sz w:val="14"/>
                <w:szCs w:val="14"/>
              </w:rPr>
              <w:t>V</w:t>
            </w:r>
          </w:p>
        </w:tc>
        <w:tc>
          <w:tcPr>
            <w:tcW w:w="425" w:type="dxa"/>
            <w:tcBorders>
              <w:top w:val="nil"/>
              <w:left w:val="nil"/>
              <w:bottom w:val="single" w:sz="4" w:space="0" w:color="auto"/>
              <w:right w:val="single" w:sz="4" w:space="0" w:color="auto"/>
            </w:tcBorders>
            <w:shd w:val="clear" w:color="000000" w:fill="FFFFFF"/>
            <w:vAlign w:val="center"/>
          </w:tcPr>
          <w:p w14:paraId="017106A8" w14:textId="77777777" w:rsidR="0038335F" w:rsidRPr="00D770C8" w:rsidRDefault="0038335F" w:rsidP="0038335F">
            <w:pPr>
              <w:jc w:val="center"/>
              <w:rPr>
                <w:rFonts w:eastAsia="Times New Roman"/>
                <w:color w:val="000000"/>
                <w:sz w:val="14"/>
                <w:szCs w:val="14"/>
              </w:rPr>
            </w:pPr>
            <w:proofErr w:type="gramStart"/>
            <w:r w:rsidRPr="00D770C8">
              <w:rPr>
                <w:rFonts w:eastAsia="Times New Roman"/>
                <w:color w:val="000000"/>
                <w:sz w:val="14"/>
                <w:szCs w:val="14"/>
              </w:rPr>
              <w:t>Вне</w:t>
            </w:r>
            <w:proofErr w:type="gramEnd"/>
            <w:r w:rsidRPr="00D770C8">
              <w:rPr>
                <w:rFonts w:eastAsia="Times New Roman"/>
                <w:color w:val="000000"/>
                <w:sz w:val="14"/>
                <w:szCs w:val="14"/>
              </w:rPr>
              <w:t xml:space="preserve"> кат.</w:t>
            </w:r>
          </w:p>
        </w:tc>
      </w:tr>
      <w:tr w:rsidR="0038335F" w:rsidRPr="008D29BB" w14:paraId="6D2881C7" w14:textId="77777777" w:rsidTr="00B766F2">
        <w:trPr>
          <w:gridAfter w:val="1"/>
          <w:wAfter w:w="29" w:type="dxa"/>
          <w:trHeight w:val="116"/>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1ADC12A" w14:textId="77777777" w:rsidR="0038335F" w:rsidRPr="00D770C8" w:rsidRDefault="0038335F" w:rsidP="0038335F">
            <w:pPr>
              <w:jc w:val="center"/>
              <w:rPr>
                <w:rFonts w:eastAsia="Times New Roman"/>
                <w:color w:val="000000"/>
                <w:sz w:val="14"/>
                <w:szCs w:val="14"/>
              </w:rPr>
            </w:pPr>
            <w:r w:rsidRPr="00D770C8">
              <w:rPr>
                <w:rFonts w:eastAsia="Times New Roman"/>
                <w:color w:val="000000"/>
                <w:sz w:val="14"/>
                <w:szCs w:val="14"/>
              </w:rPr>
              <w:t>1</w:t>
            </w:r>
          </w:p>
        </w:tc>
        <w:tc>
          <w:tcPr>
            <w:tcW w:w="709" w:type="dxa"/>
            <w:tcBorders>
              <w:top w:val="nil"/>
              <w:left w:val="nil"/>
              <w:bottom w:val="single" w:sz="4" w:space="0" w:color="auto"/>
              <w:right w:val="single" w:sz="4" w:space="0" w:color="auto"/>
            </w:tcBorders>
            <w:shd w:val="clear" w:color="auto" w:fill="auto"/>
            <w:vAlign w:val="center"/>
            <w:hideMark/>
          </w:tcPr>
          <w:p w14:paraId="21D82BFF" w14:textId="77777777" w:rsidR="0038335F" w:rsidRPr="00D770C8" w:rsidRDefault="0038335F" w:rsidP="0038335F">
            <w:pPr>
              <w:jc w:val="center"/>
              <w:rPr>
                <w:rFonts w:eastAsia="Times New Roman"/>
                <w:color w:val="000000"/>
                <w:sz w:val="14"/>
                <w:szCs w:val="14"/>
              </w:rPr>
            </w:pPr>
            <w:r w:rsidRPr="00D770C8">
              <w:rPr>
                <w:rFonts w:eastAsia="Times New Roman"/>
                <w:color w:val="000000"/>
                <w:sz w:val="14"/>
                <w:szCs w:val="14"/>
              </w:rPr>
              <w:t>2</w:t>
            </w:r>
          </w:p>
        </w:tc>
        <w:tc>
          <w:tcPr>
            <w:tcW w:w="1276" w:type="dxa"/>
            <w:tcBorders>
              <w:top w:val="nil"/>
              <w:left w:val="nil"/>
              <w:bottom w:val="single" w:sz="4" w:space="0" w:color="auto"/>
              <w:right w:val="single" w:sz="4" w:space="0" w:color="auto"/>
            </w:tcBorders>
            <w:shd w:val="clear" w:color="auto" w:fill="auto"/>
            <w:vAlign w:val="center"/>
            <w:hideMark/>
          </w:tcPr>
          <w:p w14:paraId="7D1C90E7" w14:textId="77777777" w:rsidR="0038335F" w:rsidRPr="00D770C8" w:rsidRDefault="0038335F" w:rsidP="0038335F">
            <w:pPr>
              <w:jc w:val="center"/>
              <w:rPr>
                <w:rFonts w:eastAsia="Times New Roman"/>
                <w:color w:val="000000"/>
                <w:sz w:val="14"/>
                <w:szCs w:val="14"/>
              </w:rPr>
            </w:pPr>
            <w:r w:rsidRPr="00D770C8">
              <w:rPr>
                <w:rFonts w:eastAsia="Times New Roman"/>
                <w:color w:val="000000"/>
                <w:sz w:val="14"/>
                <w:szCs w:val="14"/>
              </w:rPr>
              <w:t>3</w:t>
            </w:r>
          </w:p>
        </w:tc>
        <w:tc>
          <w:tcPr>
            <w:tcW w:w="680" w:type="dxa"/>
            <w:tcBorders>
              <w:top w:val="nil"/>
              <w:left w:val="nil"/>
              <w:bottom w:val="single" w:sz="4" w:space="0" w:color="auto"/>
              <w:right w:val="single" w:sz="4" w:space="0" w:color="auto"/>
            </w:tcBorders>
            <w:shd w:val="clear" w:color="auto" w:fill="auto"/>
            <w:vAlign w:val="center"/>
            <w:hideMark/>
          </w:tcPr>
          <w:p w14:paraId="4BEFE1C2" w14:textId="77777777" w:rsidR="0038335F" w:rsidRPr="00D770C8" w:rsidRDefault="0038335F" w:rsidP="0038335F">
            <w:pPr>
              <w:jc w:val="center"/>
              <w:rPr>
                <w:rFonts w:eastAsia="Times New Roman"/>
                <w:color w:val="000000"/>
                <w:sz w:val="14"/>
                <w:szCs w:val="14"/>
              </w:rPr>
            </w:pPr>
            <w:r w:rsidRPr="00D770C8">
              <w:rPr>
                <w:rFonts w:eastAsia="Times New Roman"/>
                <w:color w:val="000000"/>
                <w:sz w:val="14"/>
                <w:szCs w:val="14"/>
              </w:rPr>
              <w:t>4</w:t>
            </w:r>
          </w:p>
        </w:tc>
        <w:tc>
          <w:tcPr>
            <w:tcW w:w="709" w:type="dxa"/>
            <w:tcBorders>
              <w:top w:val="nil"/>
              <w:left w:val="nil"/>
              <w:bottom w:val="single" w:sz="4" w:space="0" w:color="auto"/>
              <w:right w:val="single" w:sz="4" w:space="0" w:color="auto"/>
            </w:tcBorders>
            <w:shd w:val="clear" w:color="auto" w:fill="auto"/>
            <w:vAlign w:val="center"/>
            <w:hideMark/>
          </w:tcPr>
          <w:p w14:paraId="4CB4A26C" w14:textId="77777777" w:rsidR="0038335F" w:rsidRPr="00D770C8" w:rsidRDefault="0038335F" w:rsidP="0038335F">
            <w:pPr>
              <w:jc w:val="center"/>
              <w:rPr>
                <w:rFonts w:eastAsia="Times New Roman"/>
                <w:color w:val="000000"/>
                <w:sz w:val="14"/>
                <w:szCs w:val="14"/>
              </w:rPr>
            </w:pPr>
            <w:r w:rsidRPr="00D770C8">
              <w:rPr>
                <w:rFonts w:eastAsia="Times New Roman"/>
                <w:color w:val="000000"/>
                <w:sz w:val="14"/>
                <w:szCs w:val="14"/>
              </w:rPr>
              <w:t>5</w:t>
            </w:r>
          </w:p>
        </w:tc>
        <w:tc>
          <w:tcPr>
            <w:tcW w:w="595" w:type="dxa"/>
            <w:tcBorders>
              <w:top w:val="nil"/>
              <w:left w:val="nil"/>
              <w:bottom w:val="single" w:sz="4" w:space="0" w:color="auto"/>
              <w:right w:val="single" w:sz="4" w:space="0" w:color="auto"/>
            </w:tcBorders>
            <w:shd w:val="clear" w:color="auto" w:fill="auto"/>
            <w:vAlign w:val="center"/>
            <w:hideMark/>
          </w:tcPr>
          <w:p w14:paraId="48C7E5FF" w14:textId="77777777" w:rsidR="0038335F" w:rsidRPr="00D770C8" w:rsidRDefault="0038335F" w:rsidP="0038335F">
            <w:pPr>
              <w:jc w:val="center"/>
              <w:rPr>
                <w:rFonts w:eastAsia="Times New Roman"/>
                <w:color w:val="000000"/>
                <w:sz w:val="14"/>
                <w:szCs w:val="14"/>
              </w:rPr>
            </w:pPr>
            <w:r w:rsidRPr="00D770C8">
              <w:rPr>
                <w:rFonts w:eastAsia="Times New Roman"/>
                <w:color w:val="000000"/>
                <w:sz w:val="14"/>
                <w:szCs w:val="14"/>
              </w:rPr>
              <w:t>6</w:t>
            </w:r>
          </w:p>
        </w:tc>
        <w:tc>
          <w:tcPr>
            <w:tcW w:w="426" w:type="dxa"/>
            <w:tcBorders>
              <w:top w:val="nil"/>
              <w:left w:val="nil"/>
              <w:bottom w:val="single" w:sz="4" w:space="0" w:color="auto"/>
              <w:right w:val="single" w:sz="4" w:space="0" w:color="auto"/>
            </w:tcBorders>
            <w:shd w:val="clear" w:color="auto" w:fill="auto"/>
            <w:vAlign w:val="center"/>
            <w:hideMark/>
          </w:tcPr>
          <w:p w14:paraId="37CF3C88" w14:textId="77777777" w:rsidR="0038335F" w:rsidRPr="00D770C8" w:rsidRDefault="0038335F" w:rsidP="0038335F">
            <w:pPr>
              <w:jc w:val="center"/>
              <w:rPr>
                <w:rFonts w:eastAsia="Times New Roman"/>
                <w:color w:val="000000"/>
                <w:sz w:val="14"/>
                <w:szCs w:val="14"/>
              </w:rPr>
            </w:pPr>
            <w:r w:rsidRPr="00D770C8">
              <w:rPr>
                <w:rFonts w:eastAsia="Times New Roman"/>
                <w:color w:val="000000"/>
                <w:sz w:val="14"/>
                <w:szCs w:val="14"/>
              </w:rPr>
              <w:t>7</w:t>
            </w:r>
          </w:p>
        </w:tc>
        <w:tc>
          <w:tcPr>
            <w:tcW w:w="821" w:type="dxa"/>
            <w:tcBorders>
              <w:top w:val="nil"/>
              <w:left w:val="nil"/>
              <w:bottom w:val="single" w:sz="4" w:space="0" w:color="auto"/>
              <w:right w:val="single" w:sz="4" w:space="0" w:color="auto"/>
            </w:tcBorders>
            <w:shd w:val="clear" w:color="auto" w:fill="auto"/>
            <w:vAlign w:val="center"/>
            <w:hideMark/>
          </w:tcPr>
          <w:p w14:paraId="2451FF88" w14:textId="77777777" w:rsidR="0038335F" w:rsidRPr="00D770C8" w:rsidRDefault="0038335F" w:rsidP="0038335F">
            <w:pPr>
              <w:jc w:val="center"/>
              <w:rPr>
                <w:rFonts w:eastAsia="Times New Roman"/>
                <w:color w:val="000000"/>
                <w:sz w:val="14"/>
                <w:szCs w:val="14"/>
              </w:rPr>
            </w:pPr>
            <w:r w:rsidRPr="00D770C8">
              <w:rPr>
                <w:rFonts w:eastAsia="Times New Roman"/>
                <w:color w:val="000000"/>
                <w:sz w:val="14"/>
                <w:szCs w:val="14"/>
              </w:rPr>
              <w:t>8</w:t>
            </w:r>
          </w:p>
        </w:tc>
        <w:tc>
          <w:tcPr>
            <w:tcW w:w="709" w:type="dxa"/>
            <w:tcBorders>
              <w:top w:val="nil"/>
              <w:left w:val="nil"/>
              <w:bottom w:val="single" w:sz="4" w:space="0" w:color="auto"/>
              <w:right w:val="single" w:sz="4" w:space="0" w:color="auto"/>
            </w:tcBorders>
            <w:shd w:val="clear" w:color="auto" w:fill="auto"/>
            <w:vAlign w:val="center"/>
            <w:hideMark/>
          </w:tcPr>
          <w:p w14:paraId="78C4BAE0" w14:textId="77777777" w:rsidR="0038335F" w:rsidRPr="00D770C8" w:rsidRDefault="0038335F" w:rsidP="0038335F">
            <w:pPr>
              <w:jc w:val="center"/>
              <w:rPr>
                <w:rFonts w:eastAsia="Times New Roman"/>
                <w:color w:val="000000"/>
                <w:sz w:val="14"/>
                <w:szCs w:val="14"/>
              </w:rPr>
            </w:pPr>
            <w:r w:rsidRPr="00D770C8">
              <w:rPr>
                <w:rFonts w:eastAsia="Times New Roman"/>
                <w:color w:val="000000"/>
                <w:sz w:val="14"/>
                <w:szCs w:val="14"/>
              </w:rPr>
              <w:t>9</w:t>
            </w:r>
          </w:p>
        </w:tc>
        <w:tc>
          <w:tcPr>
            <w:tcW w:w="425" w:type="dxa"/>
            <w:tcBorders>
              <w:top w:val="nil"/>
              <w:left w:val="nil"/>
              <w:bottom w:val="single" w:sz="4" w:space="0" w:color="auto"/>
              <w:right w:val="single" w:sz="4" w:space="0" w:color="auto"/>
            </w:tcBorders>
            <w:shd w:val="clear" w:color="auto" w:fill="auto"/>
            <w:vAlign w:val="center"/>
            <w:hideMark/>
          </w:tcPr>
          <w:p w14:paraId="2E42259A" w14:textId="77777777" w:rsidR="0038335F" w:rsidRPr="00D770C8" w:rsidRDefault="0038335F" w:rsidP="0038335F">
            <w:pPr>
              <w:jc w:val="center"/>
              <w:rPr>
                <w:rFonts w:eastAsia="Times New Roman"/>
                <w:color w:val="000000"/>
                <w:sz w:val="14"/>
                <w:szCs w:val="14"/>
              </w:rPr>
            </w:pPr>
            <w:r w:rsidRPr="00D770C8">
              <w:rPr>
                <w:rFonts w:eastAsia="Times New Roman"/>
                <w:color w:val="000000"/>
                <w:sz w:val="14"/>
                <w:szCs w:val="14"/>
              </w:rPr>
              <w:t>10</w:t>
            </w:r>
          </w:p>
        </w:tc>
        <w:tc>
          <w:tcPr>
            <w:tcW w:w="426" w:type="dxa"/>
            <w:tcBorders>
              <w:top w:val="nil"/>
              <w:left w:val="nil"/>
              <w:bottom w:val="single" w:sz="4" w:space="0" w:color="auto"/>
              <w:right w:val="single" w:sz="4" w:space="0" w:color="auto"/>
            </w:tcBorders>
            <w:shd w:val="clear" w:color="auto" w:fill="auto"/>
            <w:vAlign w:val="center"/>
            <w:hideMark/>
          </w:tcPr>
          <w:p w14:paraId="3AA95319" w14:textId="77777777" w:rsidR="0038335F" w:rsidRPr="00D770C8" w:rsidRDefault="0038335F" w:rsidP="0038335F">
            <w:pPr>
              <w:jc w:val="center"/>
              <w:rPr>
                <w:rFonts w:eastAsia="Times New Roman"/>
                <w:color w:val="000000"/>
                <w:sz w:val="14"/>
                <w:szCs w:val="14"/>
              </w:rPr>
            </w:pPr>
            <w:r w:rsidRPr="00D770C8">
              <w:rPr>
                <w:rFonts w:eastAsia="Times New Roman"/>
                <w:color w:val="000000"/>
                <w:sz w:val="14"/>
                <w:szCs w:val="14"/>
              </w:rPr>
              <w:t>11</w:t>
            </w:r>
          </w:p>
        </w:tc>
        <w:tc>
          <w:tcPr>
            <w:tcW w:w="425" w:type="dxa"/>
            <w:tcBorders>
              <w:top w:val="nil"/>
              <w:left w:val="nil"/>
              <w:bottom w:val="single" w:sz="4" w:space="0" w:color="auto"/>
              <w:right w:val="single" w:sz="4" w:space="0" w:color="auto"/>
            </w:tcBorders>
            <w:shd w:val="clear" w:color="auto" w:fill="auto"/>
            <w:vAlign w:val="center"/>
            <w:hideMark/>
          </w:tcPr>
          <w:p w14:paraId="0CE5AADF" w14:textId="77777777" w:rsidR="0038335F" w:rsidRPr="00D770C8" w:rsidRDefault="0038335F" w:rsidP="0038335F">
            <w:pPr>
              <w:jc w:val="center"/>
              <w:rPr>
                <w:rFonts w:eastAsia="Times New Roman"/>
                <w:color w:val="000000"/>
                <w:sz w:val="14"/>
                <w:szCs w:val="14"/>
              </w:rPr>
            </w:pPr>
            <w:r w:rsidRPr="00D770C8">
              <w:rPr>
                <w:rFonts w:eastAsia="Times New Roman"/>
                <w:color w:val="000000"/>
                <w:sz w:val="14"/>
                <w:szCs w:val="14"/>
              </w:rPr>
              <w:t>12</w:t>
            </w:r>
          </w:p>
        </w:tc>
        <w:tc>
          <w:tcPr>
            <w:tcW w:w="454" w:type="dxa"/>
            <w:tcBorders>
              <w:top w:val="nil"/>
              <w:left w:val="nil"/>
              <w:bottom w:val="single" w:sz="4" w:space="0" w:color="auto"/>
              <w:right w:val="single" w:sz="4" w:space="0" w:color="auto"/>
            </w:tcBorders>
            <w:shd w:val="clear" w:color="auto" w:fill="auto"/>
            <w:vAlign w:val="center"/>
            <w:hideMark/>
          </w:tcPr>
          <w:p w14:paraId="61D8D6BF" w14:textId="77777777" w:rsidR="0038335F" w:rsidRPr="00D770C8" w:rsidRDefault="0038335F" w:rsidP="0038335F">
            <w:pPr>
              <w:jc w:val="center"/>
              <w:rPr>
                <w:rFonts w:eastAsia="Times New Roman"/>
                <w:color w:val="000000"/>
                <w:sz w:val="14"/>
                <w:szCs w:val="14"/>
              </w:rPr>
            </w:pPr>
            <w:r w:rsidRPr="00D770C8">
              <w:rPr>
                <w:rFonts w:eastAsia="Times New Roman"/>
                <w:color w:val="000000"/>
                <w:sz w:val="14"/>
                <w:szCs w:val="14"/>
              </w:rPr>
              <w:t>13</w:t>
            </w:r>
          </w:p>
        </w:tc>
        <w:tc>
          <w:tcPr>
            <w:tcW w:w="709" w:type="dxa"/>
            <w:tcBorders>
              <w:top w:val="nil"/>
              <w:left w:val="nil"/>
              <w:bottom w:val="single" w:sz="4" w:space="0" w:color="auto"/>
              <w:right w:val="single" w:sz="4" w:space="0" w:color="auto"/>
            </w:tcBorders>
            <w:shd w:val="clear" w:color="auto" w:fill="auto"/>
            <w:vAlign w:val="center"/>
            <w:hideMark/>
          </w:tcPr>
          <w:p w14:paraId="56B33DE5" w14:textId="77777777" w:rsidR="0038335F" w:rsidRPr="00D770C8" w:rsidRDefault="0038335F" w:rsidP="0038335F">
            <w:pPr>
              <w:jc w:val="center"/>
              <w:rPr>
                <w:rFonts w:eastAsia="Times New Roman"/>
                <w:color w:val="000000"/>
                <w:sz w:val="14"/>
                <w:szCs w:val="14"/>
              </w:rPr>
            </w:pPr>
            <w:r w:rsidRPr="00D770C8">
              <w:rPr>
                <w:rFonts w:eastAsia="Times New Roman"/>
                <w:color w:val="000000"/>
                <w:sz w:val="14"/>
                <w:szCs w:val="14"/>
              </w:rPr>
              <w:t>14</w:t>
            </w:r>
          </w:p>
        </w:tc>
        <w:tc>
          <w:tcPr>
            <w:tcW w:w="538" w:type="dxa"/>
            <w:tcBorders>
              <w:top w:val="nil"/>
              <w:left w:val="nil"/>
              <w:bottom w:val="single" w:sz="4" w:space="0" w:color="auto"/>
              <w:right w:val="single" w:sz="4" w:space="0" w:color="auto"/>
            </w:tcBorders>
            <w:shd w:val="clear" w:color="auto" w:fill="auto"/>
            <w:vAlign w:val="center"/>
            <w:hideMark/>
          </w:tcPr>
          <w:p w14:paraId="355A523C" w14:textId="77777777" w:rsidR="0038335F" w:rsidRPr="00D770C8" w:rsidRDefault="0038335F" w:rsidP="0038335F">
            <w:pPr>
              <w:jc w:val="center"/>
              <w:rPr>
                <w:rFonts w:eastAsia="Times New Roman"/>
                <w:color w:val="000000"/>
                <w:sz w:val="14"/>
                <w:szCs w:val="14"/>
              </w:rPr>
            </w:pPr>
            <w:r w:rsidRPr="00D770C8">
              <w:rPr>
                <w:rFonts w:eastAsia="Times New Roman"/>
                <w:color w:val="000000"/>
                <w:sz w:val="14"/>
                <w:szCs w:val="14"/>
              </w:rPr>
              <w:t>15</w:t>
            </w:r>
          </w:p>
        </w:tc>
        <w:tc>
          <w:tcPr>
            <w:tcW w:w="425" w:type="dxa"/>
            <w:tcBorders>
              <w:top w:val="nil"/>
              <w:left w:val="nil"/>
              <w:bottom w:val="single" w:sz="4" w:space="0" w:color="auto"/>
              <w:right w:val="single" w:sz="4" w:space="0" w:color="auto"/>
            </w:tcBorders>
            <w:shd w:val="clear" w:color="auto" w:fill="auto"/>
            <w:vAlign w:val="center"/>
          </w:tcPr>
          <w:p w14:paraId="65118BAE" w14:textId="77777777" w:rsidR="0038335F" w:rsidRPr="00D770C8" w:rsidRDefault="0038335F" w:rsidP="0038335F">
            <w:pPr>
              <w:jc w:val="center"/>
              <w:rPr>
                <w:rFonts w:eastAsia="Times New Roman"/>
                <w:color w:val="000000"/>
                <w:sz w:val="14"/>
                <w:szCs w:val="14"/>
              </w:rPr>
            </w:pPr>
            <w:r w:rsidRPr="00D770C8">
              <w:rPr>
                <w:rFonts w:eastAsia="Times New Roman"/>
                <w:color w:val="000000"/>
                <w:sz w:val="14"/>
                <w:szCs w:val="14"/>
              </w:rPr>
              <w:t>16</w:t>
            </w:r>
          </w:p>
        </w:tc>
      </w:tr>
      <w:tr w:rsidR="0038335F" w:rsidRPr="00A668C2" w14:paraId="3B421B7D" w14:textId="77777777" w:rsidTr="00B766F2">
        <w:trPr>
          <w:gridAfter w:val="1"/>
          <w:wAfter w:w="29" w:type="dxa"/>
          <w:trHeight w:val="444"/>
        </w:trPr>
        <w:tc>
          <w:tcPr>
            <w:tcW w:w="562" w:type="dxa"/>
            <w:tcBorders>
              <w:top w:val="nil"/>
              <w:left w:val="single" w:sz="4" w:space="0" w:color="auto"/>
              <w:bottom w:val="single" w:sz="4" w:space="0" w:color="auto"/>
              <w:right w:val="single" w:sz="4" w:space="0" w:color="auto"/>
            </w:tcBorders>
            <w:shd w:val="clear" w:color="auto" w:fill="auto"/>
            <w:vAlign w:val="bottom"/>
            <w:hideMark/>
          </w:tcPr>
          <w:p w14:paraId="46079AE4" w14:textId="19C03AA4" w:rsidR="0038335F" w:rsidRPr="00D770C8" w:rsidRDefault="00061BCD" w:rsidP="0038335F">
            <w:pPr>
              <w:jc w:val="right"/>
              <w:rPr>
                <w:rFonts w:eastAsia="Times New Roman"/>
                <w:color w:val="000000"/>
                <w:sz w:val="16"/>
                <w:szCs w:val="16"/>
              </w:rPr>
            </w:pPr>
            <w:r>
              <w:rPr>
                <w:rFonts w:eastAsia="Times New Roman"/>
                <w:color w:val="000000"/>
                <w:sz w:val="16"/>
                <w:szCs w:val="16"/>
              </w:rPr>
              <w:t>1</w:t>
            </w:r>
          </w:p>
        </w:tc>
        <w:tc>
          <w:tcPr>
            <w:tcW w:w="709" w:type="dxa"/>
            <w:tcBorders>
              <w:top w:val="nil"/>
              <w:left w:val="nil"/>
              <w:bottom w:val="single" w:sz="4" w:space="0" w:color="auto"/>
              <w:right w:val="single" w:sz="4" w:space="0" w:color="auto"/>
            </w:tcBorders>
            <w:shd w:val="clear" w:color="auto" w:fill="auto"/>
            <w:vAlign w:val="bottom"/>
            <w:hideMark/>
          </w:tcPr>
          <w:p w14:paraId="2CCDF060" w14:textId="4350A5B3" w:rsidR="0038335F" w:rsidRPr="00D770C8" w:rsidRDefault="0038335F" w:rsidP="00603588">
            <w:pPr>
              <w:rPr>
                <w:rFonts w:eastAsia="Times New Roman"/>
                <w:color w:val="000000"/>
                <w:sz w:val="16"/>
                <w:szCs w:val="16"/>
              </w:rPr>
            </w:pPr>
            <w:r w:rsidRPr="00D770C8">
              <w:rPr>
                <w:rFonts w:eastAsia="Times New Roman"/>
                <w:color w:val="000000"/>
                <w:sz w:val="16"/>
                <w:szCs w:val="16"/>
              </w:rPr>
              <w:t>49 ОП РЗ 49К-1</w:t>
            </w:r>
            <w:r w:rsidR="00603588">
              <w:rPr>
                <w:rFonts w:eastAsia="Times New Roman"/>
                <w:color w:val="000000"/>
                <w:sz w:val="16"/>
                <w:szCs w:val="16"/>
              </w:rPr>
              <w:t>7</w:t>
            </w:r>
          </w:p>
        </w:tc>
        <w:tc>
          <w:tcPr>
            <w:tcW w:w="1276" w:type="dxa"/>
            <w:tcBorders>
              <w:top w:val="nil"/>
              <w:left w:val="nil"/>
              <w:bottom w:val="single" w:sz="4" w:space="0" w:color="auto"/>
              <w:right w:val="single" w:sz="4" w:space="0" w:color="auto"/>
            </w:tcBorders>
            <w:shd w:val="clear" w:color="auto" w:fill="auto"/>
            <w:vAlign w:val="bottom"/>
          </w:tcPr>
          <w:p w14:paraId="738B5AA7" w14:textId="57F4E53E" w:rsidR="0038335F" w:rsidRPr="00D770C8" w:rsidRDefault="00603588" w:rsidP="0038335F">
            <w:pPr>
              <w:jc w:val="left"/>
              <w:rPr>
                <w:rFonts w:eastAsia="Times New Roman"/>
                <w:color w:val="000000"/>
                <w:sz w:val="16"/>
                <w:szCs w:val="16"/>
              </w:rPr>
            </w:pPr>
            <w:r>
              <w:rPr>
                <w:rFonts w:eastAsia="Times New Roman"/>
                <w:color w:val="000000"/>
                <w:sz w:val="16"/>
                <w:szCs w:val="16"/>
              </w:rPr>
              <w:t>Яжелбицы-Демянск-Старая Русса-Сольцы</w:t>
            </w:r>
          </w:p>
        </w:tc>
        <w:tc>
          <w:tcPr>
            <w:tcW w:w="680" w:type="dxa"/>
            <w:tcBorders>
              <w:top w:val="nil"/>
              <w:left w:val="nil"/>
              <w:bottom w:val="single" w:sz="4" w:space="0" w:color="auto"/>
              <w:right w:val="single" w:sz="4" w:space="0" w:color="auto"/>
            </w:tcBorders>
            <w:shd w:val="clear" w:color="auto" w:fill="auto"/>
            <w:noWrap/>
            <w:vAlign w:val="bottom"/>
          </w:tcPr>
          <w:p w14:paraId="4421B952" w14:textId="52D0EAB7" w:rsidR="0038335F" w:rsidRPr="00D770C8" w:rsidRDefault="00B766F2" w:rsidP="0038335F">
            <w:pPr>
              <w:jc w:val="right"/>
              <w:rPr>
                <w:rFonts w:eastAsia="Times New Roman"/>
                <w:color w:val="000000"/>
                <w:sz w:val="16"/>
                <w:szCs w:val="16"/>
              </w:rPr>
            </w:pPr>
            <w:r>
              <w:rPr>
                <w:rFonts w:eastAsia="Times New Roman"/>
                <w:color w:val="000000"/>
                <w:sz w:val="16"/>
                <w:szCs w:val="16"/>
              </w:rPr>
              <w:t>37,218</w:t>
            </w:r>
          </w:p>
        </w:tc>
        <w:tc>
          <w:tcPr>
            <w:tcW w:w="709" w:type="dxa"/>
            <w:tcBorders>
              <w:top w:val="nil"/>
              <w:left w:val="nil"/>
              <w:bottom w:val="single" w:sz="4" w:space="0" w:color="auto"/>
              <w:right w:val="single" w:sz="4" w:space="0" w:color="auto"/>
            </w:tcBorders>
            <w:shd w:val="clear" w:color="auto" w:fill="auto"/>
            <w:noWrap/>
            <w:vAlign w:val="bottom"/>
          </w:tcPr>
          <w:p w14:paraId="5CCF53FB" w14:textId="43E0BA80" w:rsidR="0038335F" w:rsidRPr="00D770C8" w:rsidRDefault="00B766F2" w:rsidP="0038335F">
            <w:pPr>
              <w:jc w:val="right"/>
              <w:rPr>
                <w:rFonts w:eastAsia="Times New Roman"/>
                <w:color w:val="000000"/>
                <w:sz w:val="16"/>
                <w:szCs w:val="16"/>
              </w:rPr>
            </w:pPr>
            <w:r>
              <w:rPr>
                <w:rFonts w:eastAsia="Times New Roman"/>
                <w:color w:val="000000"/>
                <w:sz w:val="16"/>
                <w:szCs w:val="16"/>
              </w:rPr>
              <w:t>37,218</w:t>
            </w:r>
          </w:p>
        </w:tc>
        <w:tc>
          <w:tcPr>
            <w:tcW w:w="595" w:type="dxa"/>
            <w:tcBorders>
              <w:top w:val="nil"/>
              <w:left w:val="nil"/>
              <w:bottom w:val="single" w:sz="4" w:space="0" w:color="auto"/>
              <w:right w:val="single" w:sz="4" w:space="0" w:color="auto"/>
            </w:tcBorders>
            <w:shd w:val="clear" w:color="auto" w:fill="auto"/>
            <w:noWrap/>
            <w:vAlign w:val="bottom"/>
          </w:tcPr>
          <w:p w14:paraId="18D5B22E" w14:textId="6EB2C421" w:rsidR="0038335F" w:rsidRPr="00D770C8" w:rsidRDefault="001053B4" w:rsidP="001053B4">
            <w:pPr>
              <w:rPr>
                <w:rFonts w:eastAsia="Times New Roman"/>
                <w:color w:val="000000"/>
                <w:sz w:val="16"/>
                <w:szCs w:val="16"/>
              </w:rPr>
            </w:pPr>
            <w:r>
              <w:rPr>
                <w:rFonts w:eastAsia="Times New Roman"/>
                <w:color w:val="000000"/>
                <w:sz w:val="16"/>
                <w:szCs w:val="16"/>
              </w:rPr>
              <w:t>0,000</w:t>
            </w:r>
          </w:p>
        </w:tc>
        <w:tc>
          <w:tcPr>
            <w:tcW w:w="426" w:type="dxa"/>
            <w:tcBorders>
              <w:top w:val="nil"/>
              <w:left w:val="nil"/>
              <w:bottom w:val="single" w:sz="4" w:space="0" w:color="auto"/>
              <w:right w:val="single" w:sz="4" w:space="0" w:color="auto"/>
            </w:tcBorders>
            <w:shd w:val="clear" w:color="auto" w:fill="auto"/>
            <w:noWrap/>
            <w:vAlign w:val="bottom"/>
          </w:tcPr>
          <w:p w14:paraId="59215B10" w14:textId="0D8E3514" w:rsidR="0038335F" w:rsidRPr="00D770C8" w:rsidRDefault="0038335F" w:rsidP="0038335F">
            <w:pPr>
              <w:rPr>
                <w:rFonts w:eastAsia="Times New Roman"/>
                <w:color w:val="000000"/>
                <w:sz w:val="16"/>
                <w:szCs w:val="16"/>
              </w:rPr>
            </w:pPr>
          </w:p>
        </w:tc>
        <w:tc>
          <w:tcPr>
            <w:tcW w:w="821" w:type="dxa"/>
            <w:tcBorders>
              <w:top w:val="nil"/>
              <w:left w:val="nil"/>
              <w:bottom w:val="single" w:sz="4" w:space="0" w:color="auto"/>
              <w:right w:val="single" w:sz="4" w:space="0" w:color="auto"/>
            </w:tcBorders>
            <w:shd w:val="clear" w:color="auto" w:fill="auto"/>
            <w:noWrap/>
            <w:vAlign w:val="bottom"/>
          </w:tcPr>
          <w:p w14:paraId="6FAF522C" w14:textId="4ED13B9B" w:rsidR="0038335F" w:rsidRPr="00D770C8" w:rsidRDefault="00B766F2" w:rsidP="0038335F">
            <w:pPr>
              <w:jc w:val="right"/>
              <w:rPr>
                <w:rFonts w:eastAsia="Times New Roman"/>
                <w:color w:val="000000"/>
                <w:sz w:val="16"/>
                <w:szCs w:val="16"/>
              </w:rPr>
            </w:pPr>
            <w:r>
              <w:rPr>
                <w:rFonts w:eastAsia="Times New Roman"/>
                <w:color w:val="000000"/>
                <w:sz w:val="16"/>
                <w:szCs w:val="16"/>
              </w:rPr>
              <w:t>31,918</w:t>
            </w:r>
          </w:p>
        </w:tc>
        <w:tc>
          <w:tcPr>
            <w:tcW w:w="709" w:type="dxa"/>
            <w:tcBorders>
              <w:top w:val="nil"/>
              <w:left w:val="nil"/>
              <w:bottom w:val="single" w:sz="4" w:space="0" w:color="auto"/>
              <w:right w:val="single" w:sz="4" w:space="0" w:color="auto"/>
            </w:tcBorders>
            <w:shd w:val="clear" w:color="auto" w:fill="auto"/>
            <w:noWrap/>
            <w:vAlign w:val="bottom"/>
          </w:tcPr>
          <w:p w14:paraId="33F04843" w14:textId="4BE87D14" w:rsidR="0038335F" w:rsidRPr="00D770C8" w:rsidRDefault="00B766F2" w:rsidP="0038335F">
            <w:pPr>
              <w:rPr>
                <w:rFonts w:eastAsia="Times New Roman"/>
                <w:color w:val="000000"/>
                <w:sz w:val="16"/>
                <w:szCs w:val="16"/>
              </w:rPr>
            </w:pPr>
            <w:r>
              <w:rPr>
                <w:rFonts w:eastAsia="Times New Roman"/>
                <w:color w:val="000000"/>
                <w:sz w:val="16"/>
                <w:szCs w:val="16"/>
              </w:rPr>
              <w:t>5,300</w:t>
            </w:r>
          </w:p>
        </w:tc>
        <w:tc>
          <w:tcPr>
            <w:tcW w:w="425" w:type="dxa"/>
            <w:tcBorders>
              <w:top w:val="nil"/>
              <w:left w:val="nil"/>
              <w:bottom w:val="single" w:sz="4" w:space="0" w:color="auto"/>
              <w:right w:val="single" w:sz="4" w:space="0" w:color="auto"/>
            </w:tcBorders>
            <w:shd w:val="clear" w:color="auto" w:fill="auto"/>
            <w:noWrap/>
            <w:vAlign w:val="bottom"/>
          </w:tcPr>
          <w:p w14:paraId="241109EF" w14:textId="1C12392A" w:rsidR="0038335F" w:rsidRPr="00D770C8" w:rsidRDefault="0038335F" w:rsidP="0038335F">
            <w:pPr>
              <w:rPr>
                <w:rFonts w:eastAsia="Times New Roman"/>
                <w:color w:val="000000"/>
                <w:sz w:val="16"/>
                <w:szCs w:val="16"/>
              </w:rPr>
            </w:pPr>
          </w:p>
        </w:tc>
        <w:tc>
          <w:tcPr>
            <w:tcW w:w="426" w:type="dxa"/>
            <w:tcBorders>
              <w:top w:val="nil"/>
              <w:left w:val="nil"/>
              <w:bottom w:val="single" w:sz="4" w:space="0" w:color="auto"/>
              <w:right w:val="single" w:sz="4" w:space="0" w:color="auto"/>
            </w:tcBorders>
            <w:shd w:val="clear" w:color="auto" w:fill="auto"/>
            <w:noWrap/>
            <w:vAlign w:val="bottom"/>
          </w:tcPr>
          <w:p w14:paraId="3CB6D643" w14:textId="30EA0017" w:rsidR="0038335F" w:rsidRPr="00D770C8" w:rsidRDefault="0038335F" w:rsidP="0038335F">
            <w:pPr>
              <w:rPr>
                <w:rFonts w:eastAsia="Times New Roman"/>
                <w:color w:val="000000"/>
                <w:sz w:val="16"/>
                <w:szCs w:val="16"/>
              </w:rPr>
            </w:pPr>
          </w:p>
        </w:tc>
        <w:tc>
          <w:tcPr>
            <w:tcW w:w="425" w:type="dxa"/>
            <w:tcBorders>
              <w:top w:val="nil"/>
              <w:left w:val="nil"/>
              <w:bottom w:val="single" w:sz="4" w:space="0" w:color="auto"/>
              <w:right w:val="single" w:sz="4" w:space="0" w:color="auto"/>
            </w:tcBorders>
            <w:shd w:val="clear" w:color="auto" w:fill="auto"/>
            <w:noWrap/>
            <w:vAlign w:val="bottom"/>
          </w:tcPr>
          <w:p w14:paraId="4D46AA45" w14:textId="4A2963E4" w:rsidR="0038335F" w:rsidRPr="00D770C8" w:rsidRDefault="0038335F" w:rsidP="0038335F">
            <w:pPr>
              <w:rPr>
                <w:rFonts w:eastAsia="Times New Roman"/>
                <w:color w:val="000000"/>
                <w:sz w:val="16"/>
                <w:szCs w:val="16"/>
              </w:rPr>
            </w:pPr>
          </w:p>
        </w:tc>
        <w:tc>
          <w:tcPr>
            <w:tcW w:w="454" w:type="dxa"/>
            <w:tcBorders>
              <w:top w:val="nil"/>
              <w:left w:val="nil"/>
              <w:bottom w:val="single" w:sz="4" w:space="0" w:color="auto"/>
              <w:right w:val="single" w:sz="4" w:space="0" w:color="auto"/>
            </w:tcBorders>
            <w:shd w:val="clear" w:color="auto" w:fill="auto"/>
            <w:noWrap/>
            <w:vAlign w:val="bottom"/>
          </w:tcPr>
          <w:p w14:paraId="2AFF026B" w14:textId="59707445" w:rsidR="0038335F" w:rsidRPr="00D770C8" w:rsidRDefault="0038335F" w:rsidP="0038335F">
            <w:pPr>
              <w:jc w:val="right"/>
              <w:rPr>
                <w:rFonts w:eastAsia="Times New Roman"/>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14:paraId="140C8530" w14:textId="00311319" w:rsidR="0038335F" w:rsidRPr="00D770C8" w:rsidRDefault="00B766F2" w:rsidP="0038335F">
            <w:pPr>
              <w:jc w:val="right"/>
              <w:rPr>
                <w:rFonts w:eastAsia="Times New Roman"/>
                <w:color w:val="000000"/>
                <w:sz w:val="16"/>
                <w:szCs w:val="16"/>
              </w:rPr>
            </w:pPr>
            <w:r>
              <w:rPr>
                <w:rFonts w:eastAsia="Times New Roman"/>
                <w:color w:val="000000"/>
                <w:sz w:val="16"/>
                <w:szCs w:val="16"/>
              </w:rPr>
              <w:t>37,218</w:t>
            </w:r>
          </w:p>
        </w:tc>
        <w:tc>
          <w:tcPr>
            <w:tcW w:w="538" w:type="dxa"/>
            <w:tcBorders>
              <w:top w:val="nil"/>
              <w:left w:val="nil"/>
              <w:bottom w:val="single" w:sz="4" w:space="0" w:color="auto"/>
              <w:right w:val="single" w:sz="4" w:space="0" w:color="auto"/>
            </w:tcBorders>
            <w:shd w:val="clear" w:color="auto" w:fill="auto"/>
            <w:noWrap/>
            <w:vAlign w:val="bottom"/>
            <w:hideMark/>
          </w:tcPr>
          <w:p w14:paraId="3F5E2C66" w14:textId="77777777" w:rsidR="0038335F" w:rsidRPr="00D770C8" w:rsidRDefault="0038335F" w:rsidP="0038335F">
            <w:pPr>
              <w:rPr>
                <w:rFonts w:eastAsia="Times New Roman"/>
                <w:color w:val="000000"/>
                <w:sz w:val="16"/>
                <w:szCs w:val="16"/>
              </w:rPr>
            </w:pPr>
            <w:r w:rsidRPr="00D770C8">
              <w:rPr>
                <w:rFonts w:eastAsia="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14:paraId="1ADA141B" w14:textId="77777777" w:rsidR="0038335F" w:rsidRPr="00D770C8" w:rsidRDefault="0038335F" w:rsidP="0038335F">
            <w:pPr>
              <w:rPr>
                <w:rFonts w:eastAsia="Times New Roman"/>
                <w:color w:val="000000"/>
                <w:sz w:val="16"/>
                <w:szCs w:val="16"/>
              </w:rPr>
            </w:pPr>
          </w:p>
        </w:tc>
      </w:tr>
    </w:tbl>
    <w:p w14:paraId="20E28719" w14:textId="77777777" w:rsidR="005B4254" w:rsidRPr="00AA000A" w:rsidRDefault="005B4254" w:rsidP="00D57C25">
      <w:pPr>
        <w:pStyle w:val="1"/>
        <w:keepLines w:val="0"/>
        <w:numPr>
          <w:ilvl w:val="0"/>
          <w:numId w:val="32"/>
        </w:numPr>
        <w:ind w:left="567" w:hanging="567"/>
      </w:pPr>
      <w:bookmarkStart w:id="89" w:name="_Учет_положений_о"/>
      <w:bookmarkStart w:id="90" w:name="_Обоснования_предложений_заинтересов"/>
      <w:bookmarkStart w:id="91" w:name="_Обоснование_предложений_по"/>
      <w:bookmarkStart w:id="92" w:name="_Toc374193964"/>
      <w:bookmarkStart w:id="93" w:name="_Toc389545908"/>
      <w:bookmarkStart w:id="94" w:name="_Toc408941735"/>
      <w:bookmarkStart w:id="95" w:name="_Toc6301240"/>
      <w:bookmarkStart w:id="96" w:name="_Toc374193965"/>
      <w:bookmarkStart w:id="97" w:name="_Toc389545909"/>
      <w:bookmarkStart w:id="98" w:name="_Toc408941736"/>
      <w:bookmarkStart w:id="99" w:name="_Toc374193951"/>
      <w:bookmarkStart w:id="100" w:name="_Toc389545894"/>
      <w:bookmarkEnd w:id="19"/>
      <w:bookmarkEnd w:id="20"/>
      <w:bookmarkEnd w:id="21"/>
      <w:bookmarkEnd w:id="22"/>
      <w:bookmarkEnd w:id="89"/>
      <w:bookmarkEnd w:id="90"/>
      <w:bookmarkEnd w:id="91"/>
      <w:r w:rsidRPr="00AA000A">
        <w:lastRenderedPageBreak/>
        <w:t>Учет инвестиционных программ субъектов естественных монополий и организаций коммунального комплекса</w:t>
      </w:r>
      <w:bookmarkEnd w:id="92"/>
      <w:bookmarkEnd w:id="93"/>
      <w:bookmarkEnd w:id="94"/>
      <w:bookmarkEnd w:id="95"/>
    </w:p>
    <w:p w14:paraId="2D6596A9" w14:textId="77777777" w:rsidR="005B4254" w:rsidRPr="00AA000A" w:rsidRDefault="005B4254" w:rsidP="005B4254">
      <w:pPr>
        <w:ind w:firstLine="851"/>
      </w:pPr>
      <w:r w:rsidRPr="00AA000A">
        <w:t xml:space="preserve">Необходимость </w:t>
      </w:r>
      <w:r w:rsidR="0088469B">
        <w:t>учёта</w:t>
      </w:r>
      <w:r w:rsidRPr="00AA000A">
        <w:t xml:space="preserve"> планируемого создания объектов и планируемых мест их размещения, предусмотренных инвестиционными программами субъектов естественных монополий, организаций коммунального комплекса обусловлено соблюдением требований части 5 статьи 9 Градостроительного кодекса Российской Федерации, в части того что, подготовка документов территориального планирования осуществляется на основании инвестиционных программ субъектов естественных монополий, организаций коммунального комплекса.</w:t>
      </w:r>
    </w:p>
    <w:p w14:paraId="2D519D4C" w14:textId="77777777" w:rsidR="004D7A82" w:rsidRPr="00AA000A" w:rsidRDefault="004D7A82" w:rsidP="00D57C25">
      <w:pPr>
        <w:pStyle w:val="1"/>
        <w:keepLines w:val="0"/>
        <w:numPr>
          <w:ilvl w:val="1"/>
          <w:numId w:val="32"/>
        </w:numPr>
        <w:ind w:left="709" w:hanging="709"/>
      </w:pPr>
      <w:bookmarkStart w:id="101" w:name="_Toc6301241"/>
      <w:r w:rsidRPr="00AA000A">
        <w:t>Объекты и планируемые места их размещения, предусмотренные инвестиционными программами субъектов естественных монополий</w:t>
      </w:r>
      <w:bookmarkEnd w:id="96"/>
      <w:bookmarkEnd w:id="97"/>
      <w:bookmarkEnd w:id="98"/>
      <w:bookmarkEnd w:id="101"/>
    </w:p>
    <w:p w14:paraId="2F0C4686" w14:textId="77777777" w:rsidR="009E7F9A" w:rsidRPr="00AA000A" w:rsidRDefault="009E7F9A" w:rsidP="009E7F9A">
      <w:pPr>
        <w:ind w:firstLine="851"/>
      </w:pPr>
      <w:r w:rsidRPr="00AA000A">
        <w:t>Информация о регулируемой деятельности субъектов естественных монополий, подлежащая свободному доступу и отнес</w:t>
      </w:r>
      <w:r w:rsidR="00F30095">
        <w:t>ё</w:t>
      </w:r>
      <w:r w:rsidRPr="00AA000A">
        <w:t>нная в соответствии с настоящим Федеральным законом к стандартам раскрытия информации, не может быть признана субъектом естественной монополии коммерческой тайной.</w:t>
      </w:r>
    </w:p>
    <w:p w14:paraId="04FA5B53" w14:textId="0767BAFD" w:rsidR="009E7F9A" w:rsidRDefault="009E7F9A" w:rsidP="009E7F9A">
      <w:pPr>
        <w:ind w:firstLine="851"/>
      </w:pPr>
      <w:r w:rsidRPr="00AA000A">
        <w:t>Согласно стандартам раскрытия информации (статья 8.1 Федерального закона N 147-ФЗ) должн</w:t>
      </w:r>
      <w:r w:rsidR="000168F8">
        <w:t>а</w:t>
      </w:r>
      <w:r w:rsidRPr="00AA000A">
        <w:t xml:space="preserve"> обеспечиваться публичность при разработке, согласовании, принятии и реализации инвестиционных программ (проектов инвестиционных программ), в том числе </w:t>
      </w:r>
      <w:r w:rsidR="0057017C">
        <w:t>путём</w:t>
      </w:r>
      <w:r w:rsidRPr="00AA000A">
        <w:t xml:space="preserve"> е</w:t>
      </w:r>
      <w:r w:rsidR="00F30095">
        <w:t>ё</w:t>
      </w:r>
      <w:r w:rsidRPr="00AA000A">
        <w:t xml:space="preserve"> опубликования в средствах массовой информации, включая сеть </w:t>
      </w:r>
      <w:r w:rsidR="00675BCA">
        <w:t>«</w:t>
      </w:r>
      <w:r w:rsidRPr="00AA000A">
        <w:t>Интернет</w:t>
      </w:r>
      <w:r w:rsidR="00675BCA">
        <w:t>»</w:t>
      </w:r>
      <w:r w:rsidRPr="00AA000A">
        <w:t>.</w:t>
      </w:r>
    </w:p>
    <w:p w14:paraId="138E2E0F" w14:textId="19D6B066" w:rsidR="006D6248" w:rsidRPr="00AA000A" w:rsidRDefault="006D6248" w:rsidP="009E7F9A">
      <w:pPr>
        <w:ind w:firstLine="851"/>
      </w:pPr>
      <w:r>
        <w:t>Н</w:t>
      </w:r>
      <w:r w:rsidRPr="00ED7E39">
        <w:t xml:space="preserve">а период разработки </w:t>
      </w:r>
      <w:r w:rsidR="00CE3A7B">
        <w:t xml:space="preserve">изменений </w:t>
      </w:r>
      <w:r w:rsidR="002D1BC6">
        <w:t>генерального плана</w:t>
      </w:r>
      <w:r w:rsidRPr="00ED7E39">
        <w:t xml:space="preserve"> отсутству</w:t>
      </w:r>
      <w:r>
        <w:t>е</w:t>
      </w:r>
      <w:r w:rsidRPr="00ED7E39">
        <w:t>т</w:t>
      </w:r>
      <w:r>
        <w:t xml:space="preserve"> информация о планируемом размещении</w:t>
      </w:r>
      <w:r w:rsidRPr="006D6248">
        <w:t xml:space="preserve"> </w:t>
      </w:r>
      <w:r>
        <w:t>о</w:t>
      </w:r>
      <w:r w:rsidRPr="006D6248">
        <w:t>бъект</w:t>
      </w:r>
      <w:r>
        <w:t>ов</w:t>
      </w:r>
      <w:r w:rsidRPr="006D6248">
        <w:t>, предусмотренны</w:t>
      </w:r>
      <w:r>
        <w:t>х</w:t>
      </w:r>
      <w:r w:rsidRPr="006D6248">
        <w:t xml:space="preserve"> инвестиционными программами субъектов естественных монополий</w:t>
      </w:r>
      <w:r>
        <w:t>.</w:t>
      </w:r>
    </w:p>
    <w:p w14:paraId="5089C40C" w14:textId="77777777" w:rsidR="004D7A82" w:rsidRPr="00AA000A" w:rsidRDefault="001C1B5A" w:rsidP="00D57C25">
      <w:pPr>
        <w:pStyle w:val="1"/>
        <w:keepLines w:val="0"/>
        <w:numPr>
          <w:ilvl w:val="1"/>
          <w:numId w:val="32"/>
        </w:numPr>
        <w:ind w:left="709" w:hanging="709"/>
      </w:pPr>
      <w:bookmarkStart w:id="102" w:name="_Toc374193972"/>
      <w:bookmarkStart w:id="103" w:name="_Toc389545917"/>
      <w:bookmarkStart w:id="104" w:name="_Toc408941737"/>
      <w:bookmarkStart w:id="105" w:name="_Toc6301242"/>
      <w:r>
        <w:t>О</w:t>
      </w:r>
      <w:r w:rsidR="004D7A82" w:rsidRPr="00AA000A">
        <w:t>бъект</w:t>
      </w:r>
      <w:r>
        <w:t>ы</w:t>
      </w:r>
      <w:r w:rsidR="004D7A82" w:rsidRPr="00AA000A">
        <w:t xml:space="preserve"> и планируемы</w:t>
      </w:r>
      <w:r>
        <w:t>е</w:t>
      </w:r>
      <w:r w:rsidR="004D7A82" w:rsidRPr="00AA000A">
        <w:t xml:space="preserve"> мест</w:t>
      </w:r>
      <w:r>
        <w:t>а</w:t>
      </w:r>
      <w:r w:rsidR="004D7A82" w:rsidRPr="00AA000A">
        <w:t xml:space="preserve"> их размещения, предусмотренны</w:t>
      </w:r>
      <w:r>
        <w:t>е</w:t>
      </w:r>
      <w:r w:rsidR="004D7A82" w:rsidRPr="00AA000A">
        <w:t xml:space="preserve"> инвестиционными программами организаций коммунального комплекса</w:t>
      </w:r>
      <w:bookmarkEnd w:id="102"/>
      <w:bookmarkEnd w:id="103"/>
      <w:bookmarkEnd w:id="104"/>
      <w:bookmarkEnd w:id="105"/>
    </w:p>
    <w:p w14:paraId="5032EEF4" w14:textId="77777777" w:rsidR="006D6248" w:rsidRDefault="004D7A82" w:rsidP="006D6248">
      <w:pPr>
        <w:ind w:firstLine="709"/>
        <w:rPr>
          <w:rFonts w:eastAsiaTheme="majorEastAsia" w:cstheme="majorBidi"/>
          <w:szCs w:val="28"/>
        </w:rPr>
      </w:pPr>
      <w:r w:rsidRPr="000A0D8D">
        <w:rPr>
          <w:rFonts w:eastAsiaTheme="majorEastAsia" w:cstheme="majorBidi"/>
          <w:szCs w:val="28"/>
        </w:rPr>
        <w:t xml:space="preserve">Программа комплексного развития систем коммунальной инфраструктуры разрабатывается органом местного самоуправления в соответствии с документами территориального планирования муниципальных образований. </w:t>
      </w:r>
    </w:p>
    <w:p w14:paraId="4D05E460" w14:textId="77777777" w:rsidR="004D7A82" w:rsidRPr="008D2E7B" w:rsidRDefault="004D7A82" w:rsidP="006D6248">
      <w:pPr>
        <w:ind w:firstLine="709"/>
        <w:rPr>
          <w:rFonts w:eastAsiaTheme="majorEastAsia" w:cstheme="majorBidi"/>
          <w:color w:val="000000" w:themeColor="text1"/>
          <w:szCs w:val="28"/>
        </w:rPr>
      </w:pPr>
      <w:r w:rsidRPr="008D2E7B">
        <w:rPr>
          <w:rFonts w:eastAsiaTheme="majorEastAsia" w:cstheme="majorBidi"/>
          <w:color w:val="000000" w:themeColor="text1"/>
          <w:szCs w:val="28"/>
        </w:rPr>
        <w:t>Программа комплексного развития систем коммунальной инфраструктуры утверждается</w:t>
      </w:r>
      <w:r w:rsidR="008D2E7B">
        <w:rPr>
          <w:rFonts w:eastAsiaTheme="majorEastAsia" w:cstheme="majorBidi"/>
          <w:color w:val="000000" w:themeColor="text1"/>
          <w:szCs w:val="28"/>
        </w:rPr>
        <w:t xml:space="preserve"> органом местного самоуправления </w:t>
      </w:r>
      <w:r w:rsidRPr="008D2E7B">
        <w:rPr>
          <w:rFonts w:eastAsiaTheme="majorEastAsia" w:cstheme="majorBidi"/>
          <w:color w:val="000000" w:themeColor="text1"/>
          <w:szCs w:val="28"/>
        </w:rPr>
        <w:t xml:space="preserve"> муниципального образования.</w:t>
      </w:r>
    </w:p>
    <w:p w14:paraId="761719A1" w14:textId="60E32F0F" w:rsidR="00F30095" w:rsidRDefault="00CE3A7B" w:rsidP="00F30095">
      <w:pPr>
        <w:ind w:firstLine="709"/>
        <w:rPr>
          <w:rFonts w:eastAsiaTheme="majorEastAsia" w:cstheme="majorBidi"/>
          <w:szCs w:val="28"/>
        </w:rPr>
      </w:pPr>
      <w:r>
        <w:t>Н</w:t>
      </w:r>
      <w:r w:rsidRPr="00ED7E39">
        <w:t xml:space="preserve">а период разработки </w:t>
      </w:r>
      <w:r>
        <w:t xml:space="preserve">изменений </w:t>
      </w:r>
      <w:r w:rsidR="002D1BC6">
        <w:t>генерального плана</w:t>
      </w:r>
      <w:r w:rsidRPr="00ED7E39">
        <w:t xml:space="preserve"> отсутству</w:t>
      </w:r>
      <w:r>
        <w:t>е</w:t>
      </w:r>
      <w:r w:rsidRPr="00ED7E39">
        <w:t>т</w:t>
      </w:r>
      <w:r>
        <w:t xml:space="preserve"> информация о планируемом размещении</w:t>
      </w:r>
      <w:r w:rsidRPr="006D6248">
        <w:t xml:space="preserve"> </w:t>
      </w:r>
      <w:r>
        <w:t>о</w:t>
      </w:r>
      <w:r w:rsidRPr="006D6248">
        <w:t>бъект</w:t>
      </w:r>
      <w:r>
        <w:t>ов</w:t>
      </w:r>
      <w:r w:rsidRPr="006D6248">
        <w:t>, предусмотренны</w:t>
      </w:r>
      <w:r>
        <w:t>х</w:t>
      </w:r>
      <w:r w:rsidRPr="006D6248">
        <w:t xml:space="preserve"> инвестиционными программами </w:t>
      </w:r>
      <w:r>
        <w:t>субъектов коммунального комплекса</w:t>
      </w:r>
      <w:r w:rsidR="00F30095">
        <w:rPr>
          <w:rFonts w:eastAsiaTheme="majorEastAsia" w:cstheme="majorBidi"/>
          <w:szCs w:val="28"/>
        </w:rPr>
        <w:t>.</w:t>
      </w:r>
      <w:r w:rsidR="00E83C1F" w:rsidRPr="00E83C1F">
        <w:t xml:space="preserve"> </w:t>
      </w:r>
      <w:r w:rsidR="00F50BCE">
        <w:t>П</w:t>
      </w:r>
      <w:r w:rsidR="00E83C1F">
        <w:t xml:space="preserve">рограмма комплексного развития систем коммунальной </w:t>
      </w:r>
      <w:r w:rsidR="00E83C1F" w:rsidRPr="00243029">
        <w:rPr>
          <w:color w:val="000000" w:themeColor="text1"/>
        </w:rPr>
        <w:t>инфраструктуры утвержден</w:t>
      </w:r>
      <w:r w:rsidR="00F50BCE" w:rsidRPr="00243029">
        <w:rPr>
          <w:color w:val="000000" w:themeColor="text1"/>
        </w:rPr>
        <w:t>а</w:t>
      </w:r>
      <w:r w:rsidR="00E83C1F" w:rsidRPr="00243029">
        <w:rPr>
          <w:color w:val="000000" w:themeColor="text1"/>
        </w:rPr>
        <w:t xml:space="preserve"> </w:t>
      </w:r>
      <w:r w:rsidR="00E83C1F">
        <w:t>постановление</w:t>
      </w:r>
      <w:r w:rsidR="00F50BCE" w:rsidRPr="00243029">
        <w:rPr>
          <w:color w:val="000000" w:themeColor="text1"/>
        </w:rPr>
        <w:t>м</w:t>
      </w:r>
      <w:r w:rsidR="00E83C1F">
        <w:t xml:space="preserve"> </w:t>
      </w:r>
      <w:r w:rsidR="002D1BC6">
        <w:t>А</w:t>
      </w:r>
      <w:r w:rsidR="00E83C1F">
        <w:t xml:space="preserve">дминистрации </w:t>
      </w:r>
      <w:proofErr w:type="spellStart"/>
      <w:r w:rsidR="00E83C1F">
        <w:t>Волотовского</w:t>
      </w:r>
      <w:proofErr w:type="spellEnd"/>
      <w:r w:rsidR="00E83C1F">
        <w:t xml:space="preserve"> муниципального района</w:t>
      </w:r>
      <w:r w:rsidR="00E83C1F" w:rsidRPr="00E742A3">
        <w:t xml:space="preserve"> </w:t>
      </w:r>
      <w:r w:rsidR="00E83C1F">
        <w:t xml:space="preserve">от 18.09.2017 № 779 «Об утверждении </w:t>
      </w:r>
      <w:proofErr w:type="gramStart"/>
      <w:r w:rsidR="00E83C1F">
        <w:t>Программы комплексного развития систем   коммунальной инфраструктуры муниципального образования сельского поселения</w:t>
      </w:r>
      <w:proofErr w:type="gramEnd"/>
      <w:r w:rsidR="00E83C1F">
        <w:t xml:space="preserve"> Волот </w:t>
      </w:r>
      <w:proofErr w:type="spellStart"/>
      <w:r w:rsidR="00E83C1F">
        <w:t>Волотовского</w:t>
      </w:r>
      <w:proofErr w:type="spellEnd"/>
      <w:r w:rsidR="00E83C1F">
        <w:t xml:space="preserve"> муниципального района на 2017-2026 годы»</w:t>
      </w:r>
    </w:p>
    <w:p w14:paraId="6F3F1EC3" w14:textId="77777777" w:rsidR="00F30095" w:rsidRDefault="00F30095" w:rsidP="00D57C25">
      <w:pPr>
        <w:pStyle w:val="1"/>
        <w:keepLines w:val="0"/>
        <w:numPr>
          <w:ilvl w:val="2"/>
          <w:numId w:val="32"/>
        </w:numPr>
        <w:ind w:left="567" w:hanging="567"/>
      </w:pPr>
      <w:bookmarkStart w:id="106" w:name="_Toc6301243"/>
      <w:r>
        <w:lastRenderedPageBreak/>
        <w:t>Перечень инвестиционных проектов в электроснабжении</w:t>
      </w:r>
      <w:bookmarkEnd w:id="106"/>
    </w:p>
    <w:p w14:paraId="638C009F" w14:textId="4EEDB0C6" w:rsidR="00F30095" w:rsidRDefault="00F30095" w:rsidP="00F30095">
      <w:pPr>
        <w:ind w:firstLine="708"/>
      </w:pPr>
      <w:r w:rsidRPr="00ED7E39">
        <w:t xml:space="preserve">Инвестиционные проекты в электроснабжении территории </w:t>
      </w:r>
      <w:r w:rsidR="000168F8">
        <w:t xml:space="preserve">сельского поселения Волот </w:t>
      </w:r>
      <w:proofErr w:type="spellStart"/>
      <w:r w:rsidR="00C42371">
        <w:t>Волотовского</w:t>
      </w:r>
      <w:proofErr w:type="spellEnd"/>
      <w:r w:rsidR="006C0F62" w:rsidRPr="00ED7E39">
        <w:t xml:space="preserve"> </w:t>
      </w:r>
      <w:r w:rsidR="00ED7E39" w:rsidRPr="00ED7E39">
        <w:t xml:space="preserve">муниципального </w:t>
      </w:r>
      <w:r w:rsidR="00ED7E39">
        <w:t>района</w:t>
      </w:r>
      <w:r w:rsidRPr="00ED7E39">
        <w:t xml:space="preserve"> на период разработки </w:t>
      </w:r>
      <w:r w:rsidR="000168F8">
        <w:t>генерального плана</w:t>
      </w:r>
      <w:r w:rsidRPr="00ED7E39">
        <w:t xml:space="preserve"> – отсутствуют и не включены в схемы и</w:t>
      </w:r>
      <w:r w:rsidRPr="00921544">
        <w:t xml:space="preserve"> программы развития единой национальной (общероссийской) электрической сети на долгосрочный период, генеральную схему размещ</w:t>
      </w:r>
      <w:r>
        <w:t>ения объектов электроэнергетики.</w:t>
      </w:r>
    </w:p>
    <w:p w14:paraId="0D00AF41" w14:textId="77777777" w:rsidR="00F30095" w:rsidRPr="008C4D74" w:rsidRDefault="00F30095" w:rsidP="00D57C25">
      <w:pPr>
        <w:pStyle w:val="1"/>
        <w:keepLines w:val="0"/>
        <w:numPr>
          <w:ilvl w:val="2"/>
          <w:numId w:val="32"/>
        </w:numPr>
        <w:ind w:left="567" w:hanging="567"/>
      </w:pPr>
      <w:bookmarkStart w:id="107" w:name="_Toc6301244"/>
      <w:r w:rsidRPr="008C4D74">
        <w:t>Перечень инвестиционных проектов в газоснабжении</w:t>
      </w:r>
      <w:bookmarkEnd w:id="107"/>
    </w:p>
    <w:p w14:paraId="6E4FFBC5" w14:textId="58676F20" w:rsidR="000A0D8D" w:rsidRPr="008C4D74" w:rsidRDefault="00F30095" w:rsidP="000A0D8D">
      <w:pPr>
        <w:ind w:firstLine="708"/>
      </w:pPr>
      <w:r w:rsidRPr="008C4D74">
        <w:t>Инвестиционные проекты в газоснабжении территории</w:t>
      </w:r>
      <w:r w:rsidR="000168F8">
        <w:t xml:space="preserve"> сельского поселения Волот</w:t>
      </w:r>
      <w:r w:rsidRPr="008C4D74">
        <w:t xml:space="preserve"> </w:t>
      </w:r>
      <w:proofErr w:type="spellStart"/>
      <w:r w:rsidR="00C42371" w:rsidRPr="008C4D74">
        <w:t>Волотовского</w:t>
      </w:r>
      <w:proofErr w:type="spellEnd"/>
      <w:r w:rsidR="00ED7E39" w:rsidRPr="008C4D74">
        <w:t xml:space="preserve"> муниципального района</w:t>
      </w:r>
      <w:r w:rsidRPr="008C4D74">
        <w:t xml:space="preserve"> на период разработки </w:t>
      </w:r>
      <w:r w:rsidR="000168F8">
        <w:t>генерального плана</w:t>
      </w:r>
      <w:r w:rsidR="000A0D8D" w:rsidRPr="008C4D74">
        <w:t xml:space="preserve"> </w:t>
      </w:r>
      <w:r w:rsidR="008C4D74" w:rsidRPr="008C4D74">
        <w:t>находятся в стадии разработки</w:t>
      </w:r>
      <w:r w:rsidR="000A0D8D" w:rsidRPr="008C4D74">
        <w:t>.</w:t>
      </w:r>
    </w:p>
    <w:p w14:paraId="0D7AA663" w14:textId="77777777" w:rsidR="00F30095" w:rsidRDefault="00F30095" w:rsidP="00D57C25">
      <w:pPr>
        <w:pStyle w:val="1"/>
        <w:keepLines w:val="0"/>
        <w:numPr>
          <w:ilvl w:val="2"/>
          <w:numId w:val="32"/>
        </w:numPr>
        <w:ind w:left="567" w:hanging="567"/>
      </w:pPr>
      <w:bookmarkStart w:id="108" w:name="_Toc6301245"/>
      <w:r w:rsidRPr="00F30095">
        <w:t>Перечень инвестиционных проектов в сфере организации деятельности по</w:t>
      </w:r>
      <w:r w:rsidRPr="0064632D">
        <w:t xml:space="preserve"> сбору (в том числе раздельному сбору) и транспортирован</w:t>
      </w:r>
      <w:r>
        <w:t>ию твёрдых коммунальных отходов</w:t>
      </w:r>
      <w:bookmarkEnd w:id="108"/>
    </w:p>
    <w:p w14:paraId="354DD425" w14:textId="289ADF07" w:rsidR="00F30095" w:rsidRDefault="00F30095" w:rsidP="00F30095">
      <w:pPr>
        <w:ind w:firstLine="708"/>
      </w:pPr>
      <w:r w:rsidRPr="00ED7E39">
        <w:t xml:space="preserve">Инвестиционные проекты в сфере организации деятельности по сбору (в том числе раздельному сбору) и транспортированию твёрдых коммунальных отходов на период разработки </w:t>
      </w:r>
      <w:r w:rsidR="000168F8">
        <w:t>генерального плана</w:t>
      </w:r>
      <w:r w:rsidRPr="00ED7E39">
        <w:t xml:space="preserve"> – отсутствуют, и не включены</w:t>
      </w:r>
      <w:r w:rsidRPr="00921544">
        <w:t xml:space="preserve"> в программы по утилизации, обезвреживанию и захо</w:t>
      </w:r>
      <w:r>
        <w:t>ронению твёрдых бытовых отходов.</w:t>
      </w:r>
    </w:p>
    <w:p w14:paraId="05D0616B" w14:textId="77777777" w:rsidR="004D3CBD" w:rsidRDefault="00442B5D" w:rsidP="00D57C25">
      <w:pPr>
        <w:pStyle w:val="1"/>
        <w:keepLines w:val="0"/>
        <w:numPr>
          <w:ilvl w:val="0"/>
          <w:numId w:val="32"/>
        </w:numPr>
      </w:pPr>
      <w:bookmarkStart w:id="109" w:name="_Toc6301246"/>
      <w:bookmarkStart w:id="110" w:name="_Toc408941738"/>
      <w:r w:rsidRPr="00AA000A">
        <w:t xml:space="preserve">Обоснование </w:t>
      </w:r>
      <w:r w:rsidR="004D3CBD" w:rsidRPr="004D3CBD">
        <w:t xml:space="preserve">выбранного </w:t>
      </w:r>
      <w:proofErr w:type="gramStart"/>
      <w:r w:rsidR="004D3CBD" w:rsidRPr="004D3CBD">
        <w:t>варианта размещения объектов местного значения</w:t>
      </w:r>
      <w:r w:rsidR="006C5276" w:rsidRPr="006C5276">
        <w:t xml:space="preserve"> </w:t>
      </w:r>
      <w:r w:rsidR="009837BE">
        <w:t>поселения</w:t>
      </w:r>
      <w:proofErr w:type="gramEnd"/>
      <w:r w:rsidR="004D3CBD" w:rsidRPr="004D3CBD">
        <w:t xml:space="preserve"> </w:t>
      </w:r>
      <w:r w:rsidR="00671EE0">
        <w:t>и оценка</w:t>
      </w:r>
      <w:r w:rsidR="00671EE0" w:rsidRPr="004D3CBD">
        <w:t xml:space="preserve"> возможного влияния планируемых для размещения объект</w:t>
      </w:r>
      <w:r w:rsidR="00671EE0">
        <w:t xml:space="preserve">ов местного значения </w:t>
      </w:r>
      <w:r w:rsidR="009837BE">
        <w:t>поселения</w:t>
      </w:r>
      <w:r w:rsidR="006C5276" w:rsidRPr="004D3CBD">
        <w:t xml:space="preserve"> </w:t>
      </w:r>
      <w:r w:rsidR="00671EE0" w:rsidRPr="004D3CBD">
        <w:t xml:space="preserve">на комплексное развитие </w:t>
      </w:r>
      <w:r w:rsidR="006C5276" w:rsidRPr="006C5276">
        <w:t>соответствующей территории</w:t>
      </w:r>
      <w:bookmarkEnd w:id="109"/>
    </w:p>
    <w:bookmarkEnd w:id="99"/>
    <w:bookmarkEnd w:id="100"/>
    <w:bookmarkEnd w:id="110"/>
    <w:p w14:paraId="2635EE69" w14:textId="77777777" w:rsidR="004D3CBD" w:rsidRDefault="004D3CBD" w:rsidP="004D3CBD">
      <w:pPr>
        <w:ind w:firstLine="709"/>
      </w:pPr>
      <w:proofErr w:type="gramStart"/>
      <w:r>
        <w:t xml:space="preserve">Перечень видов объектов местного значения </w:t>
      </w:r>
      <w:r w:rsidR="009837BE">
        <w:t>поселения</w:t>
      </w:r>
      <w:r w:rsidR="00A615D4">
        <w:t xml:space="preserve"> </w:t>
      </w:r>
      <w:r>
        <w:t xml:space="preserve">для установления в </w:t>
      </w:r>
      <w:r w:rsidR="009837BE">
        <w:rPr>
          <w:rFonts w:eastAsia="Calibri"/>
          <w:lang w:eastAsia="en-US"/>
        </w:rPr>
        <w:t>генеральном плане</w:t>
      </w:r>
      <w:r w:rsidR="00A615D4" w:rsidRPr="00D64F36">
        <w:rPr>
          <w:rFonts w:eastAsia="Calibri"/>
          <w:lang w:eastAsia="en-US"/>
        </w:rPr>
        <w:t xml:space="preserve"> </w:t>
      </w:r>
      <w:r>
        <w:t xml:space="preserve">вытекает из состава полномочий органов местного самоуправления, которые в соответствии с Федеральным законом от 6 октября 2003 года N 131-ФЗ «Об общих принципах организации местного самоуправления в Российской Федерации» </w:t>
      </w:r>
      <w:r w:rsidR="009837BE">
        <w:t>и</w:t>
      </w:r>
      <w:r w:rsidR="009837BE" w:rsidRPr="009837BE">
        <w:rPr>
          <w:lang w:eastAsia="ar-SA"/>
        </w:rPr>
        <w:t xml:space="preserve"> </w:t>
      </w:r>
      <w:r w:rsidR="009837BE">
        <w:rPr>
          <w:lang w:eastAsia="ar-SA"/>
        </w:rPr>
        <w:t xml:space="preserve">исходя из определения </w:t>
      </w:r>
      <w:r w:rsidR="009837BE" w:rsidRPr="00AA000A">
        <w:rPr>
          <w:lang w:eastAsia="ar-SA"/>
        </w:rPr>
        <w:t xml:space="preserve">объектов </w:t>
      </w:r>
      <w:r w:rsidR="009837BE" w:rsidRPr="00AA000A">
        <w:t xml:space="preserve">местного значения </w:t>
      </w:r>
      <w:r w:rsidR="009837BE">
        <w:t xml:space="preserve">поселения </w:t>
      </w:r>
      <w:r w:rsidR="009837BE">
        <w:rPr>
          <w:lang w:eastAsia="ar-SA"/>
        </w:rPr>
        <w:t>согласно пункту 20 статьи 1 Градостроительного кодекса Российской Федерации</w:t>
      </w:r>
      <w:r>
        <w:t>.</w:t>
      </w:r>
      <w:proofErr w:type="gramEnd"/>
    </w:p>
    <w:p w14:paraId="7E07EFE2" w14:textId="77777777" w:rsidR="004D3CBD" w:rsidRDefault="004D3CBD" w:rsidP="004D3CBD">
      <w:pPr>
        <w:ind w:firstLine="709"/>
      </w:pPr>
      <w:r>
        <w:t xml:space="preserve">Количество планируемых объектов местного значения </w:t>
      </w:r>
      <w:r w:rsidR="00882284" w:rsidRPr="00243029">
        <w:rPr>
          <w:color w:val="000000" w:themeColor="text1"/>
        </w:rPr>
        <w:t xml:space="preserve">муниципального  района </w:t>
      </w:r>
      <w:r>
        <w:t xml:space="preserve">и месторасположение в общем случае, должно определяться на основании местных нормативов градостроительного проектирования </w:t>
      </w:r>
      <w:r w:rsidR="009837BE">
        <w:t>поселения</w:t>
      </w:r>
      <w:r w:rsidR="00882284">
        <w:t xml:space="preserve"> </w:t>
      </w:r>
      <w:r>
        <w:t>исходя из ра</w:t>
      </w:r>
      <w:r w:rsidR="0088469B">
        <w:t>счёт</w:t>
      </w:r>
      <w:r>
        <w:t xml:space="preserve">ных показателей минимально допустимого уровня обеспеченности объектами местного значения </w:t>
      </w:r>
      <w:r w:rsidR="009837BE">
        <w:t xml:space="preserve">поселения </w:t>
      </w:r>
      <w:r>
        <w:t>населения муниципального образования и ра</w:t>
      </w:r>
      <w:r w:rsidR="0088469B">
        <w:t>счёт</w:t>
      </w:r>
      <w:r>
        <w:t xml:space="preserve">ных показателей максимально допустимого уровня территориальной доступности таких объектов для населения </w:t>
      </w:r>
      <w:r w:rsidR="009837BE">
        <w:t>поселения</w:t>
      </w:r>
      <w:r>
        <w:t>.</w:t>
      </w:r>
    </w:p>
    <w:p w14:paraId="118AA4B8" w14:textId="77777777" w:rsidR="004D3CBD" w:rsidRDefault="004D3CBD" w:rsidP="004D3CBD">
      <w:pPr>
        <w:ind w:firstLine="709"/>
      </w:pPr>
      <w:proofErr w:type="gramStart"/>
      <w:r>
        <w:t xml:space="preserve">Согласно пункту 20 статьи 1 Градостроительного кодекса Российской Федерации, под объектами местного значения понимаются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w:t>
      </w:r>
      <w:r>
        <w:lastRenderedPageBreak/>
        <w:t xml:space="preserve">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поселений. </w:t>
      </w:r>
      <w:proofErr w:type="gramEnd"/>
    </w:p>
    <w:p w14:paraId="0EDDE4D0" w14:textId="77777777" w:rsidR="004D3CBD" w:rsidRDefault="004D3CBD" w:rsidP="004D3CBD">
      <w:pPr>
        <w:ind w:firstLine="709"/>
      </w:pPr>
      <w:r>
        <w:t xml:space="preserve">К объектам местного значения </w:t>
      </w:r>
      <w:r w:rsidR="009837BE">
        <w:t>поселения</w:t>
      </w:r>
      <w:r>
        <w:t xml:space="preserve">, оказывающим существенное влияние на социально-экономическое развитие </w:t>
      </w:r>
      <w:r w:rsidR="00A615D4">
        <w:t>муниципального района</w:t>
      </w:r>
      <w:r>
        <w:t xml:space="preserve">, относятся такие объекты, </w:t>
      </w:r>
      <w:r w:rsidR="00882284">
        <w:t>которые</w:t>
      </w:r>
      <w:r>
        <w:t xml:space="preserve"> оказывают или будут оказывать влияние на социально-экономическое развитие </w:t>
      </w:r>
      <w:r w:rsidR="00882284">
        <w:t xml:space="preserve">муниципального района </w:t>
      </w:r>
      <w:r>
        <w:t xml:space="preserve">в целом либо одновременно двух и более </w:t>
      </w:r>
      <w:r w:rsidR="00882284">
        <w:t>поселений</w:t>
      </w:r>
      <w:r>
        <w:t xml:space="preserve">, находящихся в границах </w:t>
      </w:r>
      <w:r w:rsidR="00882284">
        <w:t>муниципального района</w:t>
      </w:r>
      <w:r>
        <w:t xml:space="preserve">. </w:t>
      </w:r>
    </w:p>
    <w:p w14:paraId="719FBB5A" w14:textId="77777777" w:rsidR="00442B5D" w:rsidRPr="00AA000A" w:rsidRDefault="00442B5D" w:rsidP="00442B5D">
      <w:pPr>
        <w:ind w:firstLine="709"/>
        <w:rPr>
          <w:b/>
        </w:rPr>
      </w:pPr>
      <w:r w:rsidRPr="00AA000A">
        <w:t xml:space="preserve">Обоснование проводилось как для группы однотипных объектов, так и для каждого рассматриваемого объекта местного значения. Все </w:t>
      </w:r>
      <w:r w:rsidR="0086641D" w:rsidRPr="00AA000A">
        <w:t xml:space="preserve">объекты местного значения, </w:t>
      </w:r>
      <w:r w:rsidRPr="00AA000A">
        <w:t>предложенные и обоснованные в настоящем разделе, занесены в сводную таблицу</w:t>
      </w:r>
      <w:r w:rsidRPr="00AA000A">
        <w:rPr>
          <w:b/>
        </w:rPr>
        <w:t xml:space="preserve"> </w:t>
      </w:r>
      <w:r w:rsidRPr="00AA000A">
        <w:t>и отобра</w:t>
      </w:r>
      <w:r w:rsidR="009D171A" w:rsidRPr="00AA000A">
        <w:t xml:space="preserve">жены на соответствующих картах </w:t>
      </w:r>
      <w:r w:rsidR="009837BE">
        <w:t>генерального плана</w:t>
      </w:r>
      <w:r w:rsidRPr="00AA000A">
        <w:t>.</w:t>
      </w:r>
    </w:p>
    <w:p w14:paraId="17E369F4" w14:textId="77777777" w:rsidR="00407E8C" w:rsidRDefault="00442B5D" w:rsidP="003F56A8">
      <w:pPr>
        <w:ind w:firstLine="708"/>
      </w:pPr>
      <w:r w:rsidRPr="00AA000A">
        <w:rPr>
          <w:rFonts w:eastAsiaTheme="majorEastAsia" w:cstheme="majorBidi"/>
          <w:bCs/>
          <w:szCs w:val="28"/>
        </w:rPr>
        <w:t xml:space="preserve">Предложенные варианты размещения объектов </w:t>
      </w:r>
      <w:r w:rsidRPr="00AA000A">
        <w:t xml:space="preserve">местного значения </w:t>
      </w:r>
      <w:r w:rsidR="009837BE">
        <w:t>поселения</w:t>
      </w:r>
      <w:r w:rsidR="00882284" w:rsidRPr="00AA000A">
        <w:t xml:space="preserve"> </w:t>
      </w:r>
      <w:r w:rsidRPr="00AA000A">
        <w:t xml:space="preserve">подготовлены в областях, согласно части </w:t>
      </w:r>
      <w:r w:rsidR="009837BE">
        <w:t>5</w:t>
      </w:r>
      <w:r w:rsidR="00A555EE" w:rsidRPr="00AA000A">
        <w:t xml:space="preserve"> статьи </w:t>
      </w:r>
      <w:r w:rsidR="009837BE">
        <w:t>23</w:t>
      </w:r>
      <w:r w:rsidR="00A555EE" w:rsidRPr="00AA000A">
        <w:t xml:space="preserve"> Градостроительного к</w:t>
      </w:r>
      <w:r w:rsidRPr="00AA000A">
        <w:t>одекса</w:t>
      </w:r>
      <w:r w:rsidR="00A555EE" w:rsidRPr="00AA000A">
        <w:t xml:space="preserve"> Российской Федерации</w:t>
      </w:r>
      <w:r w:rsidRPr="00AA000A">
        <w:t xml:space="preserve">, подлежащих отображению </w:t>
      </w:r>
      <w:r w:rsidR="003F56A8" w:rsidRPr="00AA000A">
        <w:t>на</w:t>
      </w:r>
      <w:r w:rsidRPr="00AA000A">
        <w:t xml:space="preserve"> </w:t>
      </w:r>
      <w:r w:rsidR="003F56A8" w:rsidRPr="00AA000A">
        <w:t xml:space="preserve">картах </w:t>
      </w:r>
      <w:r w:rsidR="009837BE">
        <w:t>генерального плана</w:t>
      </w:r>
      <w:r w:rsidR="007E3304" w:rsidRPr="00AA000A">
        <w:t>.</w:t>
      </w:r>
    </w:p>
    <w:p w14:paraId="0A646BAB" w14:textId="77777777" w:rsidR="009837BE" w:rsidRPr="00AA000A" w:rsidRDefault="009837BE" w:rsidP="00D57C25">
      <w:pPr>
        <w:pStyle w:val="1"/>
        <w:keepLines w:val="0"/>
        <w:numPr>
          <w:ilvl w:val="1"/>
          <w:numId w:val="32"/>
        </w:numPr>
        <w:ind w:left="709" w:hanging="709"/>
      </w:pPr>
      <w:bookmarkStart w:id="111" w:name="_Toc374193952"/>
      <w:bookmarkStart w:id="112" w:name="_Toc389545895"/>
      <w:bookmarkStart w:id="113" w:name="_Toc408941739"/>
      <w:bookmarkStart w:id="114" w:name="_Toc520411683"/>
      <w:bookmarkStart w:id="115" w:name="_Toc6301247"/>
      <w:r w:rsidRPr="00AA000A">
        <w:t>Обоснование предложенно</w:t>
      </w:r>
      <w:r>
        <w:t xml:space="preserve">го варианта размещения объектов </w:t>
      </w:r>
      <w:r w:rsidRPr="00AA000A">
        <w:t>электро-, тепл</w:t>
      </w:r>
      <w:proofErr w:type="gramStart"/>
      <w:r w:rsidRPr="00AA000A">
        <w:t>о-</w:t>
      </w:r>
      <w:proofErr w:type="gramEnd"/>
      <w:r w:rsidRPr="00AA000A">
        <w:t>, газо- и водоснабжения населения, водоотведения</w:t>
      </w:r>
      <w:bookmarkEnd w:id="111"/>
      <w:bookmarkEnd w:id="112"/>
      <w:bookmarkEnd w:id="113"/>
      <w:r>
        <w:t xml:space="preserve"> и оценка</w:t>
      </w:r>
      <w:r w:rsidRPr="004D3CBD">
        <w:t xml:space="preserve"> возможного влияния планируемых для размещения объект</w:t>
      </w:r>
      <w:r>
        <w:t xml:space="preserve">ов </w:t>
      </w:r>
      <w:r w:rsidRPr="004D3CBD">
        <w:t>на комплексное развитие территорий</w:t>
      </w:r>
      <w:bookmarkEnd w:id="114"/>
      <w:bookmarkEnd w:id="115"/>
    </w:p>
    <w:p w14:paraId="4983312C" w14:textId="77777777" w:rsidR="00107810" w:rsidRPr="00AA000A" w:rsidRDefault="00107810" w:rsidP="00D57C25">
      <w:pPr>
        <w:pStyle w:val="1"/>
        <w:keepLines w:val="0"/>
        <w:numPr>
          <w:ilvl w:val="2"/>
          <w:numId w:val="32"/>
        </w:numPr>
        <w:ind w:left="709" w:hanging="709"/>
      </w:pPr>
      <w:bookmarkStart w:id="116" w:name="_Строительство_объектов_электроснабж"/>
      <w:bookmarkStart w:id="117" w:name="_Toc6301248"/>
      <w:bookmarkStart w:id="118" w:name="_Toc374193953"/>
      <w:bookmarkStart w:id="119" w:name="_Toc389545896"/>
      <w:bookmarkStart w:id="120" w:name="_Toc408941740"/>
      <w:bookmarkStart w:id="121" w:name="_Toc499587803"/>
      <w:bookmarkEnd w:id="116"/>
      <w:r w:rsidRPr="00AA000A">
        <w:t>Строительство объектов электроснабжения</w:t>
      </w:r>
      <w:bookmarkEnd w:id="117"/>
      <w:r w:rsidRPr="00AA000A">
        <w:t xml:space="preserve"> </w:t>
      </w:r>
      <w:bookmarkEnd w:id="118"/>
      <w:bookmarkEnd w:id="119"/>
      <w:bookmarkEnd w:id="120"/>
      <w:bookmarkEnd w:id="121"/>
    </w:p>
    <w:p w14:paraId="49024BB6" w14:textId="77777777" w:rsidR="00107810" w:rsidRDefault="00191A97" w:rsidP="00107810">
      <w:pPr>
        <w:ind w:firstLine="709"/>
      </w:pPr>
      <w:r>
        <w:t>Предложения не поступали</w:t>
      </w:r>
      <w:r w:rsidR="00107810">
        <w:t>.</w:t>
      </w:r>
    </w:p>
    <w:p w14:paraId="781F6014" w14:textId="77777777" w:rsidR="00107810" w:rsidRPr="00AA000A" w:rsidRDefault="00107810" w:rsidP="00D57C25">
      <w:pPr>
        <w:pStyle w:val="1"/>
        <w:keepLines w:val="0"/>
        <w:numPr>
          <w:ilvl w:val="2"/>
          <w:numId w:val="32"/>
        </w:numPr>
        <w:ind w:left="709" w:hanging="709"/>
      </w:pPr>
      <w:bookmarkStart w:id="122" w:name="_Строительство_объектов_газоснабжени"/>
      <w:bookmarkStart w:id="123" w:name="_Toc6301249"/>
      <w:bookmarkStart w:id="124" w:name="_Toc374193954"/>
      <w:bookmarkStart w:id="125" w:name="_Toc389545897"/>
      <w:bookmarkStart w:id="126" w:name="_Toc408941741"/>
      <w:bookmarkStart w:id="127" w:name="_Toc499587805"/>
      <w:bookmarkEnd w:id="122"/>
      <w:r w:rsidRPr="00AA000A">
        <w:t>Строительство объектов газоснабжения</w:t>
      </w:r>
      <w:bookmarkEnd w:id="123"/>
      <w:r w:rsidRPr="00AA000A">
        <w:t xml:space="preserve"> </w:t>
      </w:r>
      <w:bookmarkEnd w:id="124"/>
      <w:bookmarkEnd w:id="125"/>
      <w:bookmarkEnd w:id="126"/>
      <w:bookmarkEnd w:id="127"/>
    </w:p>
    <w:p w14:paraId="66B5CCBC" w14:textId="1A3D057C" w:rsidR="00107810" w:rsidRDefault="00107810" w:rsidP="00107810">
      <w:pPr>
        <w:pStyle w:val="a7"/>
        <w:ind w:firstLine="709"/>
      </w:pPr>
      <w:r w:rsidRPr="00AA000A">
        <w:t>Обоснование предложенного варианта размещения объектов газоснабжения по результатам комплексных обоснований, необходимых для устойчивого развития территории поселени</w:t>
      </w:r>
      <w:r w:rsidR="00191A97">
        <w:t>й</w:t>
      </w:r>
      <w:r w:rsidRPr="00AA000A">
        <w:t xml:space="preserve"> представлено </w:t>
      </w:r>
      <w:r w:rsidR="00A627B0">
        <w:t>в таблице 1</w:t>
      </w:r>
      <w:r w:rsidR="00F768A2">
        <w:t>8</w:t>
      </w:r>
      <w:r>
        <w:t>.</w:t>
      </w:r>
    </w:p>
    <w:p w14:paraId="677C30AB" w14:textId="7F34B3E7" w:rsidR="00A627B0" w:rsidRDefault="00A627B0" w:rsidP="00A627B0">
      <w:pPr>
        <w:pStyle w:val="a7"/>
        <w:ind w:firstLine="709"/>
        <w:jc w:val="right"/>
      </w:pPr>
      <w:r>
        <w:t>Таблица 1</w:t>
      </w:r>
      <w:r w:rsidR="00F768A2">
        <w:t>8</w:t>
      </w:r>
    </w:p>
    <w:p w14:paraId="2264114D" w14:textId="77777777" w:rsidR="00A627B0" w:rsidRDefault="00A627B0" w:rsidP="00A627B0">
      <w:pPr>
        <w:pStyle w:val="a7"/>
        <w:ind w:firstLine="709"/>
        <w:jc w:val="center"/>
      </w:pPr>
      <w:r>
        <w:t>Р</w:t>
      </w:r>
      <w:r w:rsidRPr="00AA000A">
        <w:t>азмещени</w:t>
      </w:r>
      <w:r>
        <w:t>е</w:t>
      </w:r>
      <w:r w:rsidRPr="00AA000A">
        <w:t xml:space="preserve"> объектов газоснабжения по результатам комплексных обоснований</w:t>
      </w:r>
    </w:p>
    <w:tbl>
      <w:tblPr>
        <w:tblStyle w:val="400"/>
        <w:tblW w:w="10565" w:type="dxa"/>
        <w:tblLayout w:type="fixed"/>
        <w:tblLook w:val="04A0" w:firstRow="1" w:lastRow="0" w:firstColumn="1" w:lastColumn="0" w:noHBand="0" w:noVBand="1"/>
      </w:tblPr>
      <w:tblGrid>
        <w:gridCol w:w="2352"/>
        <w:gridCol w:w="2242"/>
        <w:gridCol w:w="2216"/>
        <w:gridCol w:w="2349"/>
        <w:gridCol w:w="1406"/>
      </w:tblGrid>
      <w:tr w:rsidR="00A45A2D" w:rsidRPr="00A45A2D" w14:paraId="3AA172C4" w14:textId="77777777" w:rsidTr="00A45A2D">
        <w:tc>
          <w:tcPr>
            <w:tcW w:w="2352" w:type="dxa"/>
          </w:tcPr>
          <w:p w14:paraId="73F87024" w14:textId="77777777" w:rsidR="00A45A2D" w:rsidRPr="00A45A2D" w:rsidRDefault="00A45A2D" w:rsidP="00A45A2D">
            <w:pPr>
              <w:jc w:val="center"/>
              <w:rPr>
                <w:sz w:val="24"/>
              </w:rPr>
            </w:pPr>
            <w:bookmarkStart w:id="128" w:name="_Hlk533114252"/>
            <w:r w:rsidRPr="00A45A2D">
              <w:rPr>
                <w:sz w:val="24"/>
              </w:rPr>
              <w:t>Назначение объекта местного значения муниципального района</w:t>
            </w:r>
          </w:p>
        </w:tc>
        <w:tc>
          <w:tcPr>
            <w:tcW w:w="2242" w:type="dxa"/>
          </w:tcPr>
          <w:p w14:paraId="1CF3059F" w14:textId="77777777" w:rsidR="00A45A2D" w:rsidRPr="00A45A2D" w:rsidRDefault="00A45A2D" w:rsidP="00A45A2D">
            <w:pPr>
              <w:jc w:val="center"/>
              <w:rPr>
                <w:sz w:val="24"/>
              </w:rPr>
            </w:pPr>
            <w:r w:rsidRPr="00A45A2D">
              <w:rPr>
                <w:sz w:val="24"/>
              </w:rPr>
              <w:t xml:space="preserve">Наименование </w:t>
            </w:r>
          </w:p>
        </w:tc>
        <w:tc>
          <w:tcPr>
            <w:tcW w:w="2216" w:type="dxa"/>
          </w:tcPr>
          <w:p w14:paraId="322B7802" w14:textId="77777777" w:rsidR="00A45A2D" w:rsidRPr="00A45A2D" w:rsidRDefault="00A45A2D" w:rsidP="00A45A2D">
            <w:pPr>
              <w:jc w:val="center"/>
              <w:rPr>
                <w:sz w:val="24"/>
              </w:rPr>
            </w:pPr>
            <w:r w:rsidRPr="00A45A2D">
              <w:rPr>
                <w:sz w:val="24"/>
              </w:rPr>
              <w:t>Местоположение планируемого объекта</w:t>
            </w:r>
          </w:p>
        </w:tc>
        <w:tc>
          <w:tcPr>
            <w:tcW w:w="2349" w:type="dxa"/>
          </w:tcPr>
          <w:p w14:paraId="48A7B6FF" w14:textId="77777777" w:rsidR="00A45A2D" w:rsidRPr="00A45A2D" w:rsidRDefault="00A45A2D" w:rsidP="00A45A2D">
            <w:pPr>
              <w:jc w:val="center"/>
              <w:rPr>
                <w:sz w:val="24"/>
              </w:rPr>
            </w:pPr>
            <w:r w:rsidRPr="00A45A2D">
              <w:rPr>
                <w:sz w:val="24"/>
              </w:rPr>
              <w:t>Основания для включения в Схему</w:t>
            </w:r>
          </w:p>
        </w:tc>
        <w:tc>
          <w:tcPr>
            <w:tcW w:w="1406" w:type="dxa"/>
          </w:tcPr>
          <w:p w14:paraId="65243F68" w14:textId="77777777" w:rsidR="00A45A2D" w:rsidRPr="00A45A2D" w:rsidRDefault="00A45A2D" w:rsidP="00A45A2D">
            <w:pPr>
              <w:jc w:val="center"/>
              <w:rPr>
                <w:sz w:val="24"/>
              </w:rPr>
            </w:pPr>
            <w:r w:rsidRPr="00A45A2D">
              <w:rPr>
                <w:sz w:val="24"/>
              </w:rPr>
              <w:t>Сроки реализации</w:t>
            </w:r>
          </w:p>
        </w:tc>
      </w:tr>
      <w:bookmarkEnd w:id="128"/>
      <w:tr w:rsidR="00A45A2D" w:rsidRPr="00A45A2D" w14:paraId="392FB96E" w14:textId="77777777" w:rsidTr="00A45A2D">
        <w:tc>
          <w:tcPr>
            <w:tcW w:w="2352" w:type="dxa"/>
          </w:tcPr>
          <w:p w14:paraId="5EBC97F4" w14:textId="77777777" w:rsidR="00A45A2D" w:rsidRPr="00A45A2D" w:rsidRDefault="00A45A2D" w:rsidP="00A45A2D">
            <w:pPr>
              <w:jc w:val="left"/>
              <w:rPr>
                <w:sz w:val="24"/>
              </w:rPr>
            </w:pPr>
            <w:r w:rsidRPr="00A45A2D">
              <w:rPr>
                <w:sz w:val="24"/>
              </w:rPr>
              <w:t xml:space="preserve">Объекты капитального строительства газоснабжения </w:t>
            </w:r>
          </w:p>
        </w:tc>
        <w:tc>
          <w:tcPr>
            <w:tcW w:w="2242" w:type="dxa"/>
          </w:tcPr>
          <w:p w14:paraId="041E41D0" w14:textId="77777777" w:rsidR="00A45A2D" w:rsidRPr="00A45A2D" w:rsidRDefault="00A45A2D" w:rsidP="00A45A2D">
            <w:pPr>
              <w:jc w:val="left"/>
              <w:rPr>
                <w:sz w:val="24"/>
              </w:rPr>
            </w:pPr>
            <w:r w:rsidRPr="00A45A2D">
              <w:rPr>
                <w:sz w:val="24"/>
              </w:rPr>
              <w:t xml:space="preserve">Распределительный газопровод среднего давления от ул. </w:t>
            </w:r>
            <w:proofErr w:type="gramStart"/>
            <w:r w:rsidRPr="00A45A2D">
              <w:rPr>
                <w:sz w:val="24"/>
              </w:rPr>
              <w:t>Школьная</w:t>
            </w:r>
            <w:proofErr w:type="gramEnd"/>
            <w:r w:rsidRPr="00A45A2D">
              <w:rPr>
                <w:sz w:val="24"/>
              </w:rPr>
              <w:t xml:space="preserve"> до ул. Садовой п. Волот </w:t>
            </w:r>
            <w:proofErr w:type="spellStart"/>
            <w:r w:rsidRPr="00A45A2D">
              <w:rPr>
                <w:sz w:val="24"/>
              </w:rPr>
              <w:t>Волотовский</w:t>
            </w:r>
            <w:proofErr w:type="spellEnd"/>
            <w:r w:rsidRPr="00A45A2D">
              <w:rPr>
                <w:sz w:val="24"/>
              </w:rPr>
              <w:t xml:space="preserve"> район</w:t>
            </w:r>
          </w:p>
        </w:tc>
        <w:tc>
          <w:tcPr>
            <w:tcW w:w="2216" w:type="dxa"/>
          </w:tcPr>
          <w:p w14:paraId="17CF77B2" w14:textId="77777777" w:rsidR="00A45A2D" w:rsidRPr="00A45A2D" w:rsidRDefault="00A45A2D" w:rsidP="00A45A2D">
            <w:pPr>
              <w:jc w:val="left"/>
              <w:rPr>
                <w:sz w:val="24"/>
              </w:rPr>
            </w:pPr>
            <w:proofErr w:type="gramStart"/>
            <w:r w:rsidRPr="00A45A2D">
              <w:rPr>
                <w:sz w:val="24"/>
              </w:rPr>
              <w:t xml:space="preserve">Новгородская область, </w:t>
            </w:r>
            <w:proofErr w:type="spellStart"/>
            <w:r w:rsidRPr="00A45A2D">
              <w:rPr>
                <w:sz w:val="24"/>
              </w:rPr>
              <w:t>Волотовский</w:t>
            </w:r>
            <w:proofErr w:type="spellEnd"/>
            <w:r w:rsidRPr="00A45A2D">
              <w:rPr>
                <w:sz w:val="24"/>
              </w:rPr>
              <w:t xml:space="preserve"> район, п. Волот (ул. Школьная-ул.</w:t>
            </w:r>
            <w:proofErr w:type="gramEnd"/>
            <w:r w:rsidRPr="00A45A2D">
              <w:rPr>
                <w:sz w:val="24"/>
              </w:rPr>
              <w:t xml:space="preserve"> Володарског</w:t>
            </w:r>
            <w:proofErr w:type="gramStart"/>
            <w:r w:rsidRPr="00A45A2D">
              <w:rPr>
                <w:sz w:val="24"/>
              </w:rPr>
              <w:t>о-</w:t>
            </w:r>
            <w:proofErr w:type="gramEnd"/>
            <w:r w:rsidRPr="00A45A2D">
              <w:rPr>
                <w:sz w:val="24"/>
              </w:rPr>
              <w:t xml:space="preserve"> ул. 8 Марта-ул. </w:t>
            </w:r>
            <w:proofErr w:type="gramStart"/>
            <w:r w:rsidRPr="00A45A2D">
              <w:rPr>
                <w:sz w:val="24"/>
              </w:rPr>
              <w:t xml:space="preserve">Садовая),  ул. Октябрьская, ул. Гагарина,  ул. Интернациональная, ул. </w:t>
            </w:r>
            <w:r w:rsidRPr="00A45A2D">
              <w:rPr>
                <w:sz w:val="24"/>
              </w:rPr>
              <w:lastRenderedPageBreak/>
              <w:t>Комсомольская, ул. Мелиоративная, ул. Якова Иванова, ул. Партизанская, ул. Первомайская</w:t>
            </w:r>
            <w:proofErr w:type="gramEnd"/>
          </w:p>
        </w:tc>
        <w:tc>
          <w:tcPr>
            <w:tcW w:w="2349" w:type="dxa"/>
          </w:tcPr>
          <w:p w14:paraId="0D2FA4CF" w14:textId="77777777" w:rsidR="00A45A2D" w:rsidRPr="00A45A2D" w:rsidRDefault="00A45A2D" w:rsidP="00A45A2D">
            <w:pPr>
              <w:rPr>
                <w:sz w:val="24"/>
              </w:rPr>
            </w:pPr>
            <w:r w:rsidRPr="00A45A2D">
              <w:rPr>
                <w:sz w:val="24"/>
              </w:rPr>
              <w:lastRenderedPageBreak/>
              <w:t>Государственная программа «Устойчивое развитие сельских территорий в Новгородской области на 2014- 2020годы»;</w:t>
            </w:r>
          </w:p>
          <w:p w14:paraId="77D25510" w14:textId="77777777" w:rsidR="00A45A2D" w:rsidRPr="00A45A2D" w:rsidRDefault="00A45A2D" w:rsidP="00A45A2D">
            <w:pPr>
              <w:rPr>
                <w:sz w:val="24"/>
              </w:rPr>
            </w:pPr>
            <w:r w:rsidRPr="00A45A2D">
              <w:rPr>
                <w:sz w:val="24"/>
              </w:rPr>
              <w:t xml:space="preserve">Региональная программа газификации Новгородской </w:t>
            </w:r>
            <w:r w:rsidRPr="00A45A2D">
              <w:rPr>
                <w:sz w:val="24"/>
              </w:rPr>
              <w:lastRenderedPageBreak/>
              <w:t>области на 2017-2021 годы»</w:t>
            </w:r>
          </w:p>
          <w:p w14:paraId="5B164C09" w14:textId="77777777" w:rsidR="00A45A2D" w:rsidRPr="00A45A2D" w:rsidRDefault="00A45A2D" w:rsidP="00A45A2D">
            <w:pPr>
              <w:rPr>
                <w:sz w:val="24"/>
              </w:rPr>
            </w:pPr>
          </w:p>
        </w:tc>
        <w:tc>
          <w:tcPr>
            <w:tcW w:w="1406" w:type="dxa"/>
          </w:tcPr>
          <w:p w14:paraId="016FCD9D" w14:textId="77777777" w:rsidR="00A45A2D" w:rsidRPr="00243029" w:rsidRDefault="00F423CF" w:rsidP="00A45A2D">
            <w:pPr>
              <w:jc w:val="left"/>
              <w:rPr>
                <w:color w:val="000000" w:themeColor="text1"/>
                <w:sz w:val="24"/>
              </w:rPr>
            </w:pPr>
            <w:r w:rsidRPr="00243029">
              <w:rPr>
                <w:color w:val="000000" w:themeColor="text1"/>
                <w:sz w:val="24"/>
              </w:rPr>
              <w:lastRenderedPageBreak/>
              <w:t>2019-20</w:t>
            </w:r>
            <w:r w:rsidR="00934AF8" w:rsidRPr="00243029">
              <w:rPr>
                <w:color w:val="000000" w:themeColor="text1"/>
                <w:sz w:val="24"/>
              </w:rPr>
              <w:t>21</w:t>
            </w:r>
            <w:r w:rsidR="00A45A2D" w:rsidRPr="00243029">
              <w:rPr>
                <w:color w:val="000000" w:themeColor="text1"/>
                <w:sz w:val="24"/>
              </w:rPr>
              <w:t xml:space="preserve"> гг.</w:t>
            </w:r>
          </w:p>
        </w:tc>
      </w:tr>
      <w:tr w:rsidR="00A45A2D" w:rsidRPr="00A45A2D" w14:paraId="78A0D555" w14:textId="77777777" w:rsidTr="00A45A2D">
        <w:tc>
          <w:tcPr>
            <w:tcW w:w="2352" w:type="dxa"/>
          </w:tcPr>
          <w:p w14:paraId="76E9900B" w14:textId="77777777" w:rsidR="00A45A2D" w:rsidRPr="00A45A2D" w:rsidRDefault="00A45A2D" w:rsidP="00A45A2D">
            <w:pPr>
              <w:jc w:val="left"/>
              <w:rPr>
                <w:sz w:val="24"/>
              </w:rPr>
            </w:pPr>
            <w:r w:rsidRPr="00A45A2D">
              <w:rPr>
                <w:sz w:val="24"/>
              </w:rPr>
              <w:lastRenderedPageBreak/>
              <w:t xml:space="preserve">Объекты капитального строительства газоснабжения </w:t>
            </w:r>
          </w:p>
        </w:tc>
        <w:tc>
          <w:tcPr>
            <w:tcW w:w="2242" w:type="dxa"/>
          </w:tcPr>
          <w:p w14:paraId="7947EE8D" w14:textId="77777777" w:rsidR="00A45A2D" w:rsidRPr="00A45A2D" w:rsidRDefault="00A45A2D" w:rsidP="00A45A2D">
            <w:pPr>
              <w:jc w:val="left"/>
              <w:rPr>
                <w:sz w:val="24"/>
              </w:rPr>
            </w:pPr>
            <w:r w:rsidRPr="00A45A2D">
              <w:rPr>
                <w:sz w:val="24"/>
              </w:rPr>
              <w:t xml:space="preserve">Распределительный газопровод среднего давления по ул. имени </w:t>
            </w:r>
            <w:proofErr w:type="gramStart"/>
            <w:r w:rsidRPr="00A45A2D">
              <w:rPr>
                <w:sz w:val="24"/>
              </w:rPr>
              <w:t>Васькина</w:t>
            </w:r>
            <w:proofErr w:type="gramEnd"/>
            <w:r w:rsidRPr="00A45A2D">
              <w:rPr>
                <w:sz w:val="24"/>
              </w:rPr>
              <w:t xml:space="preserve"> от д. № 10 до пересечения с ул. Заводской</w:t>
            </w:r>
          </w:p>
        </w:tc>
        <w:tc>
          <w:tcPr>
            <w:tcW w:w="2216" w:type="dxa"/>
          </w:tcPr>
          <w:p w14:paraId="5797A177" w14:textId="77777777" w:rsidR="00A45A2D" w:rsidRPr="00A45A2D" w:rsidRDefault="00A45A2D" w:rsidP="00A45A2D">
            <w:pPr>
              <w:jc w:val="left"/>
              <w:rPr>
                <w:sz w:val="24"/>
              </w:rPr>
            </w:pPr>
            <w:proofErr w:type="gramStart"/>
            <w:r w:rsidRPr="00A45A2D">
              <w:rPr>
                <w:sz w:val="24"/>
              </w:rPr>
              <w:t xml:space="preserve">Новгородская область, </w:t>
            </w:r>
            <w:proofErr w:type="spellStart"/>
            <w:r w:rsidRPr="00A45A2D">
              <w:rPr>
                <w:sz w:val="24"/>
              </w:rPr>
              <w:t>Волотовский</w:t>
            </w:r>
            <w:proofErr w:type="spellEnd"/>
            <w:r w:rsidRPr="00A45A2D">
              <w:rPr>
                <w:sz w:val="24"/>
              </w:rPr>
              <w:t xml:space="preserve"> район, п. Волот (ул. имени Васькина, ул. Заводская, ул. Колхозная)</w:t>
            </w:r>
            <w:proofErr w:type="gramEnd"/>
          </w:p>
        </w:tc>
        <w:tc>
          <w:tcPr>
            <w:tcW w:w="2349" w:type="dxa"/>
          </w:tcPr>
          <w:p w14:paraId="6F1A3103" w14:textId="77777777" w:rsidR="00A45A2D" w:rsidRPr="00A45A2D" w:rsidRDefault="00A45A2D" w:rsidP="00A45A2D">
            <w:pPr>
              <w:rPr>
                <w:sz w:val="24"/>
              </w:rPr>
            </w:pPr>
            <w:r w:rsidRPr="00A45A2D">
              <w:rPr>
                <w:sz w:val="24"/>
              </w:rPr>
              <w:t>Государственная программа «Устойчивое развитие сельских территорий в Новгородской области на 2014- 2020годы»;</w:t>
            </w:r>
          </w:p>
          <w:p w14:paraId="5AD737AD" w14:textId="77777777" w:rsidR="00A45A2D" w:rsidRPr="00A45A2D" w:rsidRDefault="00A45A2D" w:rsidP="00A45A2D">
            <w:pPr>
              <w:rPr>
                <w:sz w:val="24"/>
              </w:rPr>
            </w:pPr>
            <w:r w:rsidRPr="00A45A2D">
              <w:rPr>
                <w:sz w:val="24"/>
              </w:rPr>
              <w:t>Региональная программа газификации Новгородской области на 2017-2021 годы»</w:t>
            </w:r>
          </w:p>
        </w:tc>
        <w:tc>
          <w:tcPr>
            <w:tcW w:w="1406" w:type="dxa"/>
          </w:tcPr>
          <w:p w14:paraId="0D7FBDCB" w14:textId="77777777" w:rsidR="00A45A2D" w:rsidRPr="00A45A2D" w:rsidRDefault="00A45A2D" w:rsidP="00A45A2D">
            <w:pPr>
              <w:jc w:val="left"/>
              <w:rPr>
                <w:sz w:val="24"/>
              </w:rPr>
            </w:pPr>
            <w:r w:rsidRPr="00A45A2D">
              <w:rPr>
                <w:sz w:val="24"/>
              </w:rPr>
              <w:t>2021-2023гг.</w:t>
            </w:r>
          </w:p>
        </w:tc>
      </w:tr>
    </w:tbl>
    <w:p w14:paraId="4D250DBF" w14:textId="77777777" w:rsidR="00A627B0" w:rsidRDefault="00A627B0" w:rsidP="00F70DF4">
      <w:pPr>
        <w:pStyle w:val="a7"/>
        <w:ind w:firstLine="709"/>
      </w:pPr>
    </w:p>
    <w:p w14:paraId="218D3992" w14:textId="77777777" w:rsidR="00107810" w:rsidRPr="00C16684" w:rsidRDefault="00107810" w:rsidP="00107810">
      <w:pPr>
        <w:pStyle w:val="a7"/>
        <w:ind w:firstLine="709"/>
        <w:rPr>
          <w:u w:val="single"/>
        </w:rPr>
      </w:pPr>
      <w:r w:rsidRPr="00C16684">
        <w:rPr>
          <w:u w:val="single"/>
        </w:rPr>
        <w:t>Анализ состояния и использования территории, рекомендованной для размещения планируемого объекта.</w:t>
      </w:r>
    </w:p>
    <w:p w14:paraId="41E66012" w14:textId="77777777" w:rsidR="00107810" w:rsidRDefault="00107810" w:rsidP="00107810">
      <w:pPr>
        <w:pStyle w:val="a7"/>
        <w:ind w:firstLine="709"/>
      </w:pPr>
      <w:r>
        <w:t>Категория земель, в пределах которой предполагается размещение соответствующего объекта (земли населённых пунктов, земли иных категорий): земли населённых пунктов.</w:t>
      </w:r>
    </w:p>
    <w:p w14:paraId="3E0057B3" w14:textId="77777777" w:rsidR="00107810" w:rsidRDefault="00107810" w:rsidP="00107810">
      <w:pPr>
        <w:pStyle w:val="a7"/>
        <w:ind w:firstLine="709"/>
      </w:pPr>
      <w:r>
        <w:t>Состояние использования территории (земельного участка): наличие свободных (незанятых) территорий и земельных участков нецелевого использования: в границах территории</w:t>
      </w:r>
      <w:r w:rsidR="00191A97">
        <w:t>,</w:t>
      </w:r>
      <w:r>
        <w:t xml:space="preserve"> подлежащей комплексному </w:t>
      </w:r>
      <w:r w:rsidR="00F70DF4">
        <w:t>освоению</w:t>
      </w:r>
      <w:r>
        <w:t>.</w:t>
      </w:r>
    </w:p>
    <w:p w14:paraId="2E313A9B" w14:textId="77777777" w:rsidR="00107810" w:rsidRDefault="00107810" w:rsidP="00107810">
      <w:pPr>
        <w:pStyle w:val="a7"/>
        <w:ind w:firstLine="709"/>
      </w:pPr>
      <w:r>
        <w:t>Наличие особо ценных земель, имеющих ограничения по переводу из одной в другую категорию: отсутствуют</w:t>
      </w:r>
    </w:p>
    <w:p w14:paraId="31A21836" w14:textId="77777777" w:rsidR="00107810" w:rsidRDefault="00107810" w:rsidP="00107810">
      <w:pPr>
        <w:pStyle w:val="a7"/>
        <w:ind w:firstLine="709"/>
      </w:pPr>
      <w:r>
        <w:t>Возможность осуществления реконструкции занятых территорий: не требуется.</w:t>
      </w:r>
    </w:p>
    <w:p w14:paraId="3287A988" w14:textId="77777777" w:rsidR="00107810" w:rsidRDefault="00107810" w:rsidP="00107810">
      <w:pPr>
        <w:pStyle w:val="a7"/>
        <w:ind w:firstLine="709"/>
      </w:pPr>
      <w:r>
        <w:t>Необходимые мероприятия по инженерной подготовке территории в случае размещения конкретного вида объекта местного значения: не требуются.</w:t>
      </w:r>
    </w:p>
    <w:p w14:paraId="197F9F0D" w14:textId="77777777" w:rsidR="00107810" w:rsidRDefault="00107810" w:rsidP="00107810">
      <w:pPr>
        <w:pStyle w:val="a7"/>
        <w:ind w:firstLine="709"/>
      </w:pPr>
      <w:r>
        <w:t>Оценка соответствия вида размещаемого объекта требованиям и ограничениям по видам использования земель данной категории: соответствует.</w:t>
      </w:r>
    </w:p>
    <w:p w14:paraId="500564A1" w14:textId="77777777" w:rsidR="00107810" w:rsidRPr="00C16684" w:rsidRDefault="00107810" w:rsidP="00107810">
      <w:pPr>
        <w:pStyle w:val="a7"/>
        <w:ind w:firstLine="709"/>
        <w:rPr>
          <w:u w:val="single"/>
        </w:rPr>
      </w:pPr>
      <w:r w:rsidRPr="00C16684">
        <w:rPr>
          <w:u w:val="single"/>
        </w:rPr>
        <w:t>Определение возможных направлений развития территории.</w:t>
      </w:r>
    </w:p>
    <w:p w14:paraId="79F24316" w14:textId="77777777" w:rsidR="00107810" w:rsidRDefault="00107810" w:rsidP="00107810">
      <w:pPr>
        <w:pStyle w:val="a7"/>
        <w:ind w:firstLine="709"/>
      </w:pPr>
      <w:r>
        <w:t>Цели и задачи социально-экономического развития, в том числе связанные с конкретным видом объекта</w:t>
      </w:r>
      <w:r>
        <w:tab/>
        <w:t xml:space="preserve">повышение комфортного уровня проживания населения: </w:t>
      </w:r>
      <w:r w:rsidR="00F70DF4">
        <w:t>соответствует</w:t>
      </w:r>
      <w:r>
        <w:t xml:space="preserve">. </w:t>
      </w:r>
    </w:p>
    <w:p w14:paraId="5E049196" w14:textId="77777777" w:rsidR="00107810" w:rsidRDefault="00107810" w:rsidP="00107810">
      <w:pPr>
        <w:pStyle w:val="a7"/>
        <w:ind w:firstLine="709"/>
      </w:pPr>
      <w:r>
        <w:t>Оценка соответствия предполагаемого месторасположения объекта требованиям и принципам градостроительной деятельности, в том числе:</w:t>
      </w:r>
      <w:r>
        <w:tab/>
      </w:r>
    </w:p>
    <w:p w14:paraId="7052053A" w14:textId="77777777" w:rsidR="00107810" w:rsidRDefault="00107810" w:rsidP="00107810">
      <w:pPr>
        <w:pStyle w:val="a7"/>
        <w:ind w:firstLine="709"/>
      </w:pPr>
      <w:r>
        <w:t>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w:t>
      </w:r>
      <w:r>
        <w:tab/>
        <w:t xml:space="preserve">размещения данного объекта: соответствует </w:t>
      </w:r>
      <w:r>
        <w:lastRenderedPageBreak/>
        <w:t>требованиям обеспечения безопасных условий жизнедеятельности населения, однако при этом относится к опасным промышленным объектам;</w:t>
      </w:r>
    </w:p>
    <w:p w14:paraId="159F64D4" w14:textId="77777777" w:rsidR="00107810" w:rsidRDefault="00107810" w:rsidP="00107810">
      <w:pPr>
        <w:pStyle w:val="a7"/>
        <w:ind w:firstLine="709"/>
      </w:pPr>
      <w:r>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 оценка не требуется;</w:t>
      </w:r>
    </w:p>
    <w:p w14:paraId="1EEBDC14" w14:textId="77777777" w:rsidR="00107810" w:rsidRDefault="00107810" w:rsidP="00107810">
      <w:pPr>
        <w:pStyle w:val="a7"/>
        <w:ind w:firstLine="709"/>
      </w:pPr>
      <w:r>
        <w:t>ограничениям негативного воздействия на окружающую среду (при создании объектов определённых видов, которые могут оказать такое воздействие), в том числе установления санитарно-защитных зон: создаваемый объект не оказывает негативного воздействия на окружающую среду;</w:t>
      </w:r>
    </w:p>
    <w:p w14:paraId="5966B48B" w14:textId="77777777" w:rsidR="00107810" w:rsidRDefault="00107810" w:rsidP="00107810">
      <w:pPr>
        <w:pStyle w:val="a7"/>
        <w:ind w:firstLine="709"/>
      </w:pPr>
      <w:r>
        <w:t>учет требований охраны и рационального использования природных ресурсов: учет проводить не требуется.</w:t>
      </w:r>
    </w:p>
    <w:p w14:paraId="54292B0F" w14:textId="77777777" w:rsidR="00107810" w:rsidRDefault="00107810" w:rsidP="00107810">
      <w:pPr>
        <w:pStyle w:val="a7"/>
        <w:ind w:firstLine="709"/>
      </w:pPr>
      <w:r>
        <w:t xml:space="preserve">Оценка местоположения объекта в планировочной структуре и функциональном зонировании соответствующего поселения (по материалам проекта внесения изменений в генеральный план): </w:t>
      </w:r>
      <w:r w:rsidR="00F70DF4">
        <w:t>не требуется</w:t>
      </w:r>
      <w:r>
        <w:t>.</w:t>
      </w:r>
    </w:p>
    <w:p w14:paraId="4A65D43C" w14:textId="77777777" w:rsidR="00107810" w:rsidRDefault="00107810" w:rsidP="00107810">
      <w:pPr>
        <w:pStyle w:val="a7"/>
        <w:ind w:firstLine="709"/>
      </w:pPr>
      <w:r>
        <w:t xml:space="preserve">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 </w:t>
      </w:r>
      <w:r w:rsidR="00F70DF4">
        <w:t>не требуется</w:t>
      </w:r>
      <w:r>
        <w:t>.</w:t>
      </w:r>
    </w:p>
    <w:p w14:paraId="3F8BF051" w14:textId="77777777" w:rsidR="00107810" w:rsidRPr="00C16684" w:rsidRDefault="00107810" w:rsidP="00107810">
      <w:pPr>
        <w:pStyle w:val="a7"/>
        <w:ind w:firstLine="709"/>
        <w:rPr>
          <w:u w:val="single"/>
        </w:rPr>
      </w:pPr>
      <w:r w:rsidRPr="00C16684">
        <w:rPr>
          <w:u w:val="single"/>
        </w:rPr>
        <w:t>Прогнозируемые ограничения использования соответствующей территории.</w:t>
      </w:r>
    </w:p>
    <w:p w14:paraId="768F2A31" w14:textId="77777777" w:rsidR="00107810" w:rsidRDefault="00107810" w:rsidP="00107810">
      <w:pPr>
        <w:pStyle w:val="a7"/>
        <w:ind w:firstLine="709"/>
      </w:pPr>
      <w: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r>
        <w:tab/>
        <w:t>ограничения в соответствии с действующим законодательством.</w:t>
      </w:r>
    </w:p>
    <w:p w14:paraId="6D5280AD" w14:textId="77777777" w:rsidR="00107810" w:rsidRDefault="00107810" w:rsidP="00107810">
      <w:pPr>
        <w:pStyle w:val="a7"/>
        <w:ind w:firstLine="709"/>
      </w:pPr>
      <w:r>
        <w:t xml:space="preserve">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 </w:t>
      </w:r>
    </w:p>
    <w:p w14:paraId="111F55D3" w14:textId="77777777" w:rsidR="00243029" w:rsidRPr="00243029" w:rsidRDefault="00243029" w:rsidP="00243029">
      <w:pPr>
        <w:autoSpaceDE w:val="0"/>
        <w:autoSpaceDN w:val="0"/>
        <w:adjustRightInd w:val="0"/>
        <w:rPr>
          <w:rFonts w:cs="Times New Roman"/>
          <w:szCs w:val="28"/>
        </w:rPr>
      </w:pPr>
      <w:r>
        <w:rPr>
          <w:rFonts w:eastAsia="Times New Roman"/>
          <w:color w:val="FF0000"/>
          <w:szCs w:val="28"/>
          <w:lang w:eastAsia="ar-SA"/>
        </w:rPr>
        <w:t xml:space="preserve">          </w:t>
      </w:r>
      <w:r w:rsidRPr="00243029">
        <w:rPr>
          <w:rFonts w:eastAsia="Times New Roman"/>
          <w:color w:val="000000" w:themeColor="text1"/>
          <w:szCs w:val="28"/>
          <w:lang w:eastAsia="ar-SA"/>
        </w:rPr>
        <w:t xml:space="preserve">Охранная зона, </w:t>
      </w:r>
      <w:r w:rsidRPr="00243029">
        <w:rPr>
          <w:rFonts w:cs="Times New Roman"/>
          <w:szCs w:val="28"/>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7A2C458F" w14:textId="77777777" w:rsidR="00107810" w:rsidRPr="00243029" w:rsidRDefault="00107810" w:rsidP="00243029">
      <w:pPr>
        <w:pStyle w:val="a7"/>
        <w:rPr>
          <w:color w:val="000000" w:themeColor="text1"/>
        </w:rPr>
      </w:pPr>
      <w:r w:rsidRPr="00243029">
        <w:rPr>
          <w:color w:val="000000" w:themeColor="text1"/>
        </w:rPr>
        <w:t>в соответствии с Федеральным законом от 31.03.1999 № 69-ФЗ «О газоснабжении в Российской Федерации» и постановлением Правительства Российской Федерации от 20.11.2000 № 878 «Об утверждении Правил охраны газораспределительных сетей».</w:t>
      </w:r>
    </w:p>
    <w:p w14:paraId="0F756AD9" w14:textId="77777777" w:rsidR="00107810" w:rsidRDefault="00107810" w:rsidP="00107810">
      <w:pPr>
        <w:pStyle w:val="a7"/>
        <w:ind w:firstLine="709"/>
      </w:pPr>
      <w:r>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 на рассматриваемой территории не планируется размещение объектов федерального и регионального значения, создания зон с особыми условиями использования территории.</w:t>
      </w:r>
    </w:p>
    <w:p w14:paraId="2690CFE4" w14:textId="77777777" w:rsidR="00107810" w:rsidRPr="00C16684" w:rsidRDefault="00107810" w:rsidP="00107810">
      <w:pPr>
        <w:pStyle w:val="a7"/>
        <w:ind w:firstLine="709"/>
        <w:rPr>
          <w:u w:val="single"/>
        </w:rPr>
      </w:pPr>
      <w:r w:rsidRPr="00C16684">
        <w:rPr>
          <w:u w:val="single"/>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p w14:paraId="1C841521" w14:textId="77777777" w:rsidR="00107810" w:rsidRDefault="00107810" w:rsidP="00107810">
      <w:pPr>
        <w:pStyle w:val="a7"/>
        <w:ind w:firstLine="709"/>
      </w:pPr>
      <w:r>
        <w:t xml:space="preserve">Оценка влияния на комплексное развитие включает оценку соответствия планируемых объектов параметрам функциональной зоны по проекту </w:t>
      </w:r>
      <w:r w:rsidR="006D6248">
        <w:t>схемы территориального планирования</w:t>
      </w:r>
      <w:r>
        <w:t xml:space="preserve"> и регламентам территориальной зоны правил </w:t>
      </w:r>
      <w:r>
        <w:lastRenderedPageBreak/>
        <w:t>землепользования и застройки муниципального образования: планируемые объекты соответствуют</w:t>
      </w:r>
      <w:r w:rsidR="00F70DF4" w:rsidRPr="00F70DF4">
        <w:t xml:space="preserve"> </w:t>
      </w:r>
      <w:r w:rsidR="00F70DF4">
        <w:t>регламентам территориальной зоны</w:t>
      </w:r>
      <w:r>
        <w:t>.</w:t>
      </w:r>
    </w:p>
    <w:p w14:paraId="122B486A" w14:textId="77777777" w:rsidR="00107810" w:rsidRDefault="00107810" w:rsidP="00107810">
      <w:pPr>
        <w:pStyle w:val="a7"/>
        <w:ind w:firstLine="709"/>
      </w:pPr>
      <w:r>
        <w:t xml:space="preserve">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 </w:t>
      </w:r>
      <w:r w:rsidR="00F70DF4">
        <w:t>оказывает положительной влияние</w:t>
      </w:r>
      <w:r>
        <w:t xml:space="preserve">. </w:t>
      </w:r>
    </w:p>
    <w:p w14:paraId="2185D18B" w14:textId="77777777" w:rsidR="00107810" w:rsidRDefault="00107810" w:rsidP="00107810">
      <w:pPr>
        <w:pStyle w:val="a7"/>
        <w:ind w:firstLine="709"/>
      </w:pPr>
      <w:r>
        <w:t>Возможные или негативные последствия размещения объектов местного значения для устойчивого развития территории: размещение объекта окажет положительные влияние на устойчивое развитие территории.</w:t>
      </w:r>
    </w:p>
    <w:p w14:paraId="25C47C77" w14:textId="77777777" w:rsidR="009837BE" w:rsidRPr="00AA000A" w:rsidRDefault="009837BE" w:rsidP="00D57C25">
      <w:pPr>
        <w:pStyle w:val="1"/>
        <w:keepLines w:val="0"/>
        <w:numPr>
          <w:ilvl w:val="2"/>
          <w:numId w:val="32"/>
        </w:numPr>
        <w:ind w:left="709" w:hanging="709"/>
      </w:pPr>
      <w:bookmarkStart w:id="129" w:name="_Toc6301250"/>
      <w:r w:rsidRPr="00AA000A">
        <w:t xml:space="preserve">Строительство объектов </w:t>
      </w:r>
      <w:r>
        <w:t>водоснабжения</w:t>
      </w:r>
      <w:bookmarkEnd w:id="129"/>
      <w:r w:rsidRPr="00AA000A">
        <w:t xml:space="preserve"> </w:t>
      </w:r>
    </w:p>
    <w:p w14:paraId="7DE7B931" w14:textId="77777777" w:rsidR="000F3235" w:rsidRDefault="000F3235" w:rsidP="000F3235">
      <w:pPr>
        <w:ind w:firstLine="709"/>
      </w:pPr>
      <w:r w:rsidRPr="00AA000A">
        <w:t xml:space="preserve">Обоснование предложенного </w:t>
      </w:r>
      <w:proofErr w:type="gramStart"/>
      <w:r w:rsidRPr="00AA000A">
        <w:t xml:space="preserve">варианта размещения объектов </w:t>
      </w:r>
      <w:r>
        <w:t>коммунальной</w:t>
      </w:r>
      <w:r w:rsidRPr="00AA000A">
        <w:t xml:space="preserve"> инфраструктуры </w:t>
      </w:r>
      <w:r>
        <w:t>сельских поселений</w:t>
      </w:r>
      <w:proofErr w:type="gramEnd"/>
      <w:r w:rsidRPr="00F70DF4">
        <w:t xml:space="preserve"> в границах муниципального района </w:t>
      </w:r>
      <w:r w:rsidRPr="00AA000A">
        <w:t xml:space="preserve">по результатам комплексных обоснований, необходимых для устойчивого развития территории </w:t>
      </w:r>
      <w:r w:rsidRPr="006C5276">
        <w:t>муниципального района</w:t>
      </w:r>
      <w:r w:rsidRPr="00AA000A">
        <w:t xml:space="preserve"> представлено </w:t>
      </w:r>
      <w:r>
        <w:t xml:space="preserve">в таблице 2. </w:t>
      </w:r>
    </w:p>
    <w:p w14:paraId="3DB89672" w14:textId="77777777" w:rsidR="000F3235" w:rsidRDefault="000F3235" w:rsidP="000F3235">
      <w:pPr>
        <w:ind w:firstLine="709"/>
      </w:pPr>
      <w:r>
        <w:t xml:space="preserve">Отнесение объектов такого типа к объектам местного значения муниципального района </w:t>
      </w:r>
      <w:bookmarkStart w:id="130" w:name="_Hlk520407856"/>
      <w:r>
        <w:t xml:space="preserve">обусловлено исполнением положений части 4 статьи 14 </w:t>
      </w:r>
      <w:r w:rsidRPr="000F3235">
        <w:t>Федеральн</w:t>
      </w:r>
      <w:r>
        <w:t>ого</w:t>
      </w:r>
      <w:r w:rsidRPr="000F3235">
        <w:t xml:space="preserve"> закон</w:t>
      </w:r>
      <w:r>
        <w:t>а</w:t>
      </w:r>
      <w:r w:rsidRPr="000F3235">
        <w:t xml:space="preserve"> от 06.10.2003 N 131-ФЗ</w:t>
      </w:r>
      <w:r>
        <w:t xml:space="preserve"> «</w:t>
      </w:r>
      <w:r w:rsidRPr="000F3235">
        <w:t>Об общих принципах организации местного самоуправления в Российской Федерации</w:t>
      </w:r>
      <w:r>
        <w:t>»</w:t>
      </w:r>
      <w:bookmarkEnd w:id="130"/>
      <w:r>
        <w:t>.</w:t>
      </w:r>
    </w:p>
    <w:p w14:paraId="6D7060D0" w14:textId="63A3F936" w:rsidR="000F3235" w:rsidRDefault="000F3235" w:rsidP="000F3235">
      <w:pPr>
        <w:jc w:val="right"/>
      </w:pPr>
      <w:r>
        <w:t xml:space="preserve">Таблица </w:t>
      </w:r>
      <w:r w:rsidR="00B65F22">
        <w:t>1</w:t>
      </w:r>
      <w:r w:rsidR="00F768A2">
        <w:t>9</w:t>
      </w:r>
    </w:p>
    <w:p w14:paraId="0B3EFDC2" w14:textId="77777777" w:rsidR="000F3235" w:rsidRDefault="00CC54D8" w:rsidP="000F3235">
      <w:pPr>
        <w:jc w:val="center"/>
      </w:pPr>
      <w:r>
        <w:t>Р</w:t>
      </w:r>
      <w:r w:rsidRPr="00CC54D8">
        <w:t xml:space="preserve">азмещения объектов </w:t>
      </w:r>
      <w:r w:rsidR="00B65F22">
        <w:t>водоснабжения</w:t>
      </w:r>
    </w:p>
    <w:tbl>
      <w:tblPr>
        <w:tblStyle w:val="af"/>
        <w:tblW w:w="10201" w:type="dxa"/>
        <w:tblLayout w:type="fixed"/>
        <w:tblLook w:val="04A0" w:firstRow="1" w:lastRow="0" w:firstColumn="1" w:lastColumn="0" w:noHBand="0" w:noVBand="1"/>
      </w:tblPr>
      <w:tblGrid>
        <w:gridCol w:w="2352"/>
        <w:gridCol w:w="2038"/>
        <w:gridCol w:w="2216"/>
        <w:gridCol w:w="2116"/>
        <w:gridCol w:w="1479"/>
      </w:tblGrid>
      <w:tr w:rsidR="00A45A2D" w:rsidRPr="00A45A2D" w14:paraId="63361180" w14:textId="77777777" w:rsidTr="00A45A2D">
        <w:tc>
          <w:tcPr>
            <w:tcW w:w="2352" w:type="dxa"/>
          </w:tcPr>
          <w:p w14:paraId="0A99A810" w14:textId="77777777" w:rsidR="00A45A2D" w:rsidRPr="00A45A2D" w:rsidRDefault="00A45A2D" w:rsidP="00A45A2D">
            <w:pPr>
              <w:jc w:val="center"/>
              <w:rPr>
                <w:sz w:val="24"/>
                <w:szCs w:val="24"/>
              </w:rPr>
            </w:pPr>
            <w:r w:rsidRPr="00A45A2D">
              <w:rPr>
                <w:sz w:val="24"/>
                <w:szCs w:val="24"/>
              </w:rPr>
              <w:t>Назначение объекта местного значения муниципального района</w:t>
            </w:r>
          </w:p>
        </w:tc>
        <w:tc>
          <w:tcPr>
            <w:tcW w:w="2038" w:type="dxa"/>
          </w:tcPr>
          <w:p w14:paraId="43D12436" w14:textId="77777777" w:rsidR="00A45A2D" w:rsidRPr="00A45A2D" w:rsidRDefault="00A45A2D" w:rsidP="00A45A2D">
            <w:pPr>
              <w:jc w:val="center"/>
              <w:rPr>
                <w:sz w:val="24"/>
                <w:szCs w:val="24"/>
              </w:rPr>
            </w:pPr>
            <w:r w:rsidRPr="00A45A2D">
              <w:rPr>
                <w:sz w:val="24"/>
                <w:szCs w:val="24"/>
              </w:rPr>
              <w:t xml:space="preserve">Наименование </w:t>
            </w:r>
          </w:p>
        </w:tc>
        <w:tc>
          <w:tcPr>
            <w:tcW w:w="2216" w:type="dxa"/>
          </w:tcPr>
          <w:p w14:paraId="49670083" w14:textId="77777777" w:rsidR="00A45A2D" w:rsidRPr="00A45A2D" w:rsidRDefault="00A45A2D" w:rsidP="00A45A2D">
            <w:pPr>
              <w:jc w:val="center"/>
              <w:rPr>
                <w:sz w:val="24"/>
                <w:szCs w:val="24"/>
              </w:rPr>
            </w:pPr>
            <w:r w:rsidRPr="00A45A2D">
              <w:rPr>
                <w:sz w:val="24"/>
                <w:szCs w:val="24"/>
              </w:rPr>
              <w:t>Местоположение планируемого объекта</w:t>
            </w:r>
          </w:p>
        </w:tc>
        <w:tc>
          <w:tcPr>
            <w:tcW w:w="2116" w:type="dxa"/>
          </w:tcPr>
          <w:p w14:paraId="0F8B73B7" w14:textId="77777777" w:rsidR="00A45A2D" w:rsidRPr="00A45A2D" w:rsidRDefault="00A45A2D" w:rsidP="00A45A2D">
            <w:pPr>
              <w:jc w:val="center"/>
              <w:rPr>
                <w:sz w:val="24"/>
                <w:szCs w:val="24"/>
              </w:rPr>
            </w:pPr>
            <w:r w:rsidRPr="00A45A2D">
              <w:rPr>
                <w:sz w:val="24"/>
                <w:szCs w:val="24"/>
              </w:rPr>
              <w:t>Основания для включения в Схему</w:t>
            </w:r>
          </w:p>
        </w:tc>
        <w:tc>
          <w:tcPr>
            <w:tcW w:w="1479" w:type="dxa"/>
          </w:tcPr>
          <w:p w14:paraId="73E2E9F3" w14:textId="77777777" w:rsidR="00A45A2D" w:rsidRPr="00A45A2D" w:rsidRDefault="00A45A2D" w:rsidP="00A45A2D">
            <w:pPr>
              <w:jc w:val="center"/>
              <w:rPr>
                <w:sz w:val="24"/>
                <w:szCs w:val="24"/>
              </w:rPr>
            </w:pPr>
            <w:r w:rsidRPr="00A45A2D">
              <w:rPr>
                <w:sz w:val="24"/>
                <w:szCs w:val="24"/>
              </w:rPr>
              <w:t>Сроки реализации</w:t>
            </w:r>
          </w:p>
        </w:tc>
      </w:tr>
      <w:tr w:rsidR="00A45A2D" w:rsidRPr="00A45A2D" w14:paraId="5EC8DF2A" w14:textId="77777777" w:rsidTr="00A45A2D">
        <w:tc>
          <w:tcPr>
            <w:tcW w:w="2352" w:type="dxa"/>
          </w:tcPr>
          <w:p w14:paraId="2C4A5004" w14:textId="77777777" w:rsidR="00A45A2D" w:rsidRPr="00A45A2D" w:rsidRDefault="00A45A2D" w:rsidP="00A45A2D">
            <w:pPr>
              <w:rPr>
                <w:sz w:val="24"/>
                <w:szCs w:val="24"/>
              </w:rPr>
            </w:pPr>
            <w:r w:rsidRPr="00A45A2D">
              <w:rPr>
                <w:sz w:val="24"/>
                <w:szCs w:val="24"/>
              </w:rPr>
              <w:t>Объекты капитального строительства водоснабжения и канализации</w:t>
            </w:r>
          </w:p>
        </w:tc>
        <w:tc>
          <w:tcPr>
            <w:tcW w:w="2038" w:type="dxa"/>
          </w:tcPr>
          <w:p w14:paraId="39EC6E3D" w14:textId="77777777" w:rsidR="00A45A2D" w:rsidRPr="00A45A2D" w:rsidRDefault="00A45A2D" w:rsidP="00A45A2D">
            <w:pPr>
              <w:rPr>
                <w:sz w:val="24"/>
                <w:szCs w:val="24"/>
              </w:rPr>
            </w:pPr>
            <w:r w:rsidRPr="00A45A2D">
              <w:rPr>
                <w:sz w:val="24"/>
                <w:szCs w:val="24"/>
              </w:rPr>
              <w:t>Капитальный ремонт артезианских скважин</w:t>
            </w:r>
          </w:p>
        </w:tc>
        <w:tc>
          <w:tcPr>
            <w:tcW w:w="2216" w:type="dxa"/>
          </w:tcPr>
          <w:p w14:paraId="3E4DEA42" w14:textId="77777777" w:rsidR="00A45A2D" w:rsidRPr="00A45A2D" w:rsidRDefault="00A45A2D" w:rsidP="00A45A2D">
            <w:pPr>
              <w:rPr>
                <w:sz w:val="24"/>
                <w:szCs w:val="24"/>
              </w:rPr>
            </w:pPr>
            <w:proofErr w:type="gramStart"/>
            <w:r w:rsidRPr="00A45A2D">
              <w:rPr>
                <w:sz w:val="24"/>
                <w:szCs w:val="24"/>
              </w:rPr>
              <w:t xml:space="preserve">Новгородская область, </w:t>
            </w:r>
            <w:proofErr w:type="spellStart"/>
            <w:r w:rsidRPr="00A45A2D">
              <w:rPr>
                <w:sz w:val="24"/>
                <w:szCs w:val="24"/>
              </w:rPr>
              <w:t>Волотовский</w:t>
            </w:r>
            <w:proofErr w:type="spellEnd"/>
            <w:r w:rsidRPr="00A45A2D">
              <w:rPr>
                <w:sz w:val="24"/>
                <w:szCs w:val="24"/>
              </w:rPr>
              <w:t xml:space="preserve"> район, п. Волот, ул. Железнодорожная, ул. Володарского, ул. Школьная-Красная;</w:t>
            </w:r>
            <w:proofErr w:type="gramEnd"/>
          </w:p>
          <w:p w14:paraId="4E20C67C" w14:textId="77777777" w:rsidR="00A45A2D" w:rsidRPr="00A45A2D" w:rsidRDefault="00A45A2D" w:rsidP="00A45A2D">
            <w:pPr>
              <w:rPr>
                <w:sz w:val="24"/>
                <w:szCs w:val="24"/>
              </w:rPr>
            </w:pPr>
          </w:p>
        </w:tc>
        <w:tc>
          <w:tcPr>
            <w:tcW w:w="2116" w:type="dxa"/>
          </w:tcPr>
          <w:p w14:paraId="5A6B5B16" w14:textId="77777777" w:rsidR="00A45A2D" w:rsidRPr="00A45A2D" w:rsidRDefault="00A45A2D" w:rsidP="00A45A2D">
            <w:pPr>
              <w:rPr>
                <w:sz w:val="24"/>
                <w:szCs w:val="24"/>
              </w:rPr>
            </w:pPr>
            <w:r w:rsidRPr="00A45A2D">
              <w:rPr>
                <w:sz w:val="24"/>
                <w:szCs w:val="24"/>
              </w:rPr>
              <w:t>Государственная программа «Устойчивое развитие сельских территорий в Новгородской области на 2014- 2020</w:t>
            </w:r>
            <w:r w:rsidR="008C4D74">
              <w:rPr>
                <w:sz w:val="24"/>
                <w:szCs w:val="24"/>
              </w:rPr>
              <w:t xml:space="preserve"> </w:t>
            </w:r>
            <w:r w:rsidRPr="00A45A2D">
              <w:rPr>
                <w:sz w:val="24"/>
                <w:szCs w:val="24"/>
              </w:rPr>
              <w:t>годы»;</w:t>
            </w:r>
          </w:p>
          <w:p w14:paraId="6392453D" w14:textId="77777777" w:rsidR="00A45A2D" w:rsidRPr="00A45A2D" w:rsidRDefault="00A45A2D" w:rsidP="00A45A2D">
            <w:pPr>
              <w:rPr>
                <w:sz w:val="24"/>
                <w:szCs w:val="24"/>
              </w:rPr>
            </w:pPr>
          </w:p>
        </w:tc>
        <w:tc>
          <w:tcPr>
            <w:tcW w:w="1479" w:type="dxa"/>
          </w:tcPr>
          <w:p w14:paraId="7D7724BA" w14:textId="77777777" w:rsidR="00A45A2D" w:rsidRPr="00A45A2D" w:rsidRDefault="00A45A2D" w:rsidP="00A45A2D">
            <w:pPr>
              <w:rPr>
                <w:sz w:val="24"/>
                <w:szCs w:val="24"/>
              </w:rPr>
            </w:pPr>
            <w:r w:rsidRPr="00A45A2D">
              <w:rPr>
                <w:sz w:val="24"/>
                <w:szCs w:val="24"/>
              </w:rPr>
              <w:t>2019-2025гг.</w:t>
            </w:r>
          </w:p>
        </w:tc>
      </w:tr>
    </w:tbl>
    <w:p w14:paraId="5B26482A" w14:textId="77777777" w:rsidR="00A627B0" w:rsidRDefault="00A627B0" w:rsidP="000F3235"/>
    <w:p w14:paraId="66AB6166" w14:textId="77777777" w:rsidR="000F3235" w:rsidRPr="00C16684" w:rsidRDefault="000F3235" w:rsidP="000F3235">
      <w:pPr>
        <w:pStyle w:val="a7"/>
        <w:ind w:firstLine="709"/>
        <w:rPr>
          <w:u w:val="single"/>
        </w:rPr>
      </w:pPr>
      <w:bookmarkStart w:id="131" w:name="_Строительство_объектов_водоснабжени"/>
      <w:bookmarkStart w:id="132" w:name="_Строительство_объектов_водоотведени"/>
      <w:bookmarkStart w:id="133" w:name="_Обоснование_предложенного_варианта"/>
      <w:bookmarkStart w:id="134" w:name="_Toc374193957"/>
      <w:bookmarkStart w:id="135" w:name="_Toc389545900"/>
      <w:bookmarkStart w:id="136" w:name="_Toc408941744"/>
      <w:bookmarkStart w:id="137" w:name="_Toc499587808"/>
      <w:bookmarkEnd w:id="131"/>
      <w:bookmarkEnd w:id="132"/>
      <w:bookmarkEnd w:id="133"/>
      <w:r w:rsidRPr="00C16684">
        <w:rPr>
          <w:u w:val="single"/>
        </w:rPr>
        <w:t>Анализ состояния и использования территории, рекомендованной для размещения планируемого объекта.</w:t>
      </w:r>
    </w:p>
    <w:p w14:paraId="57C486B5" w14:textId="77777777" w:rsidR="000F3235" w:rsidRDefault="000F3235" w:rsidP="000F3235">
      <w:pPr>
        <w:pStyle w:val="a7"/>
        <w:ind w:firstLine="709"/>
      </w:pPr>
      <w:r>
        <w:t>Категория земель, в пределах которой предполагается размещение соответствующего объекта (земли населённых пунктов, земли иных категорий): земли населённых пунктов.</w:t>
      </w:r>
    </w:p>
    <w:p w14:paraId="2970A2E0" w14:textId="77777777" w:rsidR="000F3235" w:rsidRDefault="000F3235" w:rsidP="000F3235">
      <w:pPr>
        <w:pStyle w:val="a7"/>
        <w:ind w:firstLine="709"/>
      </w:pPr>
      <w:r>
        <w:t>Состояние использования территории (земельного участка): наличие свободных (незанятых) территорий и земельных участков нецелевого использования: в границах территории, подлежащей комплексному освоению.</w:t>
      </w:r>
    </w:p>
    <w:p w14:paraId="61252C09" w14:textId="77777777" w:rsidR="000F3235" w:rsidRDefault="000F3235" w:rsidP="000F3235">
      <w:pPr>
        <w:pStyle w:val="a7"/>
        <w:ind w:firstLine="709"/>
      </w:pPr>
      <w:r>
        <w:t>Наличие особо ценных земель, имеющих ограничения по переводу из одной в другую категорию: отсутствуют</w:t>
      </w:r>
    </w:p>
    <w:p w14:paraId="6A174C1B" w14:textId="77777777" w:rsidR="000F3235" w:rsidRDefault="000F3235" w:rsidP="000F3235">
      <w:pPr>
        <w:pStyle w:val="a7"/>
        <w:ind w:firstLine="709"/>
      </w:pPr>
      <w:r>
        <w:lastRenderedPageBreak/>
        <w:t>Возможность осуществления реконструкции занятых территорий: не требуется.</w:t>
      </w:r>
    </w:p>
    <w:p w14:paraId="1ACF84CC" w14:textId="77777777" w:rsidR="000F3235" w:rsidRDefault="000F3235" w:rsidP="000F3235">
      <w:pPr>
        <w:pStyle w:val="a7"/>
        <w:ind w:firstLine="709"/>
      </w:pPr>
      <w:r>
        <w:t>Необходимые мероприятия по инженерной подготовке территории в случае размещения конкретного вида объекта местного значения: не требуются.</w:t>
      </w:r>
    </w:p>
    <w:p w14:paraId="2626498C" w14:textId="77777777" w:rsidR="000F3235" w:rsidRDefault="000F3235" w:rsidP="000F3235">
      <w:pPr>
        <w:pStyle w:val="a7"/>
        <w:ind w:firstLine="709"/>
      </w:pPr>
      <w:r>
        <w:t>Оценка соответствия вида размещаемого объекта требованиям и ограничениям по видам использования земель данной категории: соответствует.</w:t>
      </w:r>
    </w:p>
    <w:p w14:paraId="25E0459F" w14:textId="77777777" w:rsidR="000F3235" w:rsidRPr="00C16684" w:rsidRDefault="000F3235" w:rsidP="000F3235">
      <w:pPr>
        <w:pStyle w:val="a7"/>
        <w:ind w:firstLine="709"/>
        <w:rPr>
          <w:u w:val="single"/>
        </w:rPr>
      </w:pPr>
      <w:r w:rsidRPr="00C16684">
        <w:rPr>
          <w:u w:val="single"/>
        </w:rPr>
        <w:t>Определение возможных направлений развития территории.</w:t>
      </w:r>
    </w:p>
    <w:p w14:paraId="27DB9C5C" w14:textId="77777777" w:rsidR="000F3235" w:rsidRDefault="000F3235" w:rsidP="000F3235">
      <w:pPr>
        <w:pStyle w:val="a7"/>
        <w:ind w:firstLine="709"/>
      </w:pPr>
      <w:r>
        <w:t>Цели и задачи социально-экономического развития, в том числе связанные с конкретным видом объекта</w:t>
      </w:r>
      <w:r>
        <w:tab/>
        <w:t xml:space="preserve">повышение комфортного уровня проживания населения: соответствует. </w:t>
      </w:r>
    </w:p>
    <w:p w14:paraId="2F0A46B8" w14:textId="77777777" w:rsidR="000F3235" w:rsidRDefault="000F3235" w:rsidP="000F3235">
      <w:pPr>
        <w:pStyle w:val="a7"/>
        <w:ind w:firstLine="709"/>
      </w:pPr>
      <w:r>
        <w:t>Оценка соответствия предполагаемого месторасположения объекта требованиям и принципам градостроительной деятельности, в том числе:</w:t>
      </w:r>
      <w:r>
        <w:tab/>
      </w:r>
    </w:p>
    <w:p w14:paraId="3847DDC1" w14:textId="77777777" w:rsidR="000F3235" w:rsidRDefault="000F3235" w:rsidP="000F3235">
      <w:pPr>
        <w:pStyle w:val="a7"/>
        <w:ind w:firstLine="709"/>
      </w:pPr>
      <w:r>
        <w:t>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w:t>
      </w:r>
      <w:r>
        <w:tab/>
        <w:t>размещения данного объекта: соответствует требованиям обеспечения безопасных условий жизнедеятельности населения, однако при этом относится к опасным промышленным объектам;</w:t>
      </w:r>
    </w:p>
    <w:p w14:paraId="381317F2" w14:textId="77777777" w:rsidR="000F3235" w:rsidRDefault="000F3235" w:rsidP="000F3235">
      <w:pPr>
        <w:pStyle w:val="a7"/>
        <w:ind w:firstLine="709"/>
      </w:pPr>
      <w:r>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 оценка не требуется;</w:t>
      </w:r>
    </w:p>
    <w:p w14:paraId="4F8A68CB" w14:textId="77777777" w:rsidR="000F3235" w:rsidRDefault="000F3235" w:rsidP="000F3235">
      <w:pPr>
        <w:pStyle w:val="a7"/>
        <w:ind w:firstLine="709"/>
      </w:pPr>
      <w:r>
        <w:t>ограничениям негативного воздействия на окружающую среду (при создании объектов определённых видов, которые могут оказать такое воздействие), в том числе установления санитарно-защитных зон: создаваемый объект не оказывает негативного воздействия на окружающую среду;</w:t>
      </w:r>
    </w:p>
    <w:p w14:paraId="0BE31156" w14:textId="77777777" w:rsidR="000F3235" w:rsidRDefault="000F3235" w:rsidP="000F3235">
      <w:pPr>
        <w:pStyle w:val="a7"/>
        <w:ind w:firstLine="709"/>
      </w:pPr>
      <w:r>
        <w:t>учет требований охраны и рационального использования природных ресурсов: учет проводить не требуется.</w:t>
      </w:r>
    </w:p>
    <w:p w14:paraId="211CBEB3" w14:textId="77777777" w:rsidR="000F3235" w:rsidRDefault="000F3235" w:rsidP="000F3235">
      <w:pPr>
        <w:pStyle w:val="a7"/>
        <w:ind w:firstLine="709"/>
      </w:pPr>
      <w:r>
        <w:t>Оценка местоположения объекта в планировочной структуре и функциональном зонировании соответствующего поселения (по материалам проекта внесения изменений в генеральный план): не требуется.</w:t>
      </w:r>
    </w:p>
    <w:p w14:paraId="66CCA42E" w14:textId="77777777" w:rsidR="000F3235" w:rsidRDefault="000F3235" w:rsidP="000F3235">
      <w:pPr>
        <w:pStyle w:val="a7"/>
        <w:ind w:firstLine="709"/>
      </w:pPr>
      <w:r>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 не требуется.</w:t>
      </w:r>
    </w:p>
    <w:p w14:paraId="53C359AB" w14:textId="77777777" w:rsidR="000F3235" w:rsidRPr="00C16684" w:rsidRDefault="000F3235" w:rsidP="000F3235">
      <w:pPr>
        <w:pStyle w:val="a7"/>
        <w:ind w:firstLine="709"/>
        <w:rPr>
          <w:u w:val="single"/>
        </w:rPr>
      </w:pPr>
      <w:r w:rsidRPr="00C16684">
        <w:rPr>
          <w:u w:val="single"/>
        </w:rPr>
        <w:t>Прогнозируемые ограничения использования соответствующей территории.</w:t>
      </w:r>
    </w:p>
    <w:p w14:paraId="0853D09D" w14:textId="77777777" w:rsidR="000F3235" w:rsidRDefault="000F3235" w:rsidP="000F3235">
      <w:pPr>
        <w:pStyle w:val="a7"/>
        <w:ind w:firstLine="709"/>
      </w:pPr>
      <w: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r>
        <w:tab/>
        <w:t>ограничения в соответствии с действующим законодательством.</w:t>
      </w:r>
    </w:p>
    <w:p w14:paraId="1276C232" w14:textId="77777777" w:rsidR="000F3235" w:rsidRDefault="000F3235" w:rsidP="000F3235">
      <w:pPr>
        <w:pStyle w:val="a7"/>
        <w:ind w:firstLine="709"/>
      </w:pPr>
      <w:r>
        <w:t xml:space="preserve">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 </w:t>
      </w:r>
    </w:p>
    <w:p w14:paraId="7104C39D" w14:textId="77777777" w:rsidR="000F3235" w:rsidRDefault="000F3235" w:rsidP="000F3235">
      <w:pPr>
        <w:pStyle w:val="a7"/>
        <w:ind w:firstLine="709"/>
      </w:pPr>
      <w:r>
        <w:t>в соответствии с видом объекта.</w:t>
      </w:r>
    </w:p>
    <w:p w14:paraId="5ED15ADD" w14:textId="77777777" w:rsidR="000F3235" w:rsidRDefault="000F3235" w:rsidP="000F3235">
      <w:pPr>
        <w:pStyle w:val="a7"/>
        <w:ind w:firstLine="709"/>
      </w:pPr>
      <w:r>
        <w:t xml:space="preserve">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 на рассматриваемой </w:t>
      </w:r>
      <w:r>
        <w:lastRenderedPageBreak/>
        <w:t>территории не планируется размещение объектов федерального и регионального значения, создания зон с особыми условиями использования территории.</w:t>
      </w:r>
    </w:p>
    <w:p w14:paraId="2097C1CE" w14:textId="77777777" w:rsidR="000F3235" w:rsidRPr="00C16684" w:rsidRDefault="000F3235" w:rsidP="000F3235">
      <w:pPr>
        <w:pStyle w:val="a7"/>
        <w:ind w:firstLine="709"/>
        <w:rPr>
          <w:u w:val="single"/>
        </w:rPr>
      </w:pPr>
      <w:r w:rsidRPr="00C16684">
        <w:rPr>
          <w:u w:val="single"/>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p w14:paraId="78F2B66D" w14:textId="77777777" w:rsidR="000F3235" w:rsidRDefault="000F3235" w:rsidP="000F3235">
      <w:pPr>
        <w:pStyle w:val="a7"/>
        <w:ind w:firstLine="709"/>
      </w:pPr>
      <w:r>
        <w:t>Оценка влияния на комплексное развитие включает оценку соответствия планируемых объектов параметрам функциональной зоны по проекту схемы территориального планирования и регламентам территориальной зоны правил землепользования и застройки муниципального образования: планируемые объекты соответствуют</w:t>
      </w:r>
      <w:r w:rsidRPr="00F70DF4">
        <w:t xml:space="preserve"> </w:t>
      </w:r>
      <w:r>
        <w:t>регламентам территориальной зоны.</w:t>
      </w:r>
    </w:p>
    <w:p w14:paraId="124D7574" w14:textId="77777777" w:rsidR="000F3235" w:rsidRDefault="000F3235" w:rsidP="000F3235">
      <w:pPr>
        <w:pStyle w:val="a7"/>
        <w:ind w:firstLine="709"/>
      </w:pPr>
      <w:r>
        <w:t xml:space="preserve">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 оказывает положительной влияние. </w:t>
      </w:r>
    </w:p>
    <w:p w14:paraId="409F8E60" w14:textId="77777777" w:rsidR="000F3235" w:rsidRDefault="000F3235" w:rsidP="000F3235">
      <w:pPr>
        <w:pStyle w:val="a7"/>
        <w:ind w:firstLine="709"/>
      </w:pPr>
      <w:r>
        <w:t>Возможные или негативные последствия размещения объектов местного значения для устойчивого развития территории: размещение объекта окажет положительные влияние на устойчивое развитие территории.</w:t>
      </w:r>
    </w:p>
    <w:p w14:paraId="4425CB4C" w14:textId="77777777" w:rsidR="00B65F22" w:rsidRPr="00AA000A" w:rsidRDefault="00B65F22" w:rsidP="00D57C25">
      <w:pPr>
        <w:pStyle w:val="1"/>
        <w:keepLines w:val="0"/>
        <w:numPr>
          <w:ilvl w:val="2"/>
          <w:numId w:val="32"/>
        </w:numPr>
        <w:ind w:left="709" w:hanging="709"/>
      </w:pPr>
      <w:bookmarkStart w:id="138" w:name="_Toc6301251"/>
      <w:r w:rsidRPr="00AA000A">
        <w:t xml:space="preserve">Строительство объектов </w:t>
      </w:r>
      <w:r>
        <w:t>водоотведения</w:t>
      </w:r>
      <w:bookmarkEnd w:id="138"/>
      <w:r w:rsidRPr="00AA000A">
        <w:t xml:space="preserve"> </w:t>
      </w:r>
    </w:p>
    <w:p w14:paraId="78F4F4F4" w14:textId="77777777" w:rsidR="00B65F22" w:rsidRDefault="00B65F22" w:rsidP="00B65F22">
      <w:pPr>
        <w:ind w:firstLine="709"/>
      </w:pPr>
      <w:r>
        <w:t>Предложения не поступали.</w:t>
      </w:r>
    </w:p>
    <w:p w14:paraId="68662661" w14:textId="77777777" w:rsidR="00B65F22" w:rsidRPr="00AA000A" w:rsidRDefault="00B65F22" w:rsidP="00D57C25">
      <w:pPr>
        <w:pStyle w:val="1"/>
        <w:keepLines w:val="0"/>
        <w:numPr>
          <w:ilvl w:val="2"/>
          <w:numId w:val="32"/>
        </w:numPr>
        <w:ind w:left="709" w:hanging="709"/>
      </w:pPr>
      <w:bookmarkStart w:id="139" w:name="_Toc520411685"/>
      <w:bookmarkStart w:id="140" w:name="_Toc6301252"/>
      <w:r w:rsidRPr="00AA000A">
        <w:t>Строительство объектов теплоснабжения населения</w:t>
      </w:r>
      <w:bookmarkEnd w:id="139"/>
      <w:bookmarkEnd w:id="140"/>
    </w:p>
    <w:p w14:paraId="31DB4D40" w14:textId="77777777" w:rsidR="00B65F22" w:rsidRDefault="00B65F22" w:rsidP="000F3235">
      <w:pPr>
        <w:pStyle w:val="a7"/>
        <w:ind w:firstLine="709"/>
      </w:pPr>
      <w:r w:rsidRPr="00B65F22">
        <w:t>Предложения не поступали.</w:t>
      </w:r>
    </w:p>
    <w:p w14:paraId="452F6D50" w14:textId="77777777" w:rsidR="00107810" w:rsidRPr="00AA000A" w:rsidRDefault="00F9525E" w:rsidP="00D57C25">
      <w:pPr>
        <w:pStyle w:val="1"/>
        <w:keepLines w:val="0"/>
        <w:numPr>
          <w:ilvl w:val="1"/>
          <w:numId w:val="32"/>
        </w:numPr>
      </w:pPr>
      <w:r>
        <w:t xml:space="preserve"> </w:t>
      </w:r>
      <w:bookmarkStart w:id="141" w:name="_Toc6301253"/>
      <w:r w:rsidR="00107810" w:rsidRPr="00AA000A">
        <w:t xml:space="preserve">Обоснование предложенного варианта размещения объектов транспортной инфраструктуры </w:t>
      </w:r>
      <w:r w:rsidR="00F70DF4" w:rsidRPr="00F70DF4">
        <w:t xml:space="preserve">вне границ населенных пунктов в границах муниципального района </w:t>
      </w:r>
      <w:r w:rsidR="00107810" w:rsidRPr="00AA000A">
        <w:t xml:space="preserve">по результатам комплексных обоснований, необходимых для устойчивого развития территории </w:t>
      </w:r>
      <w:bookmarkEnd w:id="134"/>
      <w:bookmarkEnd w:id="135"/>
      <w:bookmarkEnd w:id="136"/>
      <w:bookmarkEnd w:id="137"/>
      <w:r w:rsidRPr="006C5276">
        <w:t>муниципального района</w:t>
      </w:r>
      <w:bookmarkEnd w:id="141"/>
    </w:p>
    <w:p w14:paraId="47816077" w14:textId="77777777" w:rsidR="00107810" w:rsidRDefault="00A627B0" w:rsidP="00107810">
      <w:pPr>
        <w:ind w:firstLine="709"/>
      </w:pPr>
      <w:r>
        <w:t>Предложения не поступали.</w:t>
      </w:r>
    </w:p>
    <w:p w14:paraId="495E9D3B" w14:textId="77777777" w:rsidR="00F9525E" w:rsidRPr="00AA000A" w:rsidRDefault="00F9525E" w:rsidP="00D57C25">
      <w:pPr>
        <w:pStyle w:val="1"/>
        <w:keepLines w:val="0"/>
        <w:numPr>
          <w:ilvl w:val="1"/>
          <w:numId w:val="32"/>
        </w:numPr>
        <w:ind w:left="709" w:hanging="709"/>
      </w:pPr>
      <w:bookmarkStart w:id="142" w:name="_Toc6301254"/>
      <w:r w:rsidRPr="00AA000A">
        <w:t>Обоснование предложенного варианта размещения объектов</w:t>
      </w:r>
      <w:r w:rsidR="00A627B0">
        <w:t xml:space="preserve"> </w:t>
      </w:r>
      <w:r>
        <w:t xml:space="preserve">образования </w:t>
      </w:r>
      <w:r w:rsidRPr="00AA000A">
        <w:t xml:space="preserve">по результатам комплексных обоснований, необходимых для устойчивого развития территории </w:t>
      </w:r>
      <w:r w:rsidRPr="006C5276">
        <w:t>муниципального района</w:t>
      </w:r>
      <w:bookmarkEnd w:id="142"/>
    </w:p>
    <w:p w14:paraId="4DC2BEC5" w14:textId="77777777" w:rsidR="00A45A2D" w:rsidRDefault="00A45A2D" w:rsidP="00A45A2D">
      <w:pPr>
        <w:ind w:firstLine="709"/>
      </w:pPr>
      <w:bookmarkStart w:id="143" w:name="_Toc374193960"/>
      <w:bookmarkStart w:id="144" w:name="_Toc389545903"/>
      <w:bookmarkStart w:id="145" w:name="_Toc408941747"/>
      <w:bookmarkStart w:id="146" w:name="_Toc499587812"/>
      <w:r>
        <w:t>Предложения не поступали.</w:t>
      </w:r>
    </w:p>
    <w:p w14:paraId="431D5958" w14:textId="77777777" w:rsidR="00B65F22" w:rsidRPr="00AA000A" w:rsidRDefault="00B65F22" w:rsidP="00D57C25">
      <w:pPr>
        <w:pStyle w:val="1"/>
        <w:keepLines w:val="0"/>
        <w:numPr>
          <w:ilvl w:val="1"/>
          <w:numId w:val="32"/>
        </w:numPr>
        <w:ind w:left="709" w:hanging="709"/>
      </w:pPr>
      <w:bookmarkStart w:id="147" w:name="_Строительство_объектов_"/>
      <w:bookmarkStart w:id="148" w:name="_Toc520411689"/>
      <w:bookmarkStart w:id="149" w:name="_Toc6301255"/>
      <w:bookmarkEnd w:id="143"/>
      <w:bookmarkEnd w:id="144"/>
      <w:bookmarkEnd w:id="145"/>
      <w:bookmarkEnd w:id="146"/>
      <w:bookmarkEnd w:id="147"/>
      <w:r w:rsidRPr="00AA000A">
        <w:lastRenderedPageBreak/>
        <w:t xml:space="preserve">Обоснование предложенного варианта размещения объектов транспортной инфраструктуры в границах населенных пунктов поселения </w:t>
      </w:r>
      <w:r>
        <w:t>и оценка</w:t>
      </w:r>
      <w:r w:rsidRPr="004D3CBD">
        <w:t xml:space="preserve"> возможного влияния планируемых для размещения объект</w:t>
      </w:r>
      <w:r>
        <w:t xml:space="preserve">ов </w:t>
      </w:r>
      <w:r w:rsidRPr="004D3CBD">
        <w:t>на комплексное развитие территорий</w:t>
      </w:r>
      <w:bookmarkEnd w:id="148"/>
      <w:bookmarkEnd w:id="149"/>
    </w:p>
    <w:p w14:paraId="57F94D46" w14:textId="77777777" w:rsidR="00B65F22" w:rsidRPr="00AA000A" w:rsidRDefault="00B65F22" w:rsidP="00D57C25">
      <w:pPr>
        <w:pStyle w:val="1"/>
        <w:keepLines w:val="0"/>
        <w:numPr>
          <w:ilvl w:val="2"/>
          <w:numId w:val="32"/>
        </w:numPr>
        <w:ind w:left="426" w:hanging="426"/>
      </w:pPr>
      <w:bookmarkStart w:id="150" w:name="_Toc374193958"/>
      <w:bookmarkStart w:id="151" w:name="_Toc389545901"/>
      <w:bookmarkStart w:id="152" w:name="_Toc408941745"/>
      <w:bookmarkStart w:id="153" w:name="_Toc520411690"/>
      <w:bookmarkStart w:id="154" w:name="_Toc6301256"/>
      <w:r w:rsidRPr="00AA000A">
        <w:t>Строительство объектов улично-дорожной сети в границах населенных пунктов поселения</w:t>
      </w:r>
      <w:bookmarkEnd w:id="150"/>
      <w:bookmarkEnd w:id="151"/>
      <w:bookmarkEnd w:id="152"/>
      <w:bookmarkEnd w:id="153"/>
      <w:bookmarkEnd w:id="154"/>
    </w:p>
    <w:p w14:paraId="12165B23" w14:textId="77777777" w:rsidR="00A45A2D" w:rsidRDefault="00A45A2D" w:rsidP="00107810">
      <w:pPr>
        <w:pStyle w:val="a7"/>
        <w:ind w:firstLine="709"/>
      </w:pPr>
      <w:r w:rsidRPr="00A45A2D">
        <w:t>Предложения не поступали.</w:t>
      </w:r>
    </w:p>
    <w:p w14:paraId="7EB305FC" w14:textId="77777777" w:rsidR="00B65F22" w:rsidRPr="00AA000A" w:rsidRDefault="00B65F22" w:rsidP="00D57C25">
      <w:pPr>
        <w:pStyle w:val="1"/>
        <w:keepLines w:val="0"/>
        <w:numPr>
          <w:ilvl w:val="2"/>
          <w:numId w:val="32"/>
        </w:numPr>
        <w:ind w:left="426" w:hanging="568"/>
      </w:pPr>
      <w:bookmarkStart w:id="155" w:name="_Toc374193959"/>
      <w:bookmarkStart w:id="156" w:name="_Toc389545902"/>
      <w:bookmarkStart w:id="157" w:name="_Toc408941746"/>
      <w:bookmarkStart w:id="158" w:name="_Toc520411691"/>
      <w:bookmarkStart w:id="159" w:name="_Toc6301257"/>
      <w:r w:rsidRPr="00AA000A">
        <w:t>Строительство парковок (парковочных мест)</w:t>
      </w:r>
      <w:bookmarkEnd w:id="155"/>
      <w:bookmarkEnd w:id="156"/>
      <w:bookmarkEnd w:id="157"/>
      <w:bookmarkEnd w:id="158"/>
      <w:bookmarkEnd w:id="159"/>
    </w:p>
    <w:p w14:paraId="34F97E32" w14:textId="77777777" w:rsidR="00B65F22" w:rsidRDefault="00B65F22" w:rsidP="00107810">
      <w:pPr>
        <w:pStyle w:val="a7"/>
        <w:ind w:firstLine="709"/>
      </w:pPr>
      <w:r w:rsidRPr="00B65F22">
        <w:t>Предложения не поступали.</w:t>
      </w:r>
    </w:p>
    <w:p w14:paraId="626B227F" w14:textId="77777777" w:rsidR="00B65F22" w:rsidRDefault="00B65F22" w:rsidP="00D57C25">
      <w:pPr>
        <w:pStyle w:val="1"/>
        <w:keepLines w:val="0"/>
        <w:numPr>
          <w:ilvl w:val="2"/>
          <w:numId w:val="32"/>
        </w:numPr>
        <w:ind w:left="426" w:hanging="568"/>
      </w:pPr>
      <w:bookmarkStart w:id="160" w:name="_Toc520411692"/>
      <w:bookmarkStart w:id="161" w:name="_Toc6301258"/>
      <w:r w:rsidRPr="00AA000A">
        <w:t>Строительство тротуаров и пешеходных дорожек, совмещенных для велосипедного движения за пределами проезжей части</w:t>
      </w:r>
      <w:bookmarkEnd w:id="160"/>
      <w:bookmarkEnd w:id="161"/>
    </w:p>
    <w:p w14:paraId="43175647" w14:textId="77777777" w:rsidR="00B65F22" w:rsidRPr="00B65F22" w:rsidRDefault="00B65F22" w:rsidP="00B65F22">
      <w:pPr>
        <w:ind w:firstLine="709"/>
      </w:pPr>
      <w:r w:rsidRPr="00B65F22">
        <w:t>Предложения не поступали.</w:t>
      </w:r>
    </w:p>
    <w:p w14:paraId="7155AA19" w14:textId="77777777" w:rsidR="00B65F22" w:rsidRPr="00AA000A" w:rsidRDefault="00B65F22" w:rsidP="00D57C25">
      <w:pPr>
        <w:pStyle w:val="1"/>
        <w:keepLines w:val="0"/>
        <w:numPr>
          <w:ilvl w:val="1"/>
          <w:numId w:val="32"/>
        </w:numPr>
        <w:ind w:left="709" w:hanging="709"/>
      </w:pPr>
      <w:bookmarkStart w:id="162" w:name="_Toc520411693"/>
      <w:bookmarkStart w:id="163" w:name="_Toc6301259"/>
      <w:bookmarkStart w:id="164" w:name="_Toc374193961"/>
      <w:bookmarkStart w:id="165" w:name="_Toc389545905"/>
      <w:bookmarkStart w:id="166" w:name="_Toc408941749"/>
      <w:r w:rsidRPr="00AA000A">
        <w:t xml:space="preserve">Обоснование предложенного варианта размещения объектов   физической   культуры   и   массового   спорта </w:t>
      </w:r>
      <w:r>
        <w:t>и оценка</w:t>
      </w:r>
      <w:r w:rsidRPr="004D3CBD">
        <w:t xml:space="preserve"> возможного влияния планируемых для размещения объект</w:t>
      </w:r>
      <w:r>
        <w:t xml:space="preserve">ов </w:t>
      </w:r>
      <w:r w:rsidRPr="004D3CBD">
        <w:t>на комплексное развитие территорий</w:t>
      </w:r>
      <w:bookmarkEnd w:id="162"/>
      <w:bookmarkEnd w:id="163"/>
    </w:p>
    <w:p w14:paraId="7E6B65C8" w14:textId="77777777" w:rsidR="00B65F22" w:rsidRPr="00B90C3C" w:rsidRDefault="00B65F22" w:rsidP="00D57C25">
      <w:pPr>
        <w:pStyle w:val="1"/>
        <w:keepLines w:val="0"/>
        <w:numPr>
          <w:ilvl w:val="2"/>
          <w:numId w:val="32"/>
        </w:numPr>
        <w:ind w:left="426" w:hanging="426"/>
        <w:rPr>
          <w:color w:val="000000" w:themeColor="text1"/>
        </w:rPr>
      </w:pPr>
      <w:bookmarkStart w:id="167" w:name="_Toc389545904"/>
      <w:bookmarkStart w:id="168" w:name="_Toc408941748"/>
      <w:bookmarkStart w:id="169" w:name="_Toc520411694"/>
      <w:bookmarkStart w:id="170" w:name="_Toc6301260"/>
      <w:r w:rsidRPr="00B90C3C">
        <w:rPr>
          <w:color w:val="000000" w:themeColor="text1"/>
        </w:rPr>
        <w:t>Строительство объектов   физической   культуры   и   массового   спорта</w:t>
      </w:r>
      <w:bookmarkEnd w:id="167"/>
      <w:bookmarkEnd w:id="168"/>
      <w:bookmarkEnd w:id="169"/>
      <w:bookmarkEnd w:id="170"/>
    </w:p>
    <w:p w14:paraId="792CAEA7" w14:textId="77777777" w:rsidR="00A45A2D" w:rsidRPr="00B90C3C" w:rsidRDefault="00A45A2D" w:rsidP="00107810">
      <w:pPr>
        <w:pStyle w:val="a7"/>
        <w:ind w:firstLine="709"/>
        <w:rPr>
          <w:color w:val="000000" w:themeColor="text1"/>
        </w:rPr>
      </w:pPr>
      <w:r w:rsidRPr="00B90C3C">
        <w:rPr>
          <w:color w:val="000000" w:themeColor="text1"/>
        </w:rPr>
        <w:t>Предложения не поступали.</w:t>
      </w:r>
      <w:r w:rsidR="004E48A7" w:rsidRPr="00B90C3C">
        <w:rPr>
          <w:color w:val="000000" w:themeColor="text1"/>
        </w:rPr>
        <w:t xml:space="preserve"> </w:t>
      </w:r>
    </w:p>
    <w:p w14:paraId="42352664" w14:textId="77777777" w:rsidR="00B65F22" w:rsidRPr="00AA000A" w:rsidRDefault="00B65F22" w:rsidP="00D57C25">
      <w:pPr>
        <w:pStyle w:val="1"/>
        <w:keepLines w:val="0"/>
        <w:numPr>
          <w:ilvl w:val="1"/>
          <w:numId w:val="32"/>
        </w:numPr>
        <w:ind w:left="709" w:hanging="709"/>
      </w:pPr>
      <w:bookmarkStart w:id="171" w:name="_Toc520411695"/>
      <w:bookmarkStart w:id="172" w:name="_Toc6301261"/>
      <w:r w:rsidRPr="00AA000A">
        <w:t xml:space="preserve">Обоснование предложенного варианта размещения объектов культуры и искусства </w:t>
      </w:r>
      <w:r>
        <w:t>и оценка</w:t>
      </w:r>
      <w:r w:rsidRPr="004D3CBD">
        <w:t xml:space="preserve"> возможного влияния планируемых для размещения объект</w:t>
      </w:r>
      <w:r>
        <w:t xml:space="preserve">ов </w:t>
      </w:r>
      <w:r w:rsidRPr="004D3CBD">
        <w:t>на комплексное развитие территорий</w:t>
      </w:r>
      <w:bookmarkEnd w:id="171"/>
      <w:bookmarkEnd w:id="172"/>
    </w:p>
    <w:p w14:paraId="0C0EAF8F" w14:textId="77777777" w:rsidR="00B65F22" w:rsidRPr="00AA000A" w:rsidRDefault="00B65F22" w:rsidP="00D57C25">
      <w:pPr>
        <w:pStyle w:val="1"/>
        <w:keepLines w:val="0"/>
        <w:numPr>
          <w:ilvl w:val="2"/>
          <w:numId w:val="32"/>
        </w:numPr>
        <w:ind w:left="426" w:hanging="426"/>
      </w:pPr>
      <w:bookmarkStart w:id="173" w:name="_Toc520411696"/>
      <w:bookmarkStart w:id="174" w:name="_Toc6301262"/>
      <w:r w:rsidRPr="00AA000A">
        <w:t>Строительство объектов культуры и искусства</w:t>
      </w:r>
      <w:bookmarkEnd w:id="173"/>
      <w:bookmarkEnd w:id="174"/>
    </w:p>
    <w:p w14:paraId="2A71C3A3" w14:textId="77777777" w:rsidR="00086BED" w:rsidRDefault="000A3D2E" w:rsidP="000A3D2E">
      <w:pPr>
        <w:spacing w:after="240"/>
        <w:ind w:firstLine="709"/>
      </w:pPr>
      <w:r>
        <w:t>Предложения не поступали</w:t>
      </w:r>
      <w:r w:rsidR="00086BED">
        <w:t>.</w:t>
      </w:r>
    </w:p>
    <w:p w14:paraId="696B1104" w14:textId="77777777" w:rsidR="00B65F22" w:rsidRPr="00AA000A" w:rsidRDefault="00B65F22" w:rsidP="00D57C25">
      <w:pPr>
        <w:pStyle w:val="1"/>
        <w:keepLines w:val="0"/>
        <w:numPr>
          <w:ilvl w:val="1"/>
          <w:numId w:val="32"/>
        </w:numPr>
        <w:ind w:left="709" w:hanging="709"/>
      </w:pPr>
      <w:bookmarkStart w:id="175" w:name="_Toc520411697"/>
      <w:bookmarkStart w:id="176" w:name="_Toc6301263"/>
      <w:r w:rsidRPr="00AA000A">
        <w:t>Обоснование предложенного варианта размещения объектов в иных областях деятельности</w:t>
      </w:r>
      <w:r w:rsidRPr="00671EE0">
        <w:t xml:space="preserve"> </w:t>
      </w:r>
      <w:r>
        <w:t>и оценка</w:t>
      </w:r>
      <w:r w:rsidRPr="004D3CBD">
        <w:t xml:space="preserve"> возможного влияния планируемых для размещения объект</w:t>
      </w:r>
      <w:r>
        <w:t xml:space="preserve">ов </w:t>
      </w:r>
      <w:r w:rsidRPr="004D3CBD">
        <w:t>на комплексное развитие территорий</w:t>
      </w:r>
      <w:bookmarkEnd w:id="175"/>
      <w:bookmarkEnd w:id="176"/>
    </w:p>
    <w:p w14:paraId="4B78A743" w14:textId="77777777" w:rsidR="00B65F22" w:rsidRPr="00AA000A" w:rsidRDefault="00B65F22" w:rsidP="00D57C25">
      <w:pPr>
        <w:pStyle w:val="1"/>
        <w:keepLines w:val="0"/>
        <w:numPr>
          <w:ilvl w:val="2"/>
          <w:numId w:val="32"/>
        </w:numPr>
        <w:ind w:left="851" w:hanging="851"/>
      </w:pPr>
      <w:bookmarkStart w:id="177" w:name="_Toc520411698"/>
      <w:bookmarkStart w:id="178" w:name="_Toc6301264"/>
      <w:r>
        <w:t>Объекты благоустройства</w:t>
      </w:r>
      <w:bookmarkEnd w:id="177"/>
      <w:bookmarkEnd w:id="178"/>
    </w:p>
    <w:p w14:paraId="6EB582E3" w14:textId="77777777" w:rsidR="00C42371" w:rsidRDefault="00C42371" w:rsidP="000A3D2E">
      <w:pPr>
        <w:ind w:firstLine="709"/>
      </w:pPr>
      <w:r>
        <w:t>Предложения не поступали.</w:t>
      </w:r>
    </w:p>
    <w:p w14:paraId="446B3E98" w14:textId="77777777" w:rsidR="006F7D68" w:rsidRDefault="006F7D68" w:rsidP="00D57C25">
      <w:pPr>
        <w:pStyle w:val="1"/>
        <w:keepLines w:val="0"/>
        <w:numPr>
          <w:ilvl w:val="1"/>
          <w:numId w:val="32"/>
        </w:numPr>
      </w:pPr>
      <w:r>
        <w:lastRenderedPageBreak/>
        <w:t xml:space="preserve"> </w:t>
      </w:r>
      <w:bookmarkStart w:id="179" w:name="_Toc6301265"/>
      <w:r w:rsidRPr="00AA000A">
        <w:t xml:space="preserve">Обоснование предложенного варианта размещения </w:t>
      </w:r>
      <w:r>
        <w:t xml:space="preserve">иных объектов </w:t>
      </w:r>
      <w:r w:rsidRPr="00AA000A">
        <w:t xml:space="preserve">по результатам комплексных обоснований, необходимых для устойчивого развития территории </w:t>
      </w:r>
      <w:r w:rsidR="00B65F22">
        <w:t>поселения</w:t>
      </w:r>
      <w:bookmarkEnd w:id="179"/>
    </w:p>
    <w:p w14:paraId="614D1812" w14:textId="5849F5D8" w:rsidR="006F7D68" w:rsidRDefault="006F7D68" w:rsidP="006F7D68">
      <w:pPr>
        <w:ind w:firstLine="709"/>
      </w:pPr>
      <w:r w:rsidRPr="00AA000A">
        <w:t xml:space="preserve">Обоснование предложенного варианта размещения </w:t>
      </w:r>
      <w:r>
        <w:t xml:space="preserve">иных объектов </w:t>
      </w:r>
      <w:r w:rsidRPr="00AA000A">
        <w:t xml:space="preserve">по результатам комплексных обоснований, необходимых для устойчивого развития территории </w:t>
      </w:r>
      <w:r w:rsidRPr="006C5276">
        <w:t>муниципального района</w:t>
      </w:r>
      <w:r>
        <w:t xml:space="preserve"> представлено в таблице </w:t>
      </w:r>
      <w:r w:rsidR="00F768A2">
        <w:t>20</w:t>
      </w:r>
      <w:r>
        <w:t>.</w:t>
      </w:r>
    </w:p>
    <w:p w14:paraId="65A155FC" w14:textId="2D84786B" w:rsidR="006F7D68" w:rsidRDefault="006F7D68" w:rsidP="006F7D68">
      <w:pPr>
        <w:spacing w:after="240"/>
        <w:ind w:firstLine="709"/>
        <w:jc w:val="right"/>
      </w:pPr>
      <w:r>
        <w:t xml:space="preserve">Таблица </w:t>
      </w:r>
      <w:r w:rsidR="00F768A2">
        <w:t>20</w:t>
      </w:r>
    </w:p>
    <w:p w14:paraId="796C9084" w14:textId="77777777" w:rsidR="006F7D68" w:rsidRDefault="006F7D68" w:rsidP="006F7D68">
      <w:pPr>
        <w:spacing w:after="240"/>
        <w:ind w:firstLine="709"/>
        <w:jc w:val="center"/>
      </w:pPr>
      <w:r>
        <w:t xml:space="preserve">Размещение иных объектов </w:t>
      </w:r>
      <w:r w:rsidRPr="00AA000A">
        <w:t>по результатам комплексных обоснований</w:t>
      </w:r>
    </w:p>
    <w:tbl>
      <w:tblPr>
        <w:tblStyle w:val="af"/>
        <w:tblW w:w="10565" w:type="dxa"/>
        <w:tblLayout w:type="fixed"/>
        <w:tblLook w:val="04A0" w:firstRow="1" w:lastRow="0" w:firstColumn="1" w:lastColumn="0" w:noHBand="0" w:noVBand="1"/>
      </w:tblPr>
      <w:tblGrid>
        <w:gridCol w:w="2352"/>
        <w:gridCol w:w="2242"/>
        <w:gridCol w:w="2216"/>
        <w:gridCol w:w="2349"/>
        <w:gridCol w:w="1406"/>
      </w:tblGrid>
      <w:tr w:rsidR="00C42371" w:rsidRPr="00C42371" w14:paraId="1528754C" w14:textId="77777777" w:rsidTr="00C42371">
        <w:tc>
          <w:tcPr>
            <w:tcW w:w="2352" w:type="dxa"/>
          </w:tcPr>
          <w:p w14:paraId="54F10E57" w14:textId="77777777" w:rsidR="00C42371" w:rsidRPr="00C42371" w:rsidRDefault="00C42371" w:rsidP="00EA2EE7">
            <w:pPr>
              <w:jc w:val="center"/>
              <w:rPr>
                <w:sz w:val="24"/>
                <w:szCs w:val="24"/>
              </w:rPr>
            </w:pPr>
            <w:r w:rsidRPr="00C42371">
              <w:rPr>
                <w:sz w:val="24"/>
                <w:szCs w:val="24"/>
              </w:rPr>
              <w:t>Назначение объекта местного значения муниципального района</w:t>
            </w:r>
          </w:p>
        </w:tc>
        <w:tc>
          <w:tcPr>
            <w:tcW w:w="2242" w:type="dxa"/>
          </w:tcPr>
          <w:p w14:paraId="3EBFF925" w14:textId="77777777" w:rsidR="00C42371" w:rsidRPr="00C42371" w:rsidRDefault="00C42371" w:rsidP="00EA2EE7">
            <w:pPr>
              <w:jc w:val="center"/>
              <w:rPr>
                <w:sz w:val="24"/>
                <w:szCs w:val="24"/>
              </w:rPr>
            </w:pPr>
            <w:r w:rsidRPr="00C42371">
              <w:rPr>
                <w:sz w:val="24"/>
                <w:szCs w:val="24"/>
              </w:rPr>
              <w:t xml:space="preserve">Наименование </w:t>
            </w:r>
          </w:p>
        </w:tc>
        <w:tc>
          <w:tcPr>
            <w:tcW w:w="2216" w:type="dxa"/>
          </w:tcPr>
          <w:p w14:paraId="65C5DC9A" w14:textId="77777777" w:rsidR="00C42371" w:rsidRPr="00C42371" w:rsidRDefault="00C42371" w:rsidP="00EA2EE7">
            <w:pPr>
              <w:jc w:val="center"/>
              <w:rPr>
                <w:sz w:val="24"/>
                <w:szCs w:val="24"/>
              </w:rPr>
            </w:pPr>
            <w:r w:rsidRPr="00C42371">
              <w:rPr>
                <w:sz w:val="24"/>
                <w:szCs w:val="24"/>
              </w:rPr>
              <w:t>Местоположение планируемого объекта</w:t>
            </w:r>
          </w:p>
        </w:tc>
        <w:tc>
          <w:tcPr>
            <w:tcW w:w="2349" w:type="dxa"/>
          </w:tcPr>
          <w:p w14:paraId="72ACE9D1" w14:textId="77777777" w:rsidR="00C42371" w:rsidRPr="00C42371" w:rsidRDefault="00C42371" w:rsidP="00EA2EE7">
            <w:pPr>
              <w:jc w:val="center"/>
              <w:rPr>
                <w:sz w:val="24"/>
                <w:szCs w:val="24"/>
              </w:rPr>
            </w:pPr>
            <w:r w:rsidRPr="00C42371">
              <w:rPr>
                <w:sz w:val="24"/>
                <w:szCs w:val="24"/>
              </w:rPr>
              <w:t>Основания для включения в Схему</w:t>
            </w:r>
          </w:p>
        </w:tc>
        <w:tc>
          <w:tcPr>
            <w:tcW w:w="1406" w:type="dxa"/>
          </w:tcPr>
          <w:p w14:paraId="6E92EA03" w14:textId="77777777" w:rsidR="00C42371" w:rsidRPr="00C42371" w:rsidRDefault="00C42371" w:rsidP="00EA2EE7">
            <w:pPr>
              <w:jc w:val="center"/>
              <w:rPr>
                <w:sz w:val="24"/>
                <w:szCs w:val="24"/>
              </w:rPr>
            </w:pPr>
            <w:r w:rsidRPr="00C42371">
              <w:rPr>
                <w:sz w:val="24"/>
                <w:szCs w:val="24"/>
              </w:rPr>
              <w:t>Сроки реализации</w:t>
            </w:r>
          </w:p>
        </w:tc>
      </w:tr>
      <w:tr w:rsidR="00C42371" w:rsidRPr="00C42371" w14:paraId="32E6DBE1" w14:textId="77777777" w:rsidTr="00C42371">
        <w:tc>
          <w:tcPr>
            <w:tcW w:w="2352" w:type="dxa"/>
          </w:tcPr>
          <w:p w14:paraId="4C288FFE" w14:textId="77777777" w:rsidR="00C42371" w:rsidRPr="00C42371" w:rsidRDefault="00C42371" w:rsidP="00EA2EE7">
            <w:pPr>
              <w:rPr>
                <w:sz w:val="24"/>
                <w:szCs w:val="24"/>
              </w:rPr>
            </w:pPr>
            <w:r w:rsidRPr="00C42371">
              <w:rPr>
                <w:sz w:val="24"/>
                <w:szCs w:val="24"/>
              </w:rPr>
              <w:t>Объекты капитального строительства в области жилищного строительства</w:t>
            </w:r>
          </w:p>
        </w:tc>
        <w:tc>
          <w:tcPr>
            <w:tcW w:w="2242" w:type="dxa"/>
          </w:tcPr>
          <w:p w14:paraId="4B28E3A2" w14:textId="77777777" w:rsidR="00C42371" w:rsidRPr="00C42371" w:rsidRDefault="00C42371" w:rsidP="00EA2EE7">
            <w:pPr>
              <w:rPr>
                <w:sz w:val="24"/>
                <w:szCs w:val="24"/>
              </w:rPr>
            </w:pPr>
            <w:r w:rsidRPr="00C42371">
              <w:rPr>
                <w:sz w:val="24"/>
                <w:szCs w:val="24"/>
              </w:rPr>
              <w:t>Строительство 2-х этажного восьми квартирного жилого дома</w:t>
            </w:r>
          </w:p>
        </w:tc>
        <w:tc>
          <w:tcPr>
            <w:tcW w:w="2216" w:type="dxa"/>
          </w:tcPr>
          <w:p w14:paraId="7AB187F4" w14:textId="77777777" w:rsidR="00C42371" w:rsidRPr="00C42371" w:rsidRDefault="00C42371" w:rsidP="0071104E">
            <w:pPr>
              <w:rPr>
                <w:sz w:val="24"/>
                <w:szCs w:val="24"/>
              </w:rPr>
            </w:pPr>
            <w:r w:rsidRPr="00C42371">
              <w:rPr>
                <w:sz w:val="24"/>
                <w:szCs w:val="24"/>
              </w:rPr>
              <w:t xml:space="preserve">Новгородская область, </w:t>
            </w:r>
            <w:proofErr w:type="spellStart"/>
            <w:r w:rsidRPr="00C42371">
              <w:rPr>
                <w:sz w:val="24"/>
                <w:szCs w:val="24"/>
              </w:rPr>
              <w:t>Волотовский</w:t>
            </w:r>
            <w:proofErr w:type="spellEnd"/>
            <w:r w:rsidRPr="00C42371">
              <w:rPr>
                <w:sz w:val="24"/>
                <w:szCs w:val="24"/>
              </w:rPr>
              <w:t xml:space="preserve"> район, п. Волот, ул. </w:t>
            </w:r>
            <w:r w:rsidR="0071104E" w:rsidRPr="00243029">
              <w:rPr>
                <w:color w:val="000000" w:themeColor="text1"/>
                <w:sz w:val="24"/>
                <w:szCs w:val="24"/>
              </w:rPr>
              <w:t>Железнодорожная</w:t>
            </w:r>
          </w:p>
        </w:tc>
        <w:tc>
          <w:tcPr>
            <w:tcW w:w="2349" w:type="dxa"/>
          </w:tcPr>
          <w:p w14:paraId="07B98E23" w14:textId="77777777" w:rsidR="00C42371" w:rsidRPr="00110A2E" w:rsidRDefault="00C42371" w:rsidP="00110A2E">
            <w:pPr>
              <w:rPr>
                <w:sz w:val="24"/>
                <w:szCs w:val="24"/>
              </w:rPr>
            </w:pPr>
            <w:r w:rsidRPr="00110A2E">
              <w:rPr>
                <w:sz w:val="24"/>
                <w:szCs w:val="24"/>
              </w:rPr>
              <w:t>Улучшение   жилищных условий</w:t>
            </w:r>
          </w:p>
          <w:p w14:paraId="748E76CE" w14:textId="77777777" w:rsidR="00C42371" w:rsidRPr="00110A2E" w:rsidRDefault="00C42371" w:rsidP="00110A2E">
            <w:pPr>
              <w:rPr>
                <w:sz w:val="24"/>
                <w:szCs w:val="24"/>
              </w:rPr>
            </w:pPr>
            <w:r w:rsidRPr="00110A2E">
              <w:rPr>
                <w:sz w:val="24"/>
                <w:szCs w:val="24"/>
              </w:rPr>
              <w:t>граждан</w:t>
            </w:r>
            <w:r w:rsidR="00110A2E">
              <w:rPr>
                <w:sz w:val="24"/>
                <w:szCs w:val="24"/>
              </w:rPr>
              <w:t xml:space="preserve"> </w:t>
            </w:r>
            <w:r w:rsidRPr="00110A2E">
              <w:rPr>
                <w:sz w:val="24"/>
                <w:szCs w:val="24"/>
              </w:rPr>
              <w:t xml:space="preserve">в </w:t>
            </w:r>
            <w:proofErr w:type="spellStart"/>
            <w:r w:rsidRPr="00110A2E">
              <w:rPr>
                <w:sz w:val="24"/>
                <w:szCs w:val="24"/>
              </w:rPr>
              <w:t>Волотовском</w:t>
            </w:r>
            <w:proofErr w:type="spellEnd"/>
            <w:r w:rsidRPr="00110A2E">
              <w:rPr>
                <w:sz w:val="24"/>
                <w:szCs w:val="24"/>
              </w:rPr>
              <w:t xml:space="preserve">    </w:t>
            </w:r>
            <w:proofErr w:type="gramStart"/>
            <w:r w:rsidRPr="00110A2E">
              <w:rPr>
                <w:sz w:val="24"/>
                <w:szCs w:val="24"/>
              </w:rPr>
              <w:t>муниципальном</w:t>
            </w:r>
            <w:proofErr w:type="gramEnd"/>
          </w:p>
          <w:p w14:paraId="1870AF7B" w14:textId="77777777" w:rsidR="00C42371" w:rsidRPr="00110A2E" w:rsidRDefault="00C42371" w:rsidP="00110A2E">
            <w:pPr>
              <w:rPr>
                <w:sz w:val="24"/>
                <w:szCs w:val="24"/>
              </w:rPr>
            </w:pPr>
            <w:proofErr w:type="gramStart"/>
            <w:r w:rsidRPr="00110A2E">
              <w:rPr>
                <w:sz w:val="24"/>
                <w:szCs w:val="24"/>
              </w:rPr>
              <w:t>районе</w:t>
            </w:r>
            <w:proofErr w:type="gramEnd"/>
            <w:r w:rsidRPr="00110A2E">
              <w:rPr>
                <w:sz w:val="24"/>
                <w:szCs w:val="24"/>
              </w:rPr>
              <w:t xml:space="preserve"> на 2014-2020 годы</w:t>
            </w:r>
          </w:p>
          <w:p w14:paraId="3608B1DD" w14:textId="77777777" w:rsidR="00C42371" w:rsidRPr="00C42371" w:rsidRDefault="00C42371" w:rsidP="00110A2E">
            <w:pPr>
              <w:rPr>
                <w:sz w:val="24"/>
                <w:szCs w:val="24"/>
              </w:rPr>
            </w:pPr>
          </w:p>
        </w:tc>
        <w:tc>
          <w:tcPr>
            <w:tcW w:w="1406" w:type="dxa"/>
          </w:tcPr>
          <w:p w14:paraId="069C3D43" w14:textId="77777777" w:rsidR="00C42371" w:rsidRPr="00C42371" w:rsidRDefault="00C42371" w:rsidP="00EA2EE7">
            <w:pPr>
              <w:rPr>
                <w:sz w:val="24"/>
                <w:szCs w:val="24"/>
              </w:rPr>
            </w:pPr>
            <w:r w:rsidRPr="00C42371">
              <w:rPr>
                <w:sz w:val="24"/>
                <w:szCs w:val="24"/>
              </w:rPr>
              <w:t>2020-2025</w:t>
            </w:r>
            <w:r w:rsidR="008C4D74">
              <w:rPr>
                <w:sz w:val="24"/>
                <w:szCs w:val="24"/>
              </w:rPr>
              <w:t xml:space="preserve"> </w:t>
            </w:r>
            <w:r w:rsidRPr="00C42371">
              <w:rPr>
                <w:sz w:val="24"/>
                <w:szCs w:val="24"/>
              </w:rPr>
              <w:t>гг.</w:t>
            </w:r>
          </w:p>
        </w:tc>
      </w:tr>
    </w:tbl>
    <w:p w14:paraId="5D8E047A" w14:textId="77777777" w:rsidR="00C42371" w:rsidRDefault="00C42371" w:rsidP="00C42371">
      <w:pPr>
        <w:pStyle w:val="a7"/>
        <w:rPr>
          <w:u w:val="single"/>
        </w:rPr>
      </w:pPr>
    </w:p>
    <w:p w14:paraId="2C4EAFF0" w14:textId="77777777" w:rsidR="00570FB7" w:rsidRPr="00C16684" w:rsidRDefault="00570FB7" w:rsidP="00570FB7">
      <w:pPr>
        <w:pStyle w:val="a7"/>
        <w:ind w:firstLine="709"/>
        <w:rPr>
          <w:u w:val="single"/>
        </w:rPr>
      </w:pPr>
      <w:r w:rsidRPr="00C16684">
        <w:rPr>
          <w:u w:val="single"/>
        </w:rPr>
        <w:t>Анализ состояния и использования территории, рекомендованной для размещения планируемого объекта.</w:t>
      </w:r>
    </w:p>
    <w:p w14:paraId="61C04814" w14:textId="77777777" w:rsidR="00570FB7" w:rsidRDefault="00570FB7" w:rsidP="00570FB7">
      <w:pPr>
        <w:pStyle w:val="a7"/>
        <w:ind w:firstLine="709"/>
      </w:pPr>
      <w:r>
        <w:t>Категория земель, в пределах которой предполагается размещение соответствующего объекта (земли населённых пунктов, земли иных категорий</w:t>
      </w:r>
      <w:proofErr w:type="gramStart"/>
      <w:r>
        <w:t>):</w:t>
      </w:r>
      <w:r w:rsidRPr="00570FB7">
        <w:t>,</w:t>
      </w:r>
      <w:r w:rsidR="00C42371">
        <w:t xml:space="preserve"> </w:t>
      </w:r>
      <w:proofErr w:type="gramEnd"/>
      <w:r w:rsidR="00C42371">
        <w:t>земли населенных пунктов</w:t>
      </w:r>
      <w:r>
        <w:t>.</w:t>
      </w:r>
    </w:p>
    <w:p w14:paraId="289A0275" w14:textId="77777777" w:rsidR="00A27D43" w:rsidRPr="00A27D43" w:rsidRDefault="00570FB7" w:rsidP="00570FB7">
      <w:pPr>
        <w:pStyle w:val="a7"/>
        <w:ind w:firstLine="709"/>
        <w:rPr>
          <w:u w:val="single"/>
        </w:rPr>
      </w:pPr>
      <w:r w:rsidRPr="00A27D43">
        <w:rPr>
          <w:u w:val="single"/>
        </w:rPr>
        <w:t xml:space="preserve">Состояние использования территории (земельного участка): </w:t>
      </w:r>
    </w:p>
    <w:p w14:paraId="375CF827" w14:textId="77777777" w:rsidR="00570FB7" w:rsidRDefault="00570FB7" w:rsidP="00570FB7">
      <w:pPr>
        <w:pStyle w:val="a7"/>
        <w:ind w:firstLine="709"/>
      </w:pPr>
      <w:r>
        <w:t xml:space="preserve">наличие свободных (незанятых) территорий и земельных участков нецелевого использования: </w:t>
      </w:r>
      <w:r w:rsidR="00A27D43">
        <w:t>земельные участки не осваиваются;</w:t>
      </w:r>
    </w:p>
    <w:p w14:paraId="04A8CC1C" w14:textId="77777777" w:rsidR="00570FB7" w:rsidRDefault="00A27D43" w:rsidP="00570FB7">
      <w:pPr>
        <w:pStyle w:val="a7"/>
        <w:ind w:firstLine="709"/>
      </w:pPr>
      <w:r>
        <w:t>н</w:t>
      </w:r>
      <w:r w:rsidR="00570FB7">
        <w:t>аличие особо ценных земель, имеющих ограничения по переводу из одной в другую категорию:</w:t>
      </w:r>
      <w:r>
        <w:t xml:space="preserve"> не относится к особо ценным землям.</w:t>
      </w:r>
    </w:p>
    <w:p w14:paraId="5AAAFCC7" w14:textId="77777777" w:rsidR="00570FB7" w:rsidRDefault="00570FB7" w:rsidP="00570FB7">
      <w:pPr>
        <w:pStyle w:val="a7"/>
        <w:ind w:firstLine="709"/>
      </w:pPr>
      <w:r>
        <w:t xml:space="preserve">Возможность осуществления реконструкции занятых территорий: </w:t>
      </w:r>
      <w:r w:rsidR="00A27D43">
        <w:t>не требуется</w:t>
      </w:r>
      <w:r>
        <w:t>.</w:t>
      </w:r>
    </w:p>
    <w:p w14:paraId="6CB03761" w14:textId="77777777" w:rsidR="00570FB7" w:rsidRDefault="00570FB7" w:rsidP="00570FB7">
      <w:pPr>
        <w:pStyle w:val="a7"/>
        <w:ind w:firstLine="709"/>
      </w:pPr>
      <w:r>
        <w:t xml:space="preserve">Необходимые мероприятия по инженерной подготовке территории в случае размещения конкретного вида объекта местного значения: </w:t>
      </w:r>
      <w:r w:rsidR="00A27D43">
        <w:t>в соответствии с действующим законодательством</w:t>
      </w:r>
      <w:r>
        <w:t>.</w:t>
      </w:r>
    </w:p>
    <w:p w14:paraId="3F498351" w14:textId="77777777" w:rsidR="00570FB7" w:rsidRDefault="00570FB7" w:rsidP="00570FB7">
      <w:pPr>
        <w:pStyle w:val="a7"/>
        <w:ind w:firstLine="709"/>
      </w:pPr>
      <w:r>
        <w:t>Оценка соответствия вида размещаемого объекта требованиям и ограничениям по видам использования земель данной категории: соответствует.</w:t>
      </w:r>
    </w:p>
    <w:p w14:paraId="023F96AB" w14:textId="77777777" w:rsidR="00570FB7" w:rsidRDefault="00570FB7" w:rsidP="00570FB7">
      <w:pPr>
        <w:pStyle w:val="a7"/>
        <w:ind w:firstLine="709"/>
      </w:pPr>
      <w:r>
        <w:t>Оценка соответствия предполагаемого месторасположения объекта требованиям и принципам градостроительной деятельности, в том числе:</w:t>
      </w:r>
      <w:r>
        <w:tab/>
      </w:r>
    </w:p>
    <w:p w14:paraId="5C83C23C" w14:textId="77777777" w:rsidR="00570FB7" w:rsidRDefault="00570FB7" w:rsidP="00570FB7">
      <w:pPr>
        <w:pStyle w:val="a7"/>
        <w:ind w:firstLine="709"/>
      </w:pPr>
      <w:r>
        <w:t>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w:t>
      </w:r>
      <w:r w:rsidR="008F59E5">
        <w:t>: соответствует</w:t>
      </w:r>
      <w:r>
        <w:t>;</w:t>
      </w:r>
    </w:p>
    <w:p w14:paraId="45BF66C5" w14:textId="77777777" w:rsidR="00570FB7" w:rsidRDefault="00570FB7" w:rsidP="00570FB7">
      <w:pPr>
        <w:pStyle w:val="a7"/>
        <w:ind w:firstLine="709"/>
      </w:pPr>
      <w:r>
        <w:lastRenderedPageBreak/>
        <w:t xml:space="preserve">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 </w:t>
      </w:r>
      <w:r w:rsidR="008F59E5">
        <w:t>соответствует</w:t>
      </w:r>
      <w:r>
        <w:t>;</w:t>
      </w:r>
    </w:p>
    <w:p w14:paraId="5AD65E6B" w14:textId="77777777" w:rsidR="00570FB7" w:rsidRDefault="00570FB7" w:rsidP="00570FB7">
      <w:pPr>
        <w:pStyle w:val="a7"/>
        <w:ind w:firstLine="709"/>
      </w:pPr>
      <w:r>
        <w:t>ограничениям негативного воздействия на окружающую среду (при создании объектов определенных видов, которые могут оказать такое воздействие), в том числе установления санитарно-защитных зон: создаваемый объект оказывает негативно</w:t>
      </w:r>
      <w:r w:rsidR="008F59E5">
        <w:t>е</w:t>
      </w:r>
      <w:r>
        <w:t xml:space="preserve"> воздействия на окружающую среду</w:t>
      </w:r>
      <w:r w:rsidR="008F59E5">
        <w:t>, требуется установление санитарно-защитных зон</w:t>
      </w:r>
      <w:r>
        <w:t>;</w:t>
      </w:r>
    </w:p>
    <w:p w14:paraId="6CF11A51" w14:textId="77777777" w:rsidR="00570FB7" w:rsidRDefault="00570FB7" w:rsidP="00570FB7">
      <w:pPr>
        <w:pStyle w:val="a7"/>
        <w:ind w:firstLine="709"/>
      </w:pPr>
      <w:r>
        <w:t xml:space="preserve">учет требований охраны и рационального использования природных ресурсов: </w:t>
      </w:r>
      <w:r w:rsidR="008F59E5">
        <w:t>необходимо разработать мероприятия по охране и рациональному использованию природных ресурсов</w:t>
      </w:r>
      <w:r>
        <w:t>.</w:t>
      </w:r>
    </w:p>
    <w:p w14:paraId="788B8165" w14:textId="77777777" w:rsidR="00570FB7" w:rsidRDefault="00570FB7" w:rsidP="00570FB7">
      <w:pPr>
        <w:pStyle w:val="a7"/>
        <w:ind w:firstLine="709"/>
      </w:pPr>
      <w:r>
        <w:t>Оценка местоположения объекта в планировочной структуре и функциональном зонировании соответствующего поселения (по материалам проекта внесения изменений в генеральный план): объект планируется разместить согласно планировочной структуре и функциональному зонированию.</w:t>
      </w:r>
    </w:p>
    <w:p w14:paraId="1AEFF628" w14:textId="77777777" w:rsidR="00570FB7" w:rsidRDefault="00570FB7" w:rsidP="00570FB7">
      <w:pPr>
        <w:pStyle w:val="a7"/>
        <w:ind w:firstLine="709"/>
      </w:pPr>
      <w:r>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 предполагаемое место размещения объекта соответствует функциональной зоне.</w:t>
      </w:r>
    </w:p>
    <w:p w14:paraId="02C316C1" w14:textId="77777777" w:rsidR="00570FB7" w:rsidRPr="00C16684" w:rsidRDefault="00570FB7" w:rsidP="00570FB7">
      <w:pPr>
        <w:pStyle w:val="a7"/>
        <w:ind w:firstLine="709"/>
        <w:rPr>
          <w:u w:val="single"/>
        </w:rPr>
      </w:pPr>
      <w:r w:rsidRPr="00C16684">
        <w:rPr>
          <w:u w:val="single"/>
        </w:rPr>
        <w:t>Прогнозируемые ограничения использования соответствующей территории.</w:t>
      </w:r>
    </w:p>
    <w:p w14:paraId="114CA2C3" w14:textId="77777777" w:rsidR="00570FB7" w:rsidRDefault="00570FB7" w:rsidP="008F59E5">
      <w:pPr>
        <w:pStyle w:val="a7"/>
        <w:ind w:firstLine="709"/>
      </w:pPr>
      <w: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w:t>
      </w:r>
      <w:r w:rsidR="008F59E5">
        <w:t xml:space="preserve"> </w:t>
      </w:r>
      <w:r>
        <w:t>ограничения в соответствии с действующим законодательством.</w:t>
      </w:r>
    </w:p>
    <w:p w14:paraId="440CD29B" w14:textId="77777777" w:rsidR="00570FB7" w:rsidRPr="00C55D0A" w:rsidRDefault="00570FB7" w:rsidP="00570FB7">
      <w:pPr>
        <w:pStyle w:val="a7"/>
        <w:ind w:firstLine="709"/>
        <w:rPr>
          <w:u w:val="single"/>
        </w:rPr>
      </w:pPr>
      <w:r w:rsidRPr="00C55D0A">
        <w:rPr>
          <w:u w:val="single"/>
        </w:rPr>
        <w:t xml:space="preserve">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 </w:t>
      </w:r>
    </w:p>
    <w:p w14:paraId="3AF864E4" w14:textId="77777777" w:rsidR="00570FB7" w:rsidRDefault="008F59E5" w:rsidP="00570FB7">
      <w:pPr>
        <w:pStyle w:val="a7"/>
        <w:ind w:firstLine="709"/>
      </w:pPr>
      <w:r w:rsidRPr="008F59E5">
        <w:t>требуется установить зоны с особыми условиями использования территории, связанных с созданием планируемых объектов местного значения</w:t>
      </w:r>
      <w:r>
        <w:t xml:space="preserve"> (предусмотреть </w:t>
      </w:r>
      <w:r w:rsidRPr="008F59E5">
        <w:t>зоны с особыми условиями использования территории</w:t>
      </w:r>
      <w:r>
        <w:t xml:space="preserve"> при разработке документации по планировке территории)</w:t>
      </w:r>
      <w:r w:rsidR="00570FB7">
        <w:t>.</w:t>
      </w:r>
    </w:p>
    <w:p w14:paraId="66435DD6" w14:textId="77777777" w:rsidR="00570FB7" w:rsidRDefault="00570FB7" w:rsidP="00570FB7">
      <w:pPr>
        <w:pStyle w:val="a7"/>
        <w:ind w:firstLine="709"/>
      </w:pPr>
      <w:r>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 на рассматриваемой территории не планируется размещение объектов федерального и регионального значения, создания зон с особыми условиями использования территории – не потребуется.</w:t>
      </w:r>
    </w:p>
    <w:p w14:paraId="4173C0DF" w14:textId="77777777" w:rsidR="00570FB7" w:rsidRPr="00C16684" w:rsidRDefault="00570FB7" w:rsidP="00570FB7">
      <w:pPr>
        <w:pStyle w:val="a7"/>
        <w:ind w:firstLine="709"/>
        <w:rPr>
          <w:u w:val="single"/>
        </w:rPr>
      </w:pPr>
      <w:r w:rsidRPr="00C16684">
        <w:rPr>
          <w:u w:val="single"/>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p w14:paraId="10BAF498" w14:textId="77777777" w:rsidR="00C42371" w:rsidRDefault="00C42371" w:rsidP="00C42371">
      <w:pPr>
        <w:pStyle w:val="a7"/>
        <w:ind w:firstLine="709"/>
      </w:pPr>
      <w:r>
        <w:t xml:space="preserve">улучшение   жилищных условий граждан в </w:t>
      </w:r>
      <w:proofErr w:type="spellStart"/>
      <w:r>
        <w:t>Волотовском</w:t>
      </w:r>
      <w:proofErr w:type="spellEnd"/>
      <w:r>
        <w:t xml:space="preserve"> муниципальном районе</w:t>
      </w:r>
      <w:r w:rsidR="00B65F22">
        <w:t>.</w:t>
      </w:r>
    </w:p>
    <w:p w14:paraId="6F462CEE" w14:textId="77777777" w:rsidR="00570FB7" w:rsidRDefault="00570FB7" w:rsidP="00570FB7">
      <w:pPr>
        <w:pStyle w:val="a7"/>
        <w:ind w:firstLine="709"/>
      </w:pPr>
      <w:r>
        <w:t>Оценка влияния на комплексное развитие: планируемые объекты соответствуют параметрам функциональной зоны.</w:t>
      </w:r>
    </w:p>
    <w:p w14:paraId="72368BC3" w14:textId="77777777" w:rsidR="00570FB7" w:rsidRDefault="00570FB7" w:rsidP="00570FB7">
      <w:pPr>
        <w:pStyle w:val="a7"/>
        <w:ind w:firstLine="709"/>
      </w:pPr>
      <w:r>
        <w:lastRenderedPageBreak/>
        <w:t xml:space="preserve">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 местоположение объекта относится к территориям «точек роста». </w:t>
      </w:r>
    </w:p>
    <w:p w14:paraId="319CA7DC" w14:textId="77777777" w:rsidR="00570FB7" w:rsidRDefault="00570FB7" w:rsidP="00570FB7">
      <w:pPr>
        <w:pStyle w:val="a7"/>
        <w:ind w:firstLine="709"/>
      </w:pPr>
      <w:r>
        <w:t xml:space="preserve">Возможные </w:t>
      </w:r>
      <w:r w:rsidR="008F59E5">
        <w:t xml:space="preserve">положительные </w:t>
      </w:r>
      <w:r>
        <w:t>или негативные последствия размещения объектов местного значения для устойчивого развития территории: размещение объекта окажет положительные влияние на устойчивое развитие территории.</w:t>
      </w:r>
    </w:p>
    <w:p w14:paraId="61E06BAD" w14:textId="77777777" w:rsidR="00570FB7" w:rsidRDefault="00570FB7" w:rsidP="00570FB7">
      <w:pPr>
        <w:pStyle w:val="a7"/>
        <w:ind w:firstLine="709"/>
        <w:rPr>
          <w:u w:val="single"/>
        </w:rPr>
      </w:pPr>
      <w:r w:rsidRPr="00C55D0A">
        <w:rPr>
          <w:u w:val="single"/>
        </w:rPr>
        <w:t>Характеристика зон с особыми условиями использования территории, требующихся в связи с размещением соответствующего объекта местного значения:</w:t>
      </w:r>
    </w:p>
    <w:p w14:paraId="798FB3FF" w14:textId="77777777" w:rsidR="00570FB7" w:rsidRDefault="00570FB7" w:rsidP="00570FB7">
      <w:pPr>
        <w:ind w:firstLine="709"/>
      </w:pPr>
      <w:r w:rsidRPr="00AA000A">
        <w:rPr>
          <w:lang w:eastAsia="ar-SA"/>
        </w:rPr>
        <w:t xml:space="preserve">создания зон с особыми условиями использования территории, связанных с созданием планируемых объектов местного значения </w:t>
      </w:r>
      <w:r w:rsidR="008F59E5">
        <w:rPr>
          <w:lang w:eastAsia="ar-SA"/>
        </w:rPr>
        <w:t xml:space="preserve">(по предварительным оценкам): </w:t>
      </w:r>
      <w:r w:rsidR="00B65F22">
        <w:rPr>
          <w:lang w:eastAsia="ar-SA"/>
        </w:rPr>
        <w:t>не требуется</w:t>
      </w:r>
      <w:r>
        <w:t>.</w:t>
      </w:r>
    </w:p>
    <w:p w14:paraId="18F929E9" w14:textId="77777777" w:rsidR="00442B5D" w:rsidRPr="00AA000A" w:rsidRDefault="00442B5D" w:rsidP="00D57C25">
      <w:pPr>
        <w:pStyle w:val="1"/>
        <w:keepLines w:val="0"/>
        <w:numPr>
          <w:ilvl w:val="0"/>
          <w:numId w:val="32"/>
        </w:numPr>
        <w:ind w:left="567" w:hanging="567"/>
      </w:pPr>
      <w:bookmarkStart w:id="180" w:name="_Учет_инвестиционных_программ"/>
      <w:bookmarkStart w:id="181" w:name="_Toc374193973"/>
      <w:bookmarkStart w:id="182" w:name="_Toc389545918"/>
      <w:bookmarkStart w:id="183" w:name="_Toc408941752"/>
      <w:bookmarkStart w:id="184" w:name="_Toc6301266"/>
      <w:bookmarkEnd w:id="164"/>
      <w:bookmarkEnd w:id="165"/>
      <w:bookmarkEnd w:id="166"/>
      <w:bookmarkEnd w:id="180"/>
      <w:r w:rsidRPr="00AA000A">
        <w:t xml:space="preserve">Перечень объектов местного значения </w:t>
      </w:r>
      <w:r w:rsidR="00642BCF">
        <w:t>поселения</w:t>
      </w:r>
      <w:r w:rsidR="00412FB4" w:rsidRPr="00AA000A">
        <w:t xml:space="preserve"> и мест их размещения</w:t>
      </w:r>
      <w:bookmarkEnd w:id="181"/>
      <w:bookmarkEnd w:id="182"/>
      <w:bookmarkEnd w:id="183"/>
      <w:bookmarkEnd w:id="184"/>
    </w:p>
    <w:p w14:paraId="29C99541" w14:textId="77777777" w:rsidR="00442B5D" w:rsidRPr="00AA000A" w:rsidRDefault="00442B5D" w:rsidP="00442B5D">
      <w:pPr>
        <w:ind w:firstLine="709"/>
        <w:rPr>
          <w:lang w:eastAsia="ar-SA"/>
        </w:rPr>
      </w:pPr>
      <w:r w:rsidRPr="00AA000A">
        <w:rPr>
          <w:lang w:eastAsia="ar-SA"/>
        </w:rPr>
        <w:t xml:space="preserve">Перечень объектов </w:t>
      </w:r>
      <w:r w:rsidRPr="00AA000A">
        <w:t>местного значения</w:t>
      </w:r>
      <w:r w:rsidR="00412FB4" w:rsidRPr="00AA000A">
        <w:rPr>
          <w:lang w:eastAsia="ar-SA"/>
        </w:rPr>
        <w:t xml:space="preserve"> </w:t>
      </w:r>
      <w:r w:rsidR="00642BCF">
        <w:t>поселения</w:t>
      </w:r>
      <w:r w:rsidR="009F2CFB">
        <w:t xml:space="preserve"> </w:t>
      </w:r>
      <w:r w:rsidRPr="00AA000A">
        <w:rPr>
          <w:lang w:eastAsia="ar-SA"/>
        </w:rPr>
        <w:t xml:space="preserve">в материалах по обоснованию </w:t>
      </w:r>
      <w:r w:rsidR="00463E54" w:rsidRPr="00AA000A">
        <w:rPr>
          <w:lang w:eastAsia="ar-SA"/>
        </w:rPr>
        <w:t xml:space="preserve">является основанием для составления </w:t>
      </w:r>
      <w:r w:rsidRPr="00AA000A">
        <w:rPr>
          <w:lang w:eastAsia="ar-SA"/>
        </w:rPr>
        <w:t xml:space="preserve">утверждаемого перечня объектов </w:t>
      </w:r>
      <w:r w:rsidRPr="00AA000A">
        <w:t>местного значения</w:t>
      </w:r>
      <w:r w:rsidR="00A615D4">
        <w:t xml:space="preserve"> </w:t>
      </w:r>
      <w:r w:rsidR="00642BCF">
        <w:t>поселения</w:t>
      </w:r>
      <w:r w:rsidRPr="00AA000A">
        <w:rPr>
          <w:lang w:eastAsia="ar-SA"/>
        </w:rPr>
        <w:t>, входящего в состав Положения о территориальном планировании и основ</w:t>
      </w:r>
      <w:r w:rsidR="00412FB4" w:rsidRPr="00AA000A">
        <w:rPr>
          <w:lang w:eastAsia="ar-SA"/>
        </w:rPr>
        <w:t>ой</w:t>
      </w:r>
      <w:r w:rsidRPr="00AA000A">
        <w:rPr>
          <w:lang w:eastAsia="ar-SA"/>
        </w:rPr>
        <w:t xml:space="preserve"> для отображения на карте планируемого размещения объектов </w:t>
      </w:r>
      <w:r w:rsidRPr="00AA000A">
        <w:t>местного значения</w:t>
      </w:r>
      <w:r w:rsidR="00A615D4">
        <w:t xml:space="preserve"> </w:t>
      </w:r>
      <w:r w:rsidR="00642BCF">
        <w:t>поселения</w:t>
      </w:r>
      <w:r w:rsidRPr="00AA000A">
        <w:rPr>
          <w:lang w:eastAsia="ar-SA"/>
        </w:rPr>
        <w:t>.</w:t>
      </w:r>
    </w:p>
    <w:p w14:paraId="356FAEA3" w14:textId="77777777" w:rsidR="00642BCF" w:rsidRDefault="00442B5D" w:rsidP="008F6EB6">
      <w:pPr>
        <w:ind w:firstLine="709"/>
        <w:rPr>
          <w:lang w:eastAsia="ar-SA"/>
        </w:rPr>
      </w:pPr>
      <w:r w:rsidRPr="00AA000A">
        <w:rPr>
          <w:lang w:eastAsia="ar-SA"/>
        </w:rPr>
        <w:t xml:space="preserve">Группировка видов планируемых объектов </w:t>
      </w:r>
      <w:r w:rsidRPr="00AA000A">
        <w:t xml:space="preserve">местного значения </w:t>
      </w:r>
      <w:r w:rsidR="00642BCF">
        <w:t xml:space="preserve">поселения </w:t>
      </w:r>
      <w:r w:rsidRPr="00AA000A">
        <w:rPr>
          <w:lang w:eastAsia="ar-SA"/>
        </w:rPr>
        <w:t xml:space="preserve">выполнена в соответствии с </w:t>
      </w:r>
      <w:r w:rsidR="00642BCF">
        <w:rPr>
          <w:lang w:eastAsia="ar-SA"/>
        </w:rPr>
        <w:t xml:space="preserve">определением </w:t>
      </w:r>
      <w:r w:rsidRPr="00AA000A">
        <w:rPr>
          <w:lang w:eastAsia="ar-SA"/>
        </w:rPr>
        <w:t xml:space="preserve">объектов </w:t>
      </w:r>
      <w:r w:rsidRPr="00AA000A">
        <w:t xml:space="preserve">местного значения </w:t>
      </w:r>
      <w:r w:rsidR="00642BCF">
        <w:t xml:space="preserve">поселения </w:t>
      </w:r>
      <w:r w:rsidR="00642BCF">
        <w:rPr>
          <w:lang w:eastAsia="ar-SA"/>
        </w:rPr>
        <w:t>согласно пункту 20 статьи 1 Градостроительного кодекса Российской Федерации</w:t>
      </w:r>
      <w:r w:rsidR="00B65F22">
        <w:rPr>
          <w:lang w:eastAsia="ar-SA"/>
        </w:rPr>
        <w:t>.</w:t>
      </w:r>
    </w:p>
    <w:p w14:paraId="188B7CC2" w14:textId="77777777" w:rsidR="00442B5D" w:rsidRPr="00AA000A" w:rsidRDefault="00442B5D" w:rsidP="00642BCF">
      <w:pPr>
        <w:rPr>
          <w:b/>
          <w:lang w:eastAsia="ar-SA"/>
        </w:rPr>
      </w:pPr>
    </w:p>
    <w:p w14:paraId="3A3DD447" w14:textId="77777777" w:rsidR="00442B5D" w:rsidRPr="00AA000A" w:rsidRDefault="00442B5D" w:rsidP="008F6EB6">
      <w:pPr>
        <w:rPr>
          <w:b/>
          <w:lang w:eastAsia="ar-SA"/>
        </w:rPr>
        <w:sectPr w:rsidR="00442B5D" w:rsidRPr="00AA000A" w:rsidSect="00D94383">
          <w:headerReference w:type="default" r:id="rId9"/>
          <w:footerReference w:type="default" r:id="rId10"/>
          <w:pgSz w:w="11906" w:h="16838"/>
          <w:pgMar w:top="567" w:right="567" w:bottom="1134" w:left="1134" w:header="709" w:footer="709" w:gutter="0"/>
          <w:cols w:space="708"/>
          <w:titlePg/>
          <w:docGrid w:linePitch="360"/>
        </w:sectPr>
      </w:pPr>
    </w:p>
    <w:p w14:paraId="71056B4D" w14:textId="4AD5E2F3" w:rsidR="00463E54" w:rsidRPr="00AA000A" w:rsidRDefault="00463E54" w:rsidP="00570F1B">
      <w:pPr>
        <w:pStyle w:val="a7"/>
        <w:spacing w:after="240"/>
        <w:jc w:val="right"/>
      </w:pPr>
      <w:r w:rsidRPr="00AA000A">
        <w:lastRenderedPageBreak/>
        <w:t xml:space="preserve">Таблица </w:t>
      </w:r>
      <w:r w:rsidR="00172A1C">
        <w:rPr>
          <w:noProof/>
        </w:rPr>
        <w:t>2</w:t>
      </w:r>
      <w:r w:rsidR="00F768A2">
        <w:rPr>
          <w:noProof/>
        </w:rPr>
        <w:t>1</w:t>
      </w:r>
    </w:p>
    <w:p w14:paraId="77F25C0F" w14:textId="77777777" w:rsidR="00442B5D" w:rsidRPr="00AA000A" w:rsidRDefault="00570F1B" w:rsidP="005D62AE">
      <w:pPr>
        <w:jc w:val="center"/>
        <w:rPr>
          <w:lang w:eastAsia="ar-SA"/>
        </w:rPr>
      </w:pPr>
      <w:r w:rsidRPr="00AA000A">
        <w:rPr>
          <w:lang w:eastAsia="ar-SA"/>
        </w:rPr>
        <w:t xml:space="preserve">Сведения о видах, назначении и наименованиях планируемых для размещения объектов местного значения </w:t>
      </w:r>
      <w:r w:rsidR="009837BE">
        <w:t>поселения</w:t>
      </w:r>
      <w:r w:rsidRPr="00AA000A">
        <w:rPr>
          <w:lang w:eastAsia="ar-SA"/>
        </w:rPr>
        <w:t xml:space="preserve">, их основные характеристики,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обоснованных для включения </w:t>
      </w:r>
      <w:r w:rsidR="00442B5D" w:rsidRPr="00AA000A">
        <w:rPr>
          <w:lang w:eastAsia="ar-SA"/>
        </w:rPr>
        <w:t>в Положение о территориальном планировании</w:t>
      </w:r>
      <w:r w:rsidR="00664EB6" w:rsidRPr="00AA000A">
        <w:rPr>
          <w:lang w:eastAsia="ar-SA"/>
        </w:rPr>
        <w:t xml:space="preserve"> </w:t>
      </w:r>
    </w:p>
    <w:p w14:paraId="27C2ABA7" w14:textId="77777777" w:rsidR="006D7637" w:rsidRPr="00AA000A" w:rsidRDefault="006D7637" w:rsidP="005D62AE">
      <w:pPr>
        <w:pStyle w:val="a7"/>
        <w:ind w:left="142"/>
        <w:jc w:val="center"/>
        <w:rPr>
          <w:lang w:eastAsia="ar-SA"/>
        </w:rPr>
      </w:pPr>
    </w:p>
    <w:tbl>
      <w:tblPr>
        <w:tblW w:w="157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2127"/>
        <w:gridCol w:w="2615"/>
        <w:gridCol w:w="2346"/>
        <w:gridCol w:w="2410"/>
        <w:gridCol w:w="3402"/>
      </w:tblGrid>
      <w:tr w:rsidR="00A45A2D" w:rsidRPr="001D059D" w14:paraId="78D17397" w14:textId="77777777" w:rsidTr="00A45A2D">
        <w:trPr>
          <w:tblHeader/>
        </w:trPr>
        <w:tc>
          <w:tcPr>
            <w:tcW w:w="567" w:type="dxa"/>
            <w:shd w:val="clear" w:color="auto" w:fill="auto"/>
          </w:tcPr>
          <w:p w14:paraId="723FF769" w14:textId="77777777" w:rsidR="00A45A2D" w:rsidRPr="001D059D" w:rsidRDefault="00A45A2D" w:rsidP="00A45A2D">
            <w:pPr>
              <w:suppressAutoHyphens/>
              <w:jc w:val="center"/>
              <w:rPr>
                <w:rFonts w:eastAsia="Times New Roman"/>
                <w:sz w:val="24"/>
                <w:szCs w:val="24"/>
              </w:rPr>
            </w:pPr>
            <w:r w:rsidRPr="001D059D">
              <w:rPr>
                <w:rFonts w:eastAsia="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B037DDE" w14:textId="77777777" w:rsidR="00A45A2D" w:rsidRPr="001D059D" w:rsidRDefault="00A45A2D" w:rsidP="00A45A2D">
            <w:pPr>
              <w:suppressAutoHyphens/>
              <w:autoSpaceDE w:val="0"/>
              <w:autoSpaceDN w:val="0"/>
              <w:adjustRightInd w:val="0"/>
              <w:jc w:val="center"/>
              <w:rPr>
                <w:rFonts w:eastAsia="Times New Roman"/>
                <w:sz w:val="24"/>
                <w:szCs w:val="24"/>
              </w:rPr>
            </w:pPr>
            <w:r w:rsidRPr="001D059D">
              <w:rPr>
                <w:rFonts w:eastAsia="Times New Roman"/>
                <w:sz w:val="24"/>
                <w:szCs w:val="24"/>
              </w:rPr>
              <w:t>Наименование объекта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00077E6" w14:textId="77777777" w:rsidR="00A45A2D" w:rsidRPr="001D059D" w:rsidRDefault="00A45A2D" w:rsidP="00A45A2D">
            <w:pPr>
              <w:suppressAutoHyphens/>
              <w:autoSpaceDE w:val="0"/>
              <w:autoSpaceDN w:val="0"/>
              <w:adjustRightInd w:val="0"/>
              <w:jc w:val="center"/>
              <w:rPr>
                <w:rFonts w:eastAsia="Times New Roman"/>
                <w:sz w:val="24"/>
                <w:szCs w:val="24"/>
              </w:rPr>
            </w:pPr>
            <w:r w:rsidRPr="001D059D">
              <w:rPr>
                <w:rFonts w:eastAsia="Times New Roman"/>
                <w:sz w:val="24"/>
                <w:szCs w:val="24"/>
              </w:rPr>
              <w:t>Вид</w:t>
            </w:r>
            <w:r>
              <w:rPr>
                <w:rFonts w:eastAsia="Times New Roman"/>
                <w:sz w:val="24"/>
                <w:szCs w:val="24"/>
              </w:rPr>
              <w:t xml:space="preserve"> </w:t>
            </w:r>
            <w:r w:rsidRPr="001D059D">
              <w:rPr>
                <w:rFonts w:eastAsia="Times New Roman"/>
                <w:sz w:val="24"/>
                <w:szCs w:val="24"/>
              </w:rPr>
              <w:t>объекта</w:t>
            </w:r>
          </w:p>
        </w:tc>
        <w:tc>
          <w:tcPr>
            <w:tcW w:w="2615" w:type="dxa"/>
            <w:tcBorders>
              <w:top w:val="single" w:sz="4" w:space="0" w:color="auto"/>
              <w:left w:val="single" w:sz="4" w:space="0" w:color="auto"/>
              <w:bottom w:val="single" w:sz="4" w:space="0" w:color="auto"/>
              <w:right w:val="single" w:sz="4" w:space="0" w:color="auto"/>
            </w:tcBorders>
            <w:shd w:val="clear" w:color="auto" w:fill="auto"/>
          </w:tcPr>
          <w:p w14:paraId="5D04B2FB" w14:textId="77777777" w:rsidR="00A45A2D" w:rsidRPr="001D059D" w:rsidRDefault="00A45A2D" w:rsidP="00A45A2D">
            <w:pPr>
              <w:suppressAutoHyphens/>
              <w:autoSpaceDE w:val="0"/>
              <w:autoSpaceDN w:val="0"/>
              <w:adjustRightInd w:val="0"/>
              <w:jc w:val="center"/>
              <w:rPr>
                <w:rFonts w:eastAsia="Times New Roman"/>
                <w:sz w:val="24"/>
                <w:szCs w:val="24"/>
              </w:rPr>
            </w:pPr>
            <w:r w:rsidRPr="001D059D">
              <w:rPr>
                <w:rFonts w:eastAsia="Times New Roman"/>
                <w:sz w:val="24"/>
                <w:szCs w:val="24"/>
              </w:rPr>
              <w:t>Назначение объекта</w:t>
            </w:r>
          </w:p>
        </w:tc>
        <w:tc>
          <w:tcPr>
            <w:tcW w:w="2346" w:type="dxa"/>
            <w:shd w:val="clear" w:color="auto" w:fill="auto"/>
          </w:tcPr>
          <w:p w14:paraId="18532DEA" w14:textId="77777777" w:rsidR="00A45A2D" w:rsidRPr="001D059D" w:rsidRDefault="00A45A2D" w:rsidP="00A45A2D">
            <w:pPr>
              <w:suppressAutoHyphens/>
              <w:jc w:val="center"/>
              <w:rPr>
                <w:rFonts w:eastAsia="Times New Roman"/>
                <w:sz w:val="24"/>
                <w:szCs w:val="24"/>
              </w:rPr>
            </w:pPr>
            <w:r w:rsidRPr="001D059D">
              <w:rPr>
                <w:rFonts w:eastAsia="Times New Roman"/>
                <w:sz w:val="24"/>
                <w:szCs w:val="24"/>
              </w:rPr>
              <w:t>Характеристика объекта</w:t>
            </w:r>
            <w:r w:rsidRPr="001D059D">
              <w:rPr>
                <w:rStyle w:val="af6"/>
                <w:rFonts w:eastAsia="Times New Roman"/>
                <w:sz w:val="24"/>
                <w:szCs w:val="24"/>
              </w:rPr>
              <w:footnoteReference w:id="1"/>
            </w:r>
          </w:p>
        </w:tc>
        <w:tc>
          <w:tcPr>
            <w:tcW w:w="2410" w:type="dxa"/>
            <w:shd w:val="clear" w:color="auto" w:fill="auto"/>
          </w:tcPr>
          <w:p w14:paraId="4A151E9B" w14:textId="77777777" w:rsidR="00A45A2D" w:rsidRPr="001D059D" w:rsidRDefault="00A45A2D" w:rsidP="00A45A2D">
            <w:pPr>
              <w:suppressAutoHyphens/>
              <w:autoSpaceDE w:val="0"/>
              <w:autoSpaceDN w:val="0"/>
              <w:adjustRightInd w:val="0"/>
              <w:jc w:val="center"/>
              <w:rPr>
                <w:rFonts w:eastAsia="Times New Roman"/>
                <w:sz w:val="24"/>
                <w:szCs w:val="24"/>
              </w:rPr>
            </w:pPr>
            <w:r w:rsidRPr="001D059D">
              <w:rPr>
                <w:rFonts w:eastAsia="Times New Roman"/>
                <w:sz w:val="24"/>
                <w:szCs w:val="24"/>
              </w:rPr>
              <w:t>Местоположение объекта</w:t>
            </w:r>
            <w:r>
              <w:rPr>
                <w:rFonts w:eastAsia="Times New Roman"/>
                <w:sz w:val="24"/>
                <w:szCs w:val="24"/>
              </w:rPr>
              <w:t xml:space="preserve"> </w:t>
            </w:r>
            <w:r w:rsidRPr="00A27834">
              <w:rPr>
                <w:rFonts w:eastAsia="Times New Roman" w:cs="Times New Roman"/>
                <w:bCs/>
                <w:sz w:val="24"/>
                <w:szCs w:val="24"/>
              </w:rPr>
              <w:t>(поселение, населенный пункт)</w:t>
            </w:r>
          </w:p>
        </w:tc>
        <w:tc>
          <w:tcPr>
            <w:tcW w:w="3402" w:type="dxa"/>
            <w:shd w:val="clear" w:color="auto" w:fill="auto"/>
          </w:tcPr>
          <w:p w14:paraId="27440DC8" w14:textId="77777777" w:rsidR="00A45A2D" w:rsidRPr="001D059D" w:rsidRDefault="00A45A2D" w:rsidP="00A45A2D">
            <w:pPr>
              <w:suppressAutoHyphens/>
              <w:autoSpaceDE w:val="0"/>
              <w:autoSpaceDN w:val="0"/>
              <w:adjustRightInd w:val="0"/>
              <w:jc w:val="center"/>
              <w:rPr>
                <w:rFonts w:eastAsia="Times New Roman"/>
                <w:sz w:val="24"/>
                <w:szCs w:val="24"/>
              </w:rPr>
            </w:pPr>
            <w:r w:rsidRPr="001D059D">
              <w:rPr>
                <w:rFonts w:eastAsia="Times New Roman"/>
                <w:sz w:val="24"/>
                <w:szCs w:val="24"/>
              </w:rPr>
              <w:t>Характеристика зон с особыми условиями использования территорий</w:t>
            </w:r>
            <w:r w:rsidRPr="001D059D">
              <w:rPr>
                <w:rStyle w:val="af6"/>
                <w:rFonts w:eastAsia="Times New Roman"/>
                <w:sz w:val="24"/>
                <w:szCs w:val="24"/>
              </w:rPr>
              <w:footnoteReference w:id="2"/>
            </w:r>
          </w:p>
        </w:tc>
      </w:tr>
      <w:tr w:rsidR="00A45A2D" w14:paraId="0B5AE38C" w14:textId="77777777" w:rsidTr="00A45A2D">
        <w:tc>
          <w:tcPr>
            <w:tcW w:w="15735" w:type="dxa"/>
            <w:gridSpan w:val="7"/>
            <w:shd w:val="clear" w:color="auto" w:fill="auto"/>
          </w:tcPr>
          <w:p w14:paraId="164C6211" w14:textId="77777777" w:rsidR="00A45A2D" w:rsidRDefault="00A45A2D" w:rsidP="00A45A2D">
            <w:pPr>
              <w:suppressAutoHyphens/>
              <w:autoSpaceDE w:val="0"/>
              <w:autoSpaceDN w:val="0"/>
              <w:adjustRightInd w:val="0"/>
              <w:jc w:val="left"/>
              <w:rPr>
                <w:rFonts w:eastAsia="Times New Roman"/>
                <w:sz w:val="24"/>
                <w:szCs w:val="24"/>
                <w:lang w:eastAsia="ar-SA"/>
              </w:rPr>
            </w:pPr>
            <w:r w:rsidRPr="006217F2">
              <w:rPr>
                <w:rFonts w:eastAsia="Times New Roman" w:cs="Times New Roman"/>
                <w:sz w:val="24"/>
                <w:szCs w:val="24"/>
              </w:rPr>
              <w:t>Объекты электро- и газоснабжения поселений</w:t>
            </w:r>
          </w:p>
        </w:tc>
      </w:tr>
      <w:tr w:rsidR="00700739" w:rsidRPr="001D059D" w14:paraId="1068EC64" w14:textId="77777777" w:rsidTr="00A45A2D">
        <w:tc>
          <w:tcPr>
            <w:tcW w:w="567" w:type="dxa"/>
            <w:shd w:val="clear" w:color="auto" w:fill="auto"/>
          </w:tcPr>
          <w:p w14:paraId="38D81C45" w14:textId="77777777" w:rsidR="00700739" w:rsidRPr="00B2217F" w:rsidRDefault="00700739" w:rsidP="00D57C25">
            <w:pPr>
              <w:pStyle w:val="afb"/>
              <w:numPr>
                <w:ilvl w:val="0"/>
                <w:numId w:val="35"/>
              </w:numPr>
              <w:suppressAutoHyphens/>
              <w:spacing w:line="240" w:lineRule="auto"/>
              <w:ind w:left="486" w:hanging="284"/>
              <w:jc w:val="left"/>
              <w:rPr>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5C15590" w14:textId="77777777" w:rsidR="00700739" w:rsidRPr="001D059D" w:rsidRDefault="00700739" w:rsidP="00700739">
            <w:pPr>
              <w:suppressAutoHyphens/>
              <w:autoSpaceDE w:val="0"/>
              <w:autoSpaceDN w:val="0"/>
              <w:adjustRightInd w:val="0"/>
              <w:jc w:val="left"/>
              <w:rPr>
                <w:rFonts w:eastAsia="Times New Roman"/>
                <w:sz w:val="24"/>
                <w:szCs w:val="24"/>
              </w:rPr>
            </w:pPr>
            <w:r w:rsidRPr="00B32C7E">
              <w:rPr>
                <w:sz w:val="24"/>
                <w:szCs w:val="24"/>
              </w:rPr>
              <w:t>Газопровод распределительный среднего давления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4FC4EA0" w14:textId="77777777" w:rsidR="00700739" w:rsidRPr="001D059D" w:rsidRDefault="00700739" w:rsidP="00700739">
            <w:pPr>
              <w:suppressAutoHyphens/>
              <w:autoSpaceDE w:val="0"/>
              <w:autoSpaceDN w:val="0"/>
              <w:adjustRightInd w:val="0"/>
              <w:jc w:val="left"/>
              <w:rPr>
                <w:rFonts w:eastAsia="Times New Roman"/>
                <w:sz w:val="24"/>
                <w:szCs w:val="24"/>
              </w:rPr>
            </w:pPr>
            <w:r w:rsidRPr="001D059D">
              <w:rPr>
                <w:rFonts w:eastAsia="Times New Roman"/>
                <w:sz w:val="24"/>
                <w:szCs w:val="24"/>
              </w:rPr>
              <w:t>Объект газоснабжения</w:t>
            </w:r>
          </w:p>
        </w:tc>
        <w:tc>
          <w:tcPr>
            <w:tcW w:w="2615" w:type="dxa"/>
            <w:tcBorders>
              <w:top w:val="single" w:sz="4" w:space="0" w:color="auto"/>
              <w:left w:val="single" w:sz="4" w:space="0" w:color="auto"/>
              <w:bottom w:val="single" w:sz="4" w:space="0" w:color="auto"/>
              <w:right w:val="single" w:sz="4" w:space="0" w:color="auto"/>
            </w:tcBorders>
            <w:shd w:val="clear" w:color="auto" w:fill="auto"/>
          </w:tcPr>
          <w:p w14:paraId="0E613DC0" w14:textId="77777777" w:rsidR="00700739" w:rsidRPr="001D059D" w:rsidRDefault="00700739" w:rsidP="00700739">
            <w:pPr>
              <w:suppressAutoHyphens/>
              <w:autoSpaceDE w:val="0"/>
              <w:autoSpaceDN w:val="0"/>
              <w:adjustRightInd w:val="0"/>
              <w:jc w:val="left"/>
              <w:rPr>
                <w:rFonts w:eastAsia="Times New Roman"/>
                <w:sz w:val="24"/>
                <w:szCs w:val="24"/>
              </w:rPr>
            </w:pPr>
            <w:r>
              <w:rPr>
                <w:rFonts w:eastAsia="Times New Roman"/>
                <w:sz w:val="24"/>
                <w:szCs w:val="24"/>
                <w:lang w:eastAsia="ar-SA"/>
              </w:rPr>
              <w:t>Г</w:t>
            </w:r>
            <w:r w:rsidRPr="001D059D">
              <w:rPr>
                <w:rFonts w:eastAsia="Times New Roman"/>
                <w:sz w:val="24"/>
                <w:szCs w:val="24"/>
                <w:lang w:eastAsia="ar-SA"/>
              </w:rPr>
              <w:t>азоснабжени</w:t>
            </w:r>
            <w:r>
              <w:rPr>
                <w:rFonts w:eastAsia="Times New Roman"/>
                <w:sz w:val="24"/>
                <w:szCs w:val="24"/>
                <w:lang w:eastAsia="ar-SA"/>
              </w:rPr>
              <w:t>е</w:t>
            </w:r>
            <w:r w:rsidRPr="001D059D">
              <w:rPr>
                <w:rFonts w:eastAsia="Times New Roman"/>
                <w:sz w:val="24"/>
                <w:szCs w:val="24"/>
                <w:lang w:eastAsia="ar-SA"/>
              </w:rPr>
              <w:t xml:space="preserve"> потребителей существующей и </w:t>
            </w:r>
            <w:r w:rsidRPr="001D059D">
              <w:rPr>
                <w:rFonts w:eastAsia="Times New Roman"/>
                <w:sz w:val="24"/>
                <w:szCs w:val="24"/>
              </w:rPr>
              <w:t>п</w:t>
            </w:r>
            <w:r>
              <w:rPr>
                <w:rFonts w:eastAsia="Times New Roman"/>
                <w:sz w:val="24"/>
                <w:szCs w:val="24"/>
              </w:rPr>
              <w:t>ланируемой</w:t>
            </w:r>
            <w:r w:rsidRPr="001D059D">
              <w:rPr>
                <w:rFonts w:eastAsia="Times New Roman"/>
                <w:sz w:val="24"/>
                <w:szCs w:val="24"/>
                <w:lang w:eastAsia="ar-SA"/>
              </w:rPr>
              <w:t xml:space="preserve"> жилой</w:t>
            </w:r>
            <w:r>
              <w:rPr>
                <w:rFonts w:eastAsia="Times New Roman"/>
                <w:sz w:val="24"/>
                <w:szCs w:val="24"/>
                <w:lang w:eastAsia="ar-SA"/>
              </w:rPr>
              <w:t xml:space="preserve">, общественно-деловой и производственной </w:t>
            </w:r>
            <w:r w:rsidRPr="001D059D">
              <w:rPr>
                <w:rFonts w:eastAsia="Times New Roman"/>
                <w:sz w:val="24"/>
                <w:szCs w:val="24"/>
                <w:lang w:eastAsia="ar-SA"/>
              </w:rPr>
              <w:t>застройки</w:t>
            </w:r>
          </w:p>
        </w:tc>
        <w:tc>
          <w:tcPr>
            <w:tcW w:w="2346" w:type="dxa"/>
            <w:shd w:val="clear" w:color="auto" w:fill="auto"/>
          </w:tcPr>
          <w:p w14:paraId="438A9856" w14:textId="77777777" w:rsidR="00700739" w:rsidRPr="00C61392" w:rsidRDefault="00700739" w:rsidP="00700739">
            <w:pPr>
              <w:suppressAutoHyphens/>
              <w:jc w:val="left"/>
              <w:rPr>
                <w:rFonts w:eastAsia="Times New Roman"/>
                <w:strike/>
                <w:color w:val="000000" w:themeColor="text1"/>
                <w:sz w:val="24"/>
                <w:szCs w:val="24"/>
                <w:lang w:eastAsia="ar-SA"/>
              </w:rPr>
            </w:pPr>
            <w:r w:rsidRPr="00C61392">
              <w:rPr>
                <w:rFonts w:eastAsia="Times New Roman"/>
                <w:color w:val="000000" w:themeColor="text1"/>
                <w:sz w:val="24"/>
                <w:szCs w:val="24"/>
                <w:lang w:eastAsia="ar-SA"/>
              </w:rPr>
              <w:t xml:space="preserve">Первая очередь </w:t>
            </w:r>
          </w:p>
          <w:p w14:paraId="3702EDD0" w14:textId="77777777" w:rsidR="00700739" w:rsidRPr="00C61392" w:rsidRDefault="00700739" w:rsidP="00700739">
            <w:pPr>
              <w:suppressAutoHyphens/>
              <w:jc w:val="left"/>
              <w:rPr>
                <w:rFonts w:eastAsia="Times New Roman"/>
                <w:color w:val="000000" w:themeColor="text1"/>
                <w:sz w:val="24"/>
                <w:szCs w:val="24"/>
                <w:lang w:eastAsia="ar-SA"/>
              </w:rPr>
            </w:pPr>
          </w:p>
          <w:p w14:paraId="066A24D9" w14:textId="77777777" w:rsidR="00700739" w:rsidRPr="00C61392" w:rsidRDefault="00700739" w:rsidP="00700739">
            <w:pPr>
              <w:suppressAutoHyphens/>
              <w:jc w:val="left"/>
              <w:rPr>
                <w:rFonts w:eastAsia="Times New Roman"/>
                <w:color w:val="000000" w:themeColor="text1"/>
                <w:sz w:val="24"/>
                <w:szCs w:val="24"/>
                <w:lang w:eastAsia="ar-SA"/>
              </w:rPr>
            </w:pPr>
            <w:r w:rsidRPr="00C61392">
              <w:rPr>
                <w:rFonts w:eastAsia="Times New Roman"/>
                <w:color w:val="000000" w:themeColor="text1"/>
                <w:sz w:val="24"/>
                <w:szCs w:val="24"/>
                <w:lang w:eastAsia="ar-SA"/>
              </w:rPr>
              <w:t>Строительство</w:t>
            </w:r>
          </w:p>
          <w:p w14:paraId="31145BF8" w14:textId="77777777" w:rsidR="00700739" w:rsidRPr="00C61392" w:rsidRDefault="00700739" w:rsidP="00700739">
            <w:pPr>
              <w:suppressAutoHyphens/>
              <w:jc w:val="left"/>
              <w:rPr>
                <w:rFonts w:eastAsia="Times New Roman"/>
                <w:color w:val="000000" w:themeColor="text1"/>
                <w:sz w:val="24"/>
                <w:szCs w:val="24"/>
                <w:lang w:eastAsia="ar-SA"/>
              </w:rPr>
            </w:pPr>
            <w:proofErr w:type="gramStart"/>
            <w:r w:rsidRPr="00C61392">
              <w:rPr>
                <w:rFonts w:eastAsia="Times New Roman"/>
                <w:color w:val="000000" w:themeColor="text1"/>
                <w:sz w:val="24"/>
                <w:szCs w:val="24"/>
                <w:lang w:eastAsia="ar-SA"/>
              </w:rPr>
              <w:t>Среднее давление, св. 0,1 до 0,3 МПа включительно)</w:t>
            </w:r>
            <w:proofErr w:type="gramEnd"/>
          </w:p>
          <w:p w14:paraId="75190957" w14:textId="77777777" w:rsidR="00700739" w:rsidRPr="001D059D" w:rsidRDefault="00700739" w:rsidP="00C61392">
            <w:pPr>
              <w:suppressAutoHyphens/>
              <w:jc w:val="left"/>
              <w:rPr>
                <w:rFonts w:eastAsia="Times New Roman"/>
                <w:sz w:val="24"/>
                <w:szCs w:val="24"/>
              </w:rPr>
            </w:pPr>
            <w:r w:rsidRPr="00C61392">
              <w:rPr>
                <w:rFonts w:eastAsia="Times New Roman"/>
                <w:color w:val="000000" w:themeColor="text1"/>
                <w:sz w:val="24"/>
                <w:szCs w:val="24"/>
                <w:lang w:eastAsia="ar-SA"/>
              </w:rPr>
              <w:t>Протяженность около 1</w:t>
            </w:r>
            <w:r w:rsidR="00C61392">
              <w:rPr>
                <w:rFonts w:eastAsia="Times New Roman"/>
                <w:color w:val="000000" w:themeColor="text1"/>
                <w:sz w:val="24"/>
                <w:szCs w:val="24"/>
                <w:lang w:eastAsia="ar-SA"/>
              </w:rPr>
              <w:t>,65</w:t>
            </w:r>
            <w:r w:rsidRPr="00C61392">
              <w:rPr>
                <w:rFonts w:eastAsia="Times New Roman"/>
                <w:color w:val="000000" w:themeColor="text1"/>
                <w:sz w:val="24"/>
                <w:szCs w:val="24"/>
                <w:lang w:eastAsia="ar-SA"/>
              </w:rPr>
              <w:t xml:space="preserve"> км</w:t>
            </w:r>
          </w:p>
        </w:tc>
        <w:tc>
          <w:tcPr>
            <w:tcW w:w="2410" w:type="dxa"/>
            <w:shd w:val="clear" w:color="auto" w:fill="auto"/>
          </w:tcPr>
          <w:p w14:paraId="5C883D0C" w14:textId="77777777" w:rsidR="00700739" w:rsidRDefault="00700739" w:rsidP="00700739">
            <w:pPr>
              <w:rPr>
                <w:sz w:val="24"/>
                <w:szCs w:val="24"/>
              </w:rPr>
            </w:pPr>
            <w:r>
              <w:rPr>
                <w:sz w:val="24"/>
                <w:szCs w:val="24"/>
              </w:rPr>
              <w:t>сельское поселение Волот,</w:t>
            </w:r>
          </w:p>
          <w:p w14:paraId="719AEBAB" w14:textId="77777777" w:rsidR="00700739" w:rsidRPr="001D059D" w:rsidRDefault="00700739" w:rsidP="00700739">
            <w:pPr>
              <w:suppressAutoHyphens/>
              <w:jc w:val="left"/>
              <w:rPr>
                <w:rFonts w:eastAsia="Times New Roman"/>
                <w:sz w:val="24"/>
                <w:szCs w:val="24"/>
              </w:rPr>
            </w:pPr>
            <w:proofErr w:type="gramStart"/>
            <w:r w:rsidRPr="004138EE">
              <w:rPr>
                <w:rFonts w:eastAsia="Times New Roman"/>
                <w:sz w:val="24"/>
                <w:szCs w:val="24"/>
              </w:rPr>
              <w:t>п. Волот (ул. Школьная-ул.</w:t>
            </w:r>
            <w:proofErr w:type="gramEnd"/>
            <w:r w:rsidRPr="004138EE">
              <w:rPr>
                <w:rFonts w:eastAsia="Times New Roman"/>
                <w:sz w:val="24"/>
                <w:szCs w:val="24"/>
              </w:rPr>
              <w:t xml:space="preserve"> Володарског</w:t>
            </w:r>
            <w:proofErr w:type="gramStart"/>
            <w:r w:rsidRPr="004138EE">
              <w:rPr>
                <w:rFonts w:eastAsia="Times New Roman"/>
                <w:sz w:val="24"/>
                <w:szCs w:val="24"/>
              </w:rPr>
              <w:t>о-</w:t>
            </w:r>
            <w:proofErr w:type="gramEnd"/>
            <w:r w:rsidRPr="004138EE">
              <w:rPr>
                <w:rFonts w:eastAsia="Times New Roman"/>
                <w:sz w:val="24"/>
                <w:szCs w:val="24"/>
              </w:rPr>
              <w:t xml:space="preserve"> ул. 8 Марта-ул. </w:t>
            </w:r>
            <w:proofErr w:type="gramStart"/>
            <w:r w:rsidRPr="004138EE">
              <w:rPr>
                <w:rFonts w:eastAsia="Times New Roman"/>
                <w:sz w:val="24"/>
                <w:szCs w:val="24"/>
              </w:rPr>
              <w:t>Садовая), ул. Октябрьская, ул. Гагарина, ул. Интернациональная, ул. Комсомольская, ул. Мелиоративная, ул. Якова Иванова, ул. Партизанская, ул. Первомайская</w:t>
            </w:r>
            <w:proofErr w:type="gramEnd"/>
          </w:p>
        </w:tc>
        <w:tc>
          <w:tcPr>
            <w:tcW w:w="3402" w:type="dxa"/>
            <w:shd w:val="clear" w:color="auto" w:fill="auto"/>
          </w:tcPr>
          <w:p w14:paraId="5F4FF80E" w14:textId="77777777" w:rsidR="00B92B56" w:rsidRDefault="00B92B56" w:rsidP="00B92B56">
            <w:pPr>
              <w:autoSpaceDE w:val="0"/>
              <w:autoSpaceDN w:val="0"/>
              <w:adjustRightInd w:val="0"/>
              <w:rPr>
                <w:rFonts w:cs="Times New Roman"/>
                <w:sz w:val="24"/>
                <w:szCs w:val="24"/>
              </w:rPr>
            </w:pPr>
            <w:r w:rsidRPr="00243029">
              <w:rPr>
                <w:rFonts w:eastAsia="Times New Roman"/>
                <w:color w:val="000000" w:themeColor="text1"/>
                <w:sz w:val="24"/>
                <w:szCs w:val="24"/>
                <w:lang w:eastAsia="ar-SA"/>
              </w:rPr>
              <w:t xml:space="preserve">Охранная зона, </w:t>
            </w:r>
            <w:r>
              <w:rPr>
                <w:rFonts w:cs="Times New Roman"/>
                <w:sz w:val="24"/>
                <w:szCs w:val="24"/>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19EC1185" w14:textId="77777777" w:rsidR="00700739" w:rsidRPr="001D059D" w:rsidRDefault="00700739" w:rsidP="00700739">
            <w:pPr>
              <w:suppressAutoHyphens/>
              <w:autoSpaceDE w:val="0"/>
              <w:autoSpaceDN w:val="0"/>
              <w:adjustRightInd w:val="0"/>
              <w:jc w:val="left"/>
              <w:rPr>
                <w:rFonts w:eastAsia="Times New Roman"/>
                <w:sz w:val="24"/>
                <w:szCs w:val="24"/>
              </w:rPr>
            </w:pPr>
          </w:p>
        </w:tc>
      </w:tr>
      <w:tr w:rsidR="00700739" w:rsidRPr="001D059D" w14:paraId="57D23B7B" w14:textId="77777777" w:rsidTr="00A45A2D">
        <w:tc>
          <w:tcPr>
            <w:tcW w:w="567" w:type="dxa"/>
            <w:shd w:val="clear" w:color="auto" w:fill="auto"/>
          </w:tcPr>
          <w:p w14:paraId="24418056" w14:textId="77777777" w:rsidR="00700739" w:rsidRPr="00B2217F" w:rsidRDefault="00700739" w:rsidP="00D57C25">
            <w:pPr>
              <w:pStyle w:val="afb"/>
              <w:numPr>
                <w:ilvl w:val="0"/>
                <w:numId w:val="35"/>
              </w:numPr>
              <w:suppressAutoHyphens/>
              <w:spacing w:line="240" w:lineRule="auto"/>
              <w:ind w:left="486" w:hanging="284"/>
              <w:jc w:val="left"/>
              <w:rPr>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FE52C12" w14:textId="77777777" w:rsidR="00700739" w:rsidRPr="001D059D" w:rsidRDefault="00700739" w:rsidP="00700739">
            <w:pPr>
              <w:suppressAutoHyphens/>
              <w:autoSpaceDE w:val="0"/>
              <w:autoSpaceDN w:val="0"/>
              <w:adjustRightInd w:val="0"/>
              <w:jc w:val="left"/>
              <w:rPr>
                <w:rFonts w:eastAsia="Times New Roman"/>
                <w:sz w:val="24"/>
                <w:szCs w:val="24"/>
              </w:rPr>
            </w:pPr>
            <w:r w:rsidRPr="00B32C7E">
              <w:rPr>
                <w:sz w:val="24"/>
                <w:szCs w:val="24"/>
              </w:rPr>
              <w:t xml:space="preserve">Газопровод распределительный </w:t>
            </w:r>
            <w:r>
              <w:rPr>
                <w:sz w:val="24"/>
                <w:szCs w:val="24"/>
              </w:rPr>
              <w:t>среднего</w:t>
            </w:r>
            <w:r w:rsidRPr="00B32C7E">
              <w:rPr>
                <w:sz w:val="24"/>
                <w:szCs w:val="24"/>
              </w:rPr>
              <w:t xml:space="preserve"> давления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5D89DA9" w14:textId="77777777" w:rsidR="00700739" w:rsidRPr="001D059D" w:rsidRDefault="00700739" w:rsidP="00700739">
            <w:pPr>
              <w:suppressAutoHyphens/>
              <w:autoSpaceDE w:val="0"/>
              <w:autoSpaceDN w:val="0"/>
              <w:adjustRightInd w:val="0"/>
              <w:jc w:val="left"/>
              <w:rPr>
                <w:rFonts w:eastAsia="Times New Roman"/>
                <w:sz w:val="24"/>
                <w:szCs w:val="24"/>
              </w:rPr>
            </w:pPr>
            <w:r w:rsidRPr="001D059D">
              <w:rPr>
                <w:rFonts w:eastAsia="Times New Roman"/>
                <w:sz w:val="24"/>
                <w:szCs w:val="24"/>
              </w:rPr>
              <w:t>Объект газоснабжения</w:t>
            </w:r>
          </w:p>
        </w:tc>
        <w:tc>
          <w:tcPr>
            <w:tcW w:w="2615" w:type="dxa"/>
            <w:tcBorders>
              <w:top w:val="single" w:sz="4" w:space="0" w:color="auto"/>
              <w:left w:val="single" w:sz="4" w:space="0" w:color="auto"/>
              <w:bottom w:val="single" w:sz="4" w:space="0" w:color="auto"/>
              <w:right w:val="single" w:sz="4" w:space="0" w:color="auto"/>
            </w:tcBorders>
            <w:shd w:val="clear" w:color="auto" w:fill="auto"/>
          </w:tcPr>
          <w:p w14:paraId="32251E42" w14:textId="77777777" w:rsidR="00700739" w:rsidRPr="001D059D" w:rsidRDefault="00700739" w:rsidP="00700739">
            <w:pPr>
              <w:suppressAutoHyphens/>
              <w:autoSpaceDE w:val="0"/>
              <w:autoSpaceDN w:val="0"/>
              <w:adjustRightInd w:val="0"/>
              <w:jc w:val="left"/>
              <w:rPr>
                <w:rFonts w:eastAsia="Times New Roman"/>
                <w:sz w:val="24"/>
                <w:szCs w:val="24"/>
              </w:rPr>
            </w:pPr>
            <w:r>
              <w:rPr>
                <w:rFonts w:eastAsia="Times New Roman"/>
                <w:sz w:val="24"/>
                <w:szCs w:val="24"/>
                <w:lang w:eastAsia="ar-SA"/>
              </w:rPr>
              <w:t>Г</w:t>
            </w:r>
            <w:r w:rsidRPr="001D059D">
              <w:rPr>
                <w:rFonts w:eastAsia="Times New Roman"/>
                <w:sz w:val="24"/>
                <w:szCs w:val="24"/>
                <w:lang w:eastAsia="ar-SA"/>
              </w:rPr>
              <w:t>азоснабжени</w:t>
            </w:r>
            <w:r>
              <w:rPr>
                <w:rFonts w:eastAsia="Times New Roman"/>
                <w:sz w:val="24"/>
                <w:szCs w:val="24"/>
                <w:lang w:eastAsia="ar-SA"/>
              </w:rPr>
              <w:t>е</w:t>
            </w:r>
            <w:r w:rsidRPr="001D059D">
              <w:rPr>
                <w:rFonts w:eastAsia="Times New Roman"/>
                <w:sz w:val="24"/>
                <w:szCs w:val="24"/>
                <w:lang w:eastAsia="ar-SA"/>
              </w:rPr>
              <w:t xml:space="preserve"> потребителей существующей и </w:t>
            </w:r>
            <w:r w:rsidRPr="001D059D">
              <w:rPr>
                <w:rFonts w:eastAsia="Times New Roman"/>
                <w:sz w:val="24"/>
                <w:szCs w:val="24"/>
              </w:rPr>
              <w:t>п</w:t>
            </w:r>
            <w:r>
              <w:rPr>
                <w:rFonts w:eastAsia="Times New Roman"/>
                <w:sz w:val="24"/>
                <w:szCs w:val="24"/>
              </w:rPr>
              <w:t>ланируемой</w:t>
            </w:r>
            <w:r w:rsidRPr="001D059D">
              <w:rPr>
                <w:rFonts w:eastAsia="Times New Roman"/>
                <w:sz w:val="24"/>
                <w:szCs w:val="24"/>
                <w:lang w:eastAsia="ar-SA"/>
              </w:rPr>
              <w:t xml:space="preserve"> жилой</w:t>
            </w:r>
            <w:r>
              <w:rPr>
                <w:rFonts w:eastAsia="Times New Roman"/>
                <w:sz w:val="24"/>
                <w:szCs w:val="24"/>
                <w:lang w:eastAsia="ar-SA"/>
              </w:rPr>
              <w:t xml:space="preserve">, </w:t>
            </w:r>
            <w:r>
              <w:rPr>
                <w:rFonts w:eastAsia="Times New Roman"/>
                <w:sz w:val="24"/>
                <w:szCs w:val="24"/>
                <w:lang w:eastAsia="ar-SA"/>
              </w:rPr>
              <w:lastRenderedPageBreak/>
              <w:t xml:space="preserve">общественно-деловой и производственной </w:t>
            </w:r>
            <w:r w:rsidRPr="001D059D">
              <w:rPr>
                <w:rFonts w:eastAsia="Times New Roman"/>
                <w:sz w:val="24"/>
                <w:szCs w:val="24"/>
                <w:lang w:eastAsia="ar-SA"/>
              </w:rPr>
              <w:t>застройки</w:t>
            </w:r>
          </w:p>
        </w:tc>
        <w:tc>
          <w:tcPr>
            <w:tcW w:w="2346" w:type="dxa"/>
            <w:shd w:val="clear" w:color="auto" w:fill="auto"/>
          </w:tcPr>
          <w:p w14:paraId="550696DA" w14:textId="77777777" w:rsidR="00700739" w:rsidRPr="00243029" w:rsidRDefault="00700739" w:rsidP="00700739">
            <w:pPr>
              <w:suppressAutoHyphens/>
              <w:jc w:val="left"/>
              <w:rPr>
                <w:rFonts w:eastAsia="Times New Roman"/>
                <w:strike/>
                <w:color w:val="000000" w:themeColor="text1"/>
                <w:sz w:val="24"/>
                <w:szCs w:val="24"/>
                <w:lang w:eastAsia="ar-SA"/>
              </w:rPr>
            </w:pPr>
            <w:r w:rsidRPr="00243029">
              <w:rPr>
                <w:rFonts w:eastAsia="Times New Roman"/>
                <w:color w:val="000000" w:themeColor="text1"/>
                <w:sz w:val="24"/>
                <w:szCs w:val="24"/>
                <w:lang w:eastAsia="ar-SA"/>
              </w:rPr>
              <w:lastRenderedPageBreak/>
              <w:t xml:space="preserve">Первая очередь </w:t>
            </w:r>
          </w:p>
          <w:p w14:paraId="78D610F8" w14:textId="77777777" w:rsidR="00700739" w:rsidRPr="00243029" w:rsidRDefault="00700739" w:rsidP="00700739">
            <w:pPr>
              <w:suppressAutoHyphens/>
              <w:jc w:val="left"/>
              <w:rPr>
                <w:rFonts w:eastAsia="Times New Roman"/>
                <w:color w:val="000000" w:themeColor="text1"/>
                <w:sz w:val="24"/>
                <w:szCs w:val="24"/>
                <w:lang w:eastAsia="ar-SA"/>
              </w:rPr>
            </w:pPr>
          </w:p>
          <w:p w14:paraId="4755E9E3" w14:textId="77777777" w:rsidR="00700739" w:rsidRDefault="00700739" w:rsidP="00700739">
            <w:pPr>
              <w:suppressAutoHyphens/>
              <w:jc w:val="left"/>
              <w:rPr>
                <w:rFonts w:eastAsia="Times New Roman"/>
                <w:sz w:val="24"/>
                <w:szCs w:val="24"/>
                <w:lang w:eastAsia="ar-SA"/>
              </w:rPr>
            </w:pPr>
            <w:r>
              <w:rPr>
                <w:rFonts w:eastAsia="Times New Roman"/>
                <w:sz w:val="24"/>
                <w:szCs w:val="24"/>
                <w:lang w:eastAsia="ar-SA"/>
              </w:rPr>
              <w:t>Строительство</w:t>
            </w:r>
          </w:p>
          <w:p w14:paraId="45FA839B" w14:textId="77777777" w:rsidR="00700739" w:rsidRDefault="00700739" w:rsidP="00700739">
            <w:pPr>
              <w:suppressAutoHyphens/>
              <w:jc w:val="left"/>
              <w:rPr>
                <w:rFonts w:eastAsia="Times New Roman"/>
                <w:sz w:val="24"/>
                <w:szCs w:val="24"/>
                <w:lang w:eastAsia="ar-SA"/>
              </w:rPr>
            </w:pPr>
            <w:proofErr w:type="gramStart"/>
            <w:r w:rsidRPr="00B32C7E">
              <w:rPr>
                <w:rFonts w:eastAsia="Times New Roman"/>
                <w:sz w:val="24"/>
                <w:szCs w:val="24"/>
                <w:lang w:eastAsia="ar-SA"/>
              </w:rPr>
              <w:t>Среднее</w:t>
            </w:r>
            <w:r>
              <w:rPr>
                <w:rFonts w:eastAsia="Times New Roman"/>
                <w:sz w:val="24"/>
                <w:szCs w:val="24"/>
                <w:lang w:eastAsia="ar-SA"/>
              </w:rPr>
              <w:t xml:space="preserve"> давление</w:t>
            </w:r>
            <w:r w:rsidRPr="00B32C7E">
              <w:rPr>
                <w:rFonts w:eastAsia="Times New Roman"/>
                <w:sz w:val="24"/>
                <w:szCs w:val="24"/>
                <w:lang w:eastAsia="ar-SA"/>
              </w:rPr>
              <w:t xml:space="preserve">, </w:t>
            </w:r>
            <w:r w:rsidRPr="00B32C7E">
              <w:rPr>
                <w:rFonts w:eastAsia="Times New Roman"/>
                <w:sz w:val="24"/>
                <w:szCs w:val="24"/>
                <w:lang w:eastAsia="ar-SA"/>
              </w:rPr>
              <w:lastRenderedPageBreak/>
              <w:t>св. 0,1 до 0,3 МПа включительно)</w:t>
            </w:r>
            <w:proofErr w:type="gramEnd"/>
          </w:p>
          <w:p w14:paraId="3697987E" w14:textId="77777777" w:rsidR="00700739" w:rsidRPr="001D059D" w:rsidRDefault="00700739" w:rsidP="00C61392">
            <w:pPr>
              <w:suppressAutoHyphens/>
              <w:jc w:val="left"/>
              <w:rPr>
                <w:rFonts w:eastAsia="Times New Roman"/>
                <w:sz w:val="24"/>
                <w:szCs w:val="24"/>
              </w:rPr>
            </w:pPr>
            <w:r>
              <w:rPr>
                <w:rFonts w:eastAsia="Times New Roman"/>
                <w:sz w:val="24"/>
                <w:szCs w:val="24"/>
                <w:lang w:eastAsia="ar-SA"/>
              </w:rPr>
              <w:t>П</w:t>
            </w:r>
            <w:r w:rsidRPr="001D059D">
              <w:rPr>
                <w:rFonts w:eastAsia="Times New Roman"/>
                <w:sz w:val="24"/>
                <w:szCs w:val="24"/>
                <w:lang w:eastAsia="ar-SA"/>
              </w:rPr>
              <w:t xml:space="preserve">ротяженность </w:t>
            </w:r>
            <w:r w:rsidRPr="00DA3878">
              <w:rPr>
                <w:rFonts w:eastAsia="Times New Roman"/>
                <w:sz w:val="24"/>
                <w:szCs w:val="24"/>
                <w:lang w:eastAsia="ar-SA"/>
              </w:rPr>
              <w:t xml:space="preserve">около </w:t>
            </w:r>
            <w:r>
              <w:rPr>
                <w:rFonts w:eastAsia="Times New Roman"/>
                <w:sz w:val="24"/>
                <w:szCs w:val="24"/>
                <w:lang w:eastAsia="ar-SA"/>
              </w:rPr>
              <w:t>1,</w:t>
            </w:r>
            <w:r w:rsidR="00C61392">
              <w:rPr>
                <w:rFonts w:eastAsia="Times New Roman"/>
                <w:sz w:val="24"/>
                <w:szCs w:val="24"/>
                <w:lang w:eastAsia="ar-SA"/>
              </w:rPr>
              <w:t>2</w:t>
            </w:r>
            <w:r w:rsidRPr="00DA3878">
              <w:rPr>
                <w:rFonts w:eastAsia="Times New Roman"/>
                <w:sz w:val="24"/>
                <w:szCs w:val="24"/>
                <w:lang w:eastAsia="ar-SA"/>
              </w:rPr>
              <w:t xml:space="preserve"> км</w:t>
            </w:r>
            <w:r>
              <w:rPr>
                <w:rFonts w:eastAsia="Times New Roman"/>
                <w:sz w:val="24"/>
                <w:szCs w:val="24"/>
                <w:lang w:eastAsia="ar-SA"/>
              </w:rPr>
              <w:t xml:space="preserve"> </w:t>
            </w:r>
          </w:p>
        </w:tc>
        <w:tc>
          <w:tcPr>
            <w:tcW w:w="2410" w:type="dxa"/>
            <w:shd w:val="clear" w:color="auto" w:fill="auto"/>
          </w:tcPr>
          <w:p w14:paraId="70C1E2AD" w14:textId="77777777" w:rsidR="00700739" w:rsidRDefault="00700739" w:rsidP="00700739">
            <w:pPr>
              <w:rPr>
                <w:sz w:val="24"/>
                <w:szCs w:val="24"/>
              </w:rPr>
            </w:pPr>
            <w:r>
              <w:rPr>
                <w:sz w:val="24"/>
                <w:szCs w:val="24"/>
              </w:rPr>
              <w:lastRenderedPageBreak/>
              <w:t>сельское поселение Волот,</w:t>
            </w:r>
          </w:p>
          <w:p w14:paraId="5921FCEF" w14:textId="77777777" w:rsidR="00700739" w:rsidRPr="001D059D" w:rsidRDefault="00700739" w:rsidP="00700739">
            <w:pPr>
              <w:suppressAutoHyphens/>
              <w:jc w:val="left"/>
              <w:rPr>
                <w:rFonts w:eastAsia="Times New Roman"/>
                <w:sz w:val="24"/>
                <w:szCs w:val="24"/>
              </w:rPr>
            </w:pPr>
            <w:r w:rsidRPr="004138EE">
              <w:rPr>
                <w:rFonts w:eastAsia="Times New Roman"/>
                <w:sz w:val="24"/>
                <w:szCs w:val="24"/>
              </w:rPr>
              <w:t xml:space="preserve">п. Волот (ул. имени </w:t>
            </w:r>
            <w:proofErr w:type="gramStart"/>
            <w:r w:rsidRPr="004138EE">
              <w:rPr>
                <w:rFonts w:eastAsia="Times New Roman"/>
                <w:sz w:val="24"/>
                <w:szCs w:val="24"/>
              </w:rPr>
              <w:t>Васькина</w:t>
            </w:r>
            <w:proofErr w:type="gramEnd"/>
            <w:r w:rsidRPr="004138EE">
              <w:rPr>
                <w:rFonts w:eastAsia="Times New Roman"/>
                <w:sz w:val="24"/>
                <w:szCs w:val="24"/>
              </w:rPr>
              <w:t xml:space="preserve">, ул. </w:t>
            </w:r>
            <w:r w:rsidRPr="004138EE">
              <w:rPr>
                <w:rFonts w:eastAsia="Times New Roman"/>
                <w:sz w:val="24"/>
                <w:szCs w:val="24"/>
              </w:rPr>
              <w:lastRenderedPageBreak/>
              <w:t>Заводская, ул. Колхозная)</w:t>
            </w:r>
          </w:p>
        </w:tc>
        <w:tc>
          <w:tcPr>
            <w:tcW w:w="3402" w:type="dxa"/>
            <w:shd w:val="clear" w:color="auto" w:fill="auto"/>
          </w:tcPr>
          <w:p w14:paraId="07F140DB" w14:textId="77777777" w:rsidR="00243029" w:rsidRDefault="00243029" w:rsidP="00243029">
            <w:pPr>
              <w:autoSpaceDE w:val="0"/>
              <w:autoSpaceDN w:val="0"/>
              <w:adjustRightInd w:val="0"/>
              <w:rPr>
                <w:rFonts w:cs="Times New Roman"/>
                <w:sz w:val="24"/>
                <w:szCs w:val="24"/>
              </w:rPr>
            </w:pPr>
            <w:r w:rsidRPr="00243029">
              <w:rPr>
                <w:rFonts w:eastAsia="Times New Roman"/>
                <w:color w:val="000000" w:themeColor="text1"/>
                <w:sz w:val="24"/>
                <w:szCs w:val="24"/>
                <w:lang w:eastAsia="ar-SA"/>
              </w:rPr>
              <w:lastRenderedPageBreak/>
              <w:t xml:space="preserve">Охранная зона, </w:t>
            </w:r>
            <w:r>
              <w:rPr>
                <w:rFonts w:cs="Times New Roman"/>
                <w:sz w:val="24"/>
                <w:szCs w:val="24"/>
              </w:rPr>
              <w:t xml:space="preserve">вдоль трасс подземных газопроводов из полиэтиленовых труб при использовании медного </w:t>
            </w:r>
            <w:r>
              <w:rPr>
                <w:rFonts w:cs="Times New Roman"/>
                <w:sz w:val="24"/>
                <w:szCs w:val="24"/>
              </w:rPr>
              <w:lastRenderedPageBreak/>
              <w:t>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4D51D7D7" w14:textId="77777777" w:rsidR="00700739" w:rsidRPr="001D059D" w:rsidRDefault="00700739" w:rsidP="00700739">
            <w:pPr>
              <w:suppressAutoHyphens/>
              <w:autoSpaceDE w:val="0"/>
              <w:autoSpaceDN w:val="0"/>
              <w:adjustRightInd w:val="0"/>
              <w:jc w:val="left"/>
              <w:rPr>
                <w:rFonts w:eastAsia="Times New Roman"/>
                <w:sz w:val="24"/>
                <w:szCs w:val="24"/>
              </w:rPr>
            </w:pPr>
          </w:p>
        </w:tc>
      </w:tr>
    </w:tbl>
    <w:p w14:paraId="3740B87F" w14:textId="77777777" w:rsidR="00FE3D44" w:rsidRPr="00AA000A" w:rsidRDefault="00FE3D44" w:rsidP="001203FB">
      <w:pPr>
        <w:rPr>
          <w:lang w:eastAsia="ar-SA"/>
        </w:rPr>
      </w:pPr>
    </w:p>
    <w:p w14:paraId="48F2BFAC" w14:textId="77777777" w:rsidR="0017794F" w:rsidRPr="00AA000A" w:rsidRDefault="0017794F" w:rsidP="00FE3D44">
      <w:pPr>
        <w:pStyle w:val="a7"/>
        <w:rPr>
          <w:rFonts w:eastAsia="Calibri"/>
          <w:lang w:eastAsia="en-US"/>
        </w:rPr>
      </w:pPr>
    </w:p>
    <w:p w14:paraId="23AFF3AA" w14:textId="77777777" w:rsidR="000376B2" w:rsidRDefault="000376B2" w:rsidP="00E1321A">
      <w:pPr>
        <w:ind w:firstLine="708"/>
        <w:rPr>
          <w:rFonts w:eastAsia="Calibri" w:cs="Times New Roman"/>
        </w:rPr>
      </w:pPr>
    </w:p>
    <w:p w14:paraId="302393DB" w14:textId="77777777" w:rsidR="000376B2" w:rsidRDefault="000376B2" w:rsidP="00E1321A">
      <w:pPr>
        <w:ind w:firstLine="708"/>
        <w:rPr>
          <w:rFonts w:eastAsia="Calibri" w:cs="Times New Roman"/>
        </w:rPr>
      </w:pPr>
    </w:p>
    <w:p w14:paraId="5FEBFCE4" w14:textId="77777777" w:rsidR="000376B2" w:rsidRDefault="000376B2" w:rsidP="00E1321A">
      <w:pPr>
        <w:ind w:firstLine="708"/>
        <w:rPr>
          <w:rFonts w:eastAsia="Calibri" w:cs="Times New Roman"/>
        </w:rPr>
      </w:pPr>
    </w:p>
    <w:p w14:paraId="7B51A9D7" w14:textId="77777777" w:rsidR="000376B2" w:rsidRDefault="000376B2" w:rsidP="00E1321A">
      <w:pPr>
        <w:ind w:firstLine="708"/>
        <w:rPr>
          <w:rFonts w:eastAsia="Calibri" w:cs="Times New Roman"/>
        </w:rPr>
      </w:pPr>
    </w:p>
    <w:p w14:paraId="06ED9658" w14:textId="77777777" w:rsidR="000376B2" w:rsidRDefault="000376B2" w:rsidP="00E1321A">
      <w:pPr>
        <w:ind w:firstLine="708"/>
        <w:rPr>
          <w:rFonts w:eastAsia="Calibri" w:cs="Times New Roman"/>
        </w:rPr>
      </w:pPr>
    </w:p>
    <w:p w14:paraId="63AD5D8C" w14:textId="77777777" w:rsidR="000376B2" w:rsidRDefault="000376B2" w:rsidP="00E1321A">
      <w:pPr>
        <w:ind w:firstLine="708"/>
        <w:rPr>
          <w:rFonts w:eastAsia="Calibri" w:cs="Times New Roman"/>
        </w:rPr>
      </w:pPr>
    </w:p>
    <w:p w14:paraId="0CEAAAD0" w14:textId="77777777" w:rsidR="000376B2" w:rsidRDefault="000376B2" w:rsidP="00A45A2D">
      <w:pPr>
        <w:pStyle w:val="1"/>
        <w:keepLines w:val="0"/>
        <w:numPr>
          <w:ilvl w:val="0"/>
          <w:numId w:val="0"/>
        </w:numPr>
        <w:ind w:left="567"/>
        <w:sectPr w:rsidR="000376B2" w:rsidSect="00E1321A">
          <w:pgSz w:w="16838" w:h="11906" w:orient="landscape"/>
          <w:pgMar w:top="567" w:right="1134" w:bottom="1134" w:left="1134" w:header="709" w:footer="709" w:gutter="0"/>
          <w:cols w:space="708"/>
          <w:docGrid w:linePitch="360"/>
        </w:sectPr>
      </w:pPr>
      <w:bookmarkStart w:id="185" w:name="_Toc446417415"/>
    </w:p>
    <w:p w14:paraId="21A7B712" w14:textId="77777777" w:rsidR="00B65F22" w:rsidRDefault="00172A1C" w:rsidP="00D57C25">
      <w:pPr>
        <w:pStyle w:val="1"/>
        <w:keepLines w:val="0"/>
        <w:numPr>
          <w:ilvl w:val="0"/>
          <w:numId w:val="32"/>
        </w:numPr>
      </w:pPr>
      <w:bookmarkStart w:id="186" w:name="_Toc520411700"/>
      <w:bookmarkStart w:id="187" w:name="_Toc485647281"/>
      <w:bookmarkEnd w:id="185"/>
      <w:r>
        <w:lastRenderedPageBreak/>
        <w:t xml:space="preserve"> </w:t>
      </w:r>
      <w:bookmarkStart w:id="188" w:name="_Toc6301267"/>
      <w:r w:rsidR="00B65F22">
        <w:t>С</w:t>
      </w:r>
      <w:r w:rsidR="00B65F22" w:rsidRPr="004D3CBD">
        <w:t>ведения о видах, назначении и наименованиях</w:t>
      </w:r>
      <w:r w:rsidR="00B65F22">
        <w:t>,</w:t>
      </w:r>
      <w:r w:rsidR="00B65F22" w:rsidRPr="004D3CBD">
        <w:t xml:space="preserve"> планируемых для разме</w:t>
      </w:r>
      <w:r w:rsidR="00B65F22">
        <w:t xml:space="preserve">щения на территориях поселения </w:t>
      </w:r>
      <w:r w:rsidR="00B65F22" w:rsidRPr="004D3CBD">
        <w:t>объектов федерального значения, объектов регионального значения, их основные характеристики, местоположение, характеристики зон с особыми условиями, реквизиты указанных документов территориального планирования</w:t>
      </w:r>
      <w:r w:rsidR="00B65F22">
        <w:t>,</w:t>
      </w:r>
      <w:r w:rsidR="00B65F22" w:rsidRPr="00671EE0">
        <w:t xml:space="preserve"> </w:t>
      </w:r>
      <w:r w:rsidR="00B65F22">
        <w:t>у</w:t>
      </w:r>
      <w:r w:rsidR="00B65F22" w:rsidRPr="004D3CBD">
        <w:t>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w:t>
      </w:r>
      <w:bookmarkEnd w:id="186"/>
      <w:bookmarkEnd w:id="188"/>
    </w:p>
    <w:p w14:paraId="3A26E849" w14:textId="77777777" w:rsidR="00B65F22" w:rsidRPr="00AA000A" w:rsidRDefault="00B65F22" w:rsidP="00D57C25">
      <w:pPr>
        <w:pStyle w:val="1"/>
        <w:keepLines w:val="0"/>
        <w:numPr>
          <w:ilvl w:val="1"/>
          <w:numId w:val="32"/>
        </w:numPr>
        <w:ind w:left="709" w:hanging="709"/>
      </w:pPr>
      <w:bookmarkStart w:id="189" w:name="_Toc520411701"/>
      <w:bookmarkStart w:id="190" w:name="_Toc6301268"/>
      <w:r w:rsidRPr="00AA000A">
        <w:t>Сведения о видах, назначении и наименованиях, планируемых для размещения на территориях поселения объектов федерального значения, утвержденных документами территориального планирования Российской Федерации</w:t>
      </w:r>
      <w:bookmarkEnd w:id="189"/>
      <w:bookmarkEnd w:id="190"/>
    </w:p>
    <w:p w14:paraId="01A9FB96" w14:textId="77777777" w:rsidR="00B65F22" w:rsidRPr="00AA000A" w:rsidRDefault="00B65F22" w:rsidP="00D57C25">
      <w:pPr>
        <w:pStyle w:val="1"/>
        <w:keepLines w:val="0"/>
        <w:numPr>
          <w:ilvl w:val="2"/>
          <w:numId w:val="32"/>
        </w:numPr>
        <w:ind w:left="851" w:hanging="851"/>
      </w:pPr>
      <w:bookmarkStart w:id="191" w:name="_Toc520411702"/>
      <w:bookmarkStart w:id="192" w:name="_Toc6301269"/>
      <w:r>
        <w:t>Реквизиты</w:t>
      </w:r>
      <w:r w:rsidRPr="00AA000A">
        <w:t xml:space="preserve"> документов территориального планирования Российской Федерации подлежащих учету при подготовке генерального плана</w:t>
      </w:r>
      <w:bookmarkEnd w:id="191"/>
      <w:bookmarkEnd w:id="192"/>
    </w:p>
    <w:p w14:paraId="71254C68" w14:textId="77777777" w:rsidR="00B65F22" w:rsidRDefault="00B65F22" w:rsidP="00B65F22">
      <w:pPr>
        <w:ind w:firstLine="708"/>
        <w:rPr>
          <w:rFonts w:eastAsia="Calibri"/>
        </w:rPr>
      </w:pPr>
      <w:r w:rsidRPr="00AA000A">
        <w:rPr>
          <w:rFonts w:eastAsia="Calibri"/>
        </w:rPr>
        <w:t xml:space="preserve">Документами территориального планирования </w:t>
      </w:r>
      <w:r w:rsidRPr="00AA000A">
        <w:t xml:space="preserve">Российской </w:t>
      </w:r>
      <w:proofErr w:type="gramStart"/>
      <w:r w:rsidRPr="00AA000A">
        <w:t>Федерации</w:t>
      </w:r>
      <w:proofErr w:type="gramEnd"/>
      <w:r w:rsidRPr="00AA000A">
        <w:rPr>
          <w:rFonts w:eastAsia="Calibri"/>
        </w:rPr>
        <w:t xml:space="preserve"> в которых </w:t>
      </w:r>
      <w:r>
        <w:rPr>
          <w:rFonts w:eastAsia="Calibri"/>
        </w:rPr>
        <w:t xml:space="preserve">могут </w:t>
      </w:r>
      <w:r w:rsidRPr="00AA000A">
        <w:rPr>
          <w:rFonts w:eastAsia="Calibri"/>
        </w:rPr>
        <w:t>име</w:t>
      </w:r>
      <w:r>
        <w:rPr>
          <w:rFonts w:eastAsia="Calibri"/>
        </w:rPr>
        <w:t>ться</w:t>
      </w:r>
      <w:r w:rsidRPr="00AA000A">
        <w:rPr>
          <w:rFonts w:eastAsia="Calibri"/>
        </w:rPr>
        <w:t xml:space="preserve"> сведения о видах, назначении и наименованиях, планируемых для размещения на территориях </w:t>
      </w:r>
      <w:r w:rsidRPr="00243029">
        <w:rPr>
          <w:rFonts w:eastAsia="Calibri"/>
          <w:color w:val="000000" w:themeColor="text1"/>
        </w:rPr>
        <w:t>сельско</w:t>
      </w:r>
      <w:r w:rsidR="005406F5" w:rsidRPr="00243029">
        <w:rPr>
          <w:rFonts w:eastAsia="Calibri"/>
          <w:color w:val="000000" w:themeColor="text1"/>
        </w:rPr>
        <w:t>го</w:t>
      </w:r>
      <w:r w:rsidRPr="00243029">
        <w:rPr>
          <w:rFonts w:eastAsia="Calibri"/>
          <w:color w:val="000000" w:themeColor="text1"/>
        </w:rPr>
        <w:t xml:space="preserve"> поселени</w:t>
      </w:r>
      <w:r w:rsidR="005406F5" w:rsidRPr="00243029">
        <w:rPr>
          <w:rFonts w:eastAsia="Calibri"/>
          <w:color w:val="000000" w:themeColor="text1"/>
        </w:rPr>
        <w:t>я</w:t>
      </w:r>
      <w:r w:rsidRPr="00243029">
        <w:rPr>
          <w:rFonts w:eastAsia="Calibri"/>
          <w:color w:val="000000" w:themeColor="text1"/>
        </w:rPr>
        <w:t xml:space="preserve"> </w:t>
      </w:r>
      <w:r w:rsidR="005406F5" w:rsidRPr="00243029">
        <w:rPr>
          <w:rFonts w:eastAsia="Calibri"/>
          <w:color w:val="000000" w:themeColor="text1"/>
        </w:rPr>
        <w:t xml:space="preserve">Волот </w:t>
      </w:r>
      <w:r w:rsidRPr="00AA000A">
        <w:rPr>
          <w:rFonts w:eastAsia="Calibri"/>
        </w:rPr>
        <w:t>объектов федерального значения и подлежащих учету при подготовке генерального плана, являются</w:t>
      </w:r>
      <w:r w:rsidRPr="00F666A1">
        <w:rPr>
          <w:rFonts w:eastAsia="Calibri"/>
        </w:rPr>
        <w:t xml:space="preserve"> </w:t>
      </w:r>
      <w:r w:rsidRPr="00AA000A">
        <w:rPr>
          <w:rFonts w:eastAsia="Calibri"/>
        </w:rPr>
        <w:t>схем</w:t>
      </w:r>
      <w:r>
        <w:rPr>
          <w:rFonts w:eastAsia="Calibri"/>
        </w:rPr>
        <w:t>ы</w:t>
      </w:r>
      <w:r w:rsidRPr="00AA000A">
        <w:rPr>
          <w:rFonts w:eastAsia="Calibri"/>
        </w:rPr>
        <w:t xml:space="preserve"> территориального планирования Российской Федерации</w:t>
      </w:r>
      <w:r>
        <w:rPr>
          <w:rFonts w:eastAsia="Calibri"/>
        </w:rPr>
        <w:t xml:space="preserve"> в областях, установленных в </w:t>
      </w:r>
      <w:r w:rsidRPr="00AA000A">
        <w:rPr>
          <w:rFonts w:eastAsia="Calibri"/>
        </w:rPr>
        <w:t>стать</w:t>
      </w:r>
      <w:r>
        <w:rPr>
          <w:rFonts w:eastAsia="Calibri"/>
        </w:rPr>
        <w:t>е</w:t>
      </w:r>
      <w:r w:rsidRPr="00AA000A">
        <w:rPr>
          <w:rFonts w:eastAsia="Calibri"/>
        </w:rPr>
        <w:t xml:space="preserve"> </w:t>
      </w:r>
      <w:r>
        <w:rPr>
          <w:rFonts w:eastAsia="Calibri"/>
        </w:rPr>
        <w:t>10</w:t>
      </w:r>
      <w:r w:rsidRPr="00AA000A">
        <w:rPr>
          <w:rFonts w:eastAsia="Calibri"/>
        </w:rPr>
        <w:t xml:space="preserve"> Градостроительного кодекса Российской Федерации</w:t>
      </w:r>
      <w:r>
        <w:rPr>
          <w:rFonts w:eastAsia="Calibri"/>
        </w:rPr>
        <w:t xml:space="preserve"> и размещенных в федеральной государственной информационной системе территориального планирования</w:t>
      </w:r>
      <w:r w:rsidRPr="00AA000A">
        <w:rPr>
          <w:rFonts w:eastAsia="Calibri"/>
        </w:rPr>
        <w:t xml:space="preserve"> (</w:t>
      </w:r>
      <w:r w:rsidRPr="00FE5FBB">
        <w:rPr>
          <w:rStyle w:val="aa"/>
          <w:rFonts w:eastAsia="Calibri"/>
          <w:color w:val="auto"/>
          <w:u w:val="none"/>
        </w:rPr>
        <w:t>https://fgistp.</w:t>
      </w:r>
      <w:proofErr w:type="gramStart"/>
      <w:r w:rsidRPr="00FE5FBB">
        <w:rPr>
          <w:rStyle w:val="aa"/>
          <w:rFonts w:eastAsia="Calibri"/>
          <w:color w:val="auto"/>
          <w:u w:val="none"/>
        </w:rPr>
        <w:t>economy.gov.ru/</w:t>
      </w:r>
      <w:r>
        <w:rPr>
          <w:rFonts w:eastAsia="Calibri"/>
        </w:rPr>
        <w:t>).</w:t>
      </w:r>
      <w:proofErr w:type="gramEnd"/>
    </w:p>
    <w:p w14:paraId="3EF12459" w14:textId="77777777" w:rsidR="00B65F22" w:rsidRPr="00AA000A" w:rsidRDefault="00B65F22" w:rsidP="00B65F22">
      <w:pPr>
        <w:ind w:firstLine="708"/>
        <w:rPr>
          <w:rFonts w:eastAsia="Calibri"/>
        </w:rPr>
      </w:pPr>
      <w:r>
        <w:rPr>
          <w:rFonts w:eastAsia="Calibri"/>
        </w:rPr>
        <w:t>В ходе анализа с</w:t>
      </w:r>
      <w:r w:rsidRPr="00AA000A">
        <w:rPr>
          <w:rFonts w:eastAsia="Calibri"/>
        </w:rPr>
        <w:t>хем территориального планирования Российской Федерации</w:t>
      </w:r>
      <w:r>
        <w:rPr>
          <w:rFonts w:eastAsia="Calibri"/>
        </w:rPr>
        <w:t>, установлено, что в период подготовки изменений в генеральный план</w:t>
      </w:r>
      <w:r w:rsidRPr="00AA000A">
        <w:rPr>
          <w:rFonts w:eastAsia="Calibri"/>
        </w:rPr>
        <w:t xml:space="preserve"> </w:t>
      </w:r>
      <w:r>
        <w:rPr>
          <w:rFonts w:eastAsia="Calibri"/>
        </w:rPr>
        <w:t xml:space="preserve">на территории </w:t>
      </w:r>
      <w:r>
        <w:t>муниципального образования</w:t>
      </w:r>
      <w:r>
        <w:rPr>
          <w:rFonts w:eastAsia="Calibri"/>
        </w:rPr>
        <w:t xml:space="preserve"> сельское поселение Волот не </w:t>
      </w:r>
      <w:r w:rsidRPr="00AA000A">
        <w:rPr>
          <w:rFonts w:eastAsia="Calibri"/>
        </w:rPr>
        <w:t>предусмотрено</w:t>
      </w:r>
      <w:r w:rsidRPr="00F666A1">
        <w:rPr>
          <w:rFonts w:eastAsia="Calibri"/>
        </w:rPr>
        <w:t xml:space="preserve"> </w:t>
      </w:r>
      <w:r w:rsidRPr="00AA000A">
        <w:rPr>
          <w:rFonts w:eastAsia="Calibri"/>
        </w:rPr>
        <w:t>размещение объектов</w:t>
      </w:r>
      <w:r w:rsidRPr="00A75342">
        <w:t xml:space="preserve"> </w:t>
      </w:r>
      <w:r w:rsidRPr="00A75342">
        <w:rPr>
          <w:rFonts w:eastAsia="Calibri"/>
        </w:rPr>
        <w:t>федерального значения</w:t>
      </w:r>
      <w:r>
        <w:rPr>
          <w:rFonts w:eastAsia="Calibri"/>
        </w:rPr>
        <w:t>.</w:t>
      </w:r>
    </w:p>
    <w:p w14:paraId="440C455F" w14:textId="77777777" w:rsidR="00B65F22" w:rsidRPr="00AA000A" w:rsidRDefault="00B65F22" w:rsidP="00D57C25">
      <w:pPr>
        <w:pStyle w:val="1"/>
        <w:keepLines w:val="0"/>
        <w:numPr>
          <w:ilvl w:val="2"/>
          <w:numId w:val="32"/>
        </w:numPr>
        <w:ind w:left="851" w:hanging="851"/>
      </w:pPr>
      <w:bookmarkStart w:id="193" w:name="_Toc520411703"/>
      <w:bookmarkStart w:id="194" w:name="_Toc6301270"/>
      <w:r w:rsidRPr="00AA000A">
        <w:t>Перечень планируемых для размещения на территориях поселения объектов федерального значения</w:t>
      </w:r>
      <w:bookmarkEnd w:id="193"/>
      <w:bookmarkEnd w:id="194"/>
    </w:p>
    <w:p w14:paraId="25CE1B97" w14:textId="77777777" w:rsidR="00B65F22" w:rsidRDefault="00B65F22" w:rsidP="00B65F22">
      <w:pPr>
        <w:ind w:firstLine="708"/>
        <w:rPr>
          <w:rFonts w:eastAsia="Calibri"/>
        </w:rPr>
      </w:pPr>
      <w:r w:rsidRPr="00AA000A">
        <w:rPr>
          <w:rFonts w:eastAsia="Calibri"/>
        </w:rPr>
        <w:t>Схем</w:t>
      </w:r>
      <w:r>
        <w:rPr>
          <w:rFonts w:eastAsia="Calibri"/>
        </w:rPr>
        <w:t>ами</w:t>
      </w:r>
      <w:r w:rsidRPr="00AA000A">
        <w:rPr>
          <w:rFonts w:eastAsia="Calibri"/>
        </w:rPr>
        <w:t xml:space="preserve"> территориального планирования Российской Федерации </w:t>
      </w:r>
      <w:r>
        <w:rPr>
          <w:rFonts w:eastAsia="Calibri"/>
        </w:rPr>
        <w:t>на территории</w:t>
      </w:r>
      <w:r w:rsidRPr="0079410B">
        <w:t xml:space="preserve"> </w:t>
      </w:r>
      <w:r>
        <w:t>муниципального образования</w:t>
      </w:r>
      <w:r>
        <w:rPr>
          <w:rFonts w:eastAsia="Calibri"/>
        </w:rPr>
        <w:t xml:space="preserve"> сельское поселение</w:t>
      </w:r>
      <w:r w:rsidR="00172A1C">
        <w:rPr>
          <w:rFonts w:eastAsia="Calibri"/>
        </w:rPr>
        <w:t xml:space="preserve"> Волот</w:t>
      </w:r>
      <w:r>
        <w:rPr>
          <w:rFonts w:eastAsia="Calibri"/>
        </w:rPr>
        <w:t xml:space="preserve"> </w:t>
      </w:r>
      <w:r w:rsidR="00172A1C">
        <w:rPr>
          <w:rFonts w:eastAsia="Calibri"/>
        </w:rPr>
        <w:t xml:space="preserve">не </w:t>
      </w:r>
      <w:r w:rsidR="00172A1C" w:rsidRPr="00AA000A">
        <w:rPr>
          <w:rFonts w:eastAsia="Calibri"/>
        </w:rPr>
        <w:t>предусмотрено</w:t>
      </w:r>
      <w:r w:rsidR="00172A1C" w:rsidRPr="00F666A1">
        <w:rPr>
          <w:rFonts w:eastAsia="Calibri"/>
        </w:rPr>
        <w:t xml:space="preserve"> </w:t>
      </w:r>
      <w:r w:rsidR="00172A1C" w:rsidRPr="00AA000A">
        <w:rPr>
          <w:rFonts w:eastAsia="Calibri"/>
        </w:rPr>
        <w:t>размещение объектов</w:t>
      </w:r>
      <w:r w:rsidR="00172A1C" w:rsidRPr="00A75342">
        <w:t xml:space="preserve"> </w:t>
      </w:r>
      <w:r w:rsidR="00172A1C" w:rsidRPr="00A75342">
        <w:rPr>
          <w:rFonts w:eastAsia="Calibri"/>
        </w:rPr>
        <w:t>федерального значения</w:t>
      </w:r>
      <w:r w:rsidR="00172A1C">
        <w:rPr>
          <w:rFonts w:eastAsia="Calibri"/>
        </w:rPr>
        <w:t>.</w:t>
      </w:r>
    </w:p>
    <w:p w14:paraId="6F052DAB" w14:textId="77777777" w:rsidR="00B65F22" w:rsidRDefault="00B65F22" w:rsidP="00D57C25">
      <w:pPr>
        <w:pStyle w:val="1"/>
        <w:keepLines w:val="0"/>
        <w:numPr>
          <w:ilvl w:val="2"/>
          <w:numId w:val="32"/>
        </w:numPr>
        <w:ind w:left="851" w:hanging="851"/>
      </w:pPr>
      <w:bookmarkStart w:id="195" w:name="_Toc520411704"/>
      <w:bookmarkStart w:id="196" w:name="_Toc6301271"/>
      <w:r w:rsidRPr="00AA000A">
        <w:t>Определение функциональных зон, в которых планируется размещение объектов федерального значения и (или) местоположения линейных объектов федерального значения</w:t>
      </w:r>
      <w:bookmarkEnd w:id="195"/>
      <w:bookmarkEnd w:id="196"/>
    </w:p>
    <w:p w14:paraId="34B5F3B4" w14:textId="77777777" w:rsidR="00172A1C" w:rsidRPr="00172A1C" w:rsidRDefault="00172A1C" w:rsidP="00172A1C">
      <w:pPr>
        <w:ind w:firstLine="709"/>
      </w:pPr>
      <w:r w:rsidRPr="00AA000A">
        <w:rPr>
          <w:rFonts w:eastAsia="Calibri"/>
        </w:rPr>
        <w:t>Схем</w:t>
      </w:r>
      <w:r>
        <w:rPr>
          <w:rFonts w:eastAsia="Calibri"/>
        </w:rPr>
        <w:t>ами</w:t>
      </w:r>
      <w:r w:rsidRPr="00AA000A">
        <w:rPr>
          <w:rFonts w:eastAsia="Calibri"/>
        </w:rPr>
        <w:t xml:space="preserve"> территориального планирования Российской Федерации </w:t>
      </w:r>
      <w:r>
        <w:rPr>
          <w:rFonts w:eastAsia="Calibri"/>
        </w:rPr>
        <w:t>на территории</w:t>
      </w:r>
      <w:r w:rsidRPr="0079410B">
        <w:t xml:space="preserve"> </w:t>
      </w:r>
      <w:r>
        <w:t>муниципального образования</w:t>
      </w:r>
      <w:r>
        <w:rPr>
          <w:rFonts w:eastAsia="Calibri"/>
        </w:rPr>
        <w:t xml:space="preserve"> сельское поселение Волот не </w:t>
      </w:r>
      <w:r w:rsidRPr="00AA000A">
        <w:rPr>
          <w:rFonts w:eastAsia="Calibri"/>
        </w:rPr>
        <w:t>предусмотрено</w:t>
      </w:r>
      <w:r w:rsidRPr="00F666A1">
        <w:rPr>
          <w:rFonts w:eastAsia="Calibri"/>
        </w:rPr>
        <w:t xml:space="preserve"> </w:t>
      </w:r>
      <w:r w:rsidRPr="00AA000A">
        <w:rPr>
          <w:rFonts w:eastAsia="Calibri"/>
        </w:rPr>
        <w:t>размещение объектов</w:t>
      </w:r>
      <w:r w:rsidRPr="00A75342">
        <w:t xml:space="preserve"> </w:t>
      </w:r>
      <w:r w:rsidRPr="00A75342">
        <w:rPr>
          <w:rFonts w:eastAsia="Calibri"/>
        </w:rPr>
        <w:t xml:space="preserve">федерального </w:t>
      </w:r>
      <w:r w:rsidR="003009CD" w:rsidRPr="00A75342">
        <w:rPr>
          <w:rFonts w:eastAsia="Calibri"/>
        </w:rPr>
        <w:t>значения,</w:t>
      </w:r>
      <w:r>
        <w:rPr>
          <w:rFonts w:eastAsia="Calibri"/>
        </w:rPr>
        <w:t xml:space="preserve"> в связи с этим </w:t>
      </w:r>
      <w:r>
        <w:t>о</w:t>
      </w:r>
      <w:r w:rsidRPr="00AA000A">
        <w:t>пределение функциональных зон, в которых планируется размещение объектов федерального значения и (</w:t>
      </w:r>
      <w:proofErr w:type="gramStart"/>
      <w:r w:rsidRPr="00AA000A">
        <w:t xml:space="preserve">или) </w:t>
      </w:r>
      <w:proofErr w:type="gramEnd"/>
      <w:r w:rsidRPr="00AA000A">
        <w:t>местоположения линейных объектов федерального значения</w:t>
      </w:r>
      <w:r>
        <w:t xml:space="preserve"> не требуется.</w:t>
      </w:r>
    </w:p>
    <w:p w14:paraId="43532086" w14:textId="77777777" w:rsidR="00B65F22" w:rsidRPr="002632D4" w:rsidRDefault="00B65F22" w:rsidP="00D57C25">
      <w:pPr>
        <w:pStyle w:val="1"/>
        <w:keepLines w:val="0"/>
        <w:numPr>
          <w:ilvl w:val="1"/>
          <w:numId w:val="32"/>
        </w:numPr>
        <w:ind w:left="709" w:hanging="709"/>
      </w:pPr>
      <w:bookmarkStart w:id="197" w:name="_Toc389545852"/>
      <w:bookmarkStart w:id="198" w:name="_Toc408941690"/>
      <w:bookmarkStart w:id="199" w:name="_Toc520411705"/>
      <w:bookmarkStart w:id="200" w:name="_Toc6301272"/>
      <w:r w:rsidRPr="002632D4">
        <w:lastRenderedPageBreak/>
        <w:t>Сведения о видах, назначении и наименованиях, планируемых для размещения на территориях поселения объектов регионального значения</w:t>
      </w:r>
      <w:bookmarkEnd w:id="197"/>
      <w:bookmarkEnd w:id="198"/>
      <w:r w:rsidRPr="002632D4">
        <w:t>, утвержденных схемой территориального планирования Новгородской области</w:t>
      </w:r>
      <w:bookmarkEnd w:id="199"/>
      <w:bookmarkEnd w:id="200"/>
    </w:p>
    <w:p w14:paraId="6713903D" w14:textId="77777777" w:rsidR="00B65F22" w:rsidRPr="002632D4" w:rsidRDefault="00B65F22" w:rsidP="00D57C25">
      <w:pPr>
        <w:pStyle w:val="1"/>
        <w:keepLines w:val="0"/>
        <w:numPr>
          <w:ilvl w:val="2"/>
          <w:numId w:val="32"/>
        </w:numPr>
        <w:ind w:left="851" w:hanging="851"/>
      </w:pPr>
      <w:bookmarkStart w:id="201" w:name="_Toc520411706"/>
      <w:bookmarkStart w:id="202" w:name="_Toc6301273"/>
      <w:r w:rsidRPr="002632D4">
        <w:t>Реквизиты документов территориального планирования субъекта Российской Федерации подлежащих учету при подготовке генерального плана</w:t>
      </w:r>
      <w:bookmarkEnd w:id="201"/>
      <w:bookmarkEnd w:id="202"/>
    </w:p>
    <w:p w14:paraId="74917303" w14:textId="77777777" w:rsidR="00B65F22" w:rsidRPr="004664BB" w:rsidRDefault="00B65F22" w:rsidP="00B65F22">
      <w:pPr>
        <w:ind w:firstLine="708"/>
        <w:rPr>
          <w:rFonts w:eastAsia="Calibri"/>
        </w:rPr>
      </w:pPr>
      <w:bookmarkStart w:id="203" w:name="_Hlk500114913"/>
      <w:r w:rsidRPr="004664BB">
        <w:rPr>
          <w:rFonts w:eastAsia="Calibri"/>
        </w:rPr>
        <w:t>Документом территориального планирования субъекта Российской Федерации</w:t>
      </w:r>
      <w:r w:rsidRPr="004664BB">
        <w:t xml:space="preserve">, который подлежит учету при подготовке генерального плана, является </w:t>
      </w:r>
      <w:r w:rsidRPr="004664BB">
        <w:rPr>
          <w:rFonts w:eastAsia="Calibri"/>
        </w:rPr>
        <w:t>схема территориального планирования</w:t>
      </w:r>
      <w:r w:rsidRPr="004664BB">
        <w:t xml:space="preserve"> Новгородской области</w:t>
      </w:r>
      <w:bookmarkStart w:id="204" w:name="_Hlk483324967"/>
      <w:r w:rsidRPr="004664BB">
        <w:rPr>
          <w:rFonts w:eastAsia="Calibri"/>
        </w:rPr>
        <w:t xml:space="preserve">, утвержденная постановлением </w:t>
      </w:r>
      <w:bookmarkEnd w:id="204"/>
      <w:r w:rsidRPr="004664BB">
        <w:rPr>
          <w:rFonts w:eastAsia="Calibri"/>
        </w:rPr>
        <w:t xml:space="preserve">администрации Новгородской области от 29.06.2012 № 370 «Об утверждении схемы территориального планирования Новгородской области» </w:t>
      </w:r>
      <w:r w:rsidRPr="004664BB">
        <w:t>(с изменениями от 20.02.2015 № 56)</w:t>
      </w:r>
      <w:r>
        <w:t>.</w:t>
      </w:r>
    </w:p>
    <w:p w14:paraId="0AF627CA" w14:textId="77777777" w:rsidR="00B65F22" w:rsidRPr="00AA000A" w:rsidRDefault="00B65F22" w:rsidP="00D57C25">
      <w:pPr>
        <w:pStyle w:val="1"/>
        <w:keepLines w:val="0"/>
        <w:numPr>
          <w:ilvl w:val="2"/>
          <w:numId w:val="32"/>
        </w:numPr>
        <w:ind w:left="851" w:hanging="851"/>
      </w:pPr>
      <w:bookmarkStart w:id="205" w:name="_Toc520411707"/>
      <w:bookmarkStart w:id="206" w:name="_Toc6301274"/>
      <w:bookmarkEnd w:id="203"/>
      <w:r w:rsidRPr="00AA000A">
        <w:t xml:space="preserve">Перечень планируемых для размещения на территориях поселения объектов </w:t>
      </w:r>
      <w:r w:rsidRPr="00C9028D">
        <w:t xml:space="preserve">регионального </w:t>
      </w:r>
      <w:r w:rsidRPr="00AA000A">
        <w:t>значения</w:t>
      </w:r>
      <w:bookmarkEnd w:id="205"/>
      <w:bookmarkEnd w:id="206"/>
    </w:p>
    <w:p w14:paraId="206120DD" w14:textId="77777777" w:rsidR="00B65F22" w:rsidRPr="00AA000A" w:rsidRDefault="00B65F22" w:rsidP="00B65F22">
      <w:pPr>
        <w:ind w:firstLine="576"/>
        <w:rPr>
          <w:rFonts w:eastAsia="Calibri"/>
        </w:rPr>
      </w:pPr>
      <w:proofErr w:type="gramStart"/>
      <w:r w:rsidRPr="00AA000A">
        <w:rPr>
          <w:rFonts w:eastAsia="Calibri"/>
        </w:rPr>
        <w:t xml:space="preserve">Согласно пункту 4 части 7 статьи 23 Градостроительного кодекса Российской Федерации материалы по обоснованию генерального плана в текстовой форме содержат утвержденные документами территориального планирования субъекта Российской Федерации, а именно схемы территориального планирования </w:t>
      </w:r>
      <w:r>
        <w:rPr>
          <w:rFonts w:eastAsia="Calibri"/>
        </w:rPr>
        <w:t>Новгородской области</w:t>
      </w:r>
      <w:r w:rsidRPr="00AA000A">
        <w:rPr>
          <w:rFonts w:eastAsia="Calibri"/>
        </w:rPr>
        <w:t>, сведения о видах, назначении и наименованиях планируемых для размещения на территориях поселения объектов регионального значения, их основные характеристики, местоположение, характеристики зон с особыми условиями использования территорий</w:t>
      </w:r>
      <w:proofErr w:type="gramEnd"/>
      <w:r w:rsidRPr="00AA000A">
        <w:rPr>
          <w:rFonts w:eastAsia="Calibri"/>
        </w:rPr>
        <w:t xml:space="preserve"> в случае</w:t>
      </w:r>
      <w:proofErr w:type="gramStart"/>
      <w:r w:rsidRPr="00AA000A">
        <w:rPr>
          <w:rFonts w:eastAsia="Calibri"/>
        </w:rPr>
        <w:t>,</w:t>
      </w:r>
      <w:proofErr w:type="gramEnd"/>
      <w:r w:rsidRPr="00AA000A">
        <w:rPr>
          <w:rFonts w:eastAsia="Calibri"/>
        </w:rPr>
        <w:t xml:space="preserve">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493685C4" w14:textId="16895789" w:rsidR="00B65F22" w:rsidRPr="004664BB" w:rsidRDefault="00B65F22" w:rsidP="00B65F22">
      <w:pPr>
        <w:ind w:firstLine="708"/>
      </w:pPr>
      <w:bookmarkStart w:id="207" w:name="_Hlk498785445"/>
      <w:r w:rsidRPr="004664BB">
        <w:t xml:space="preserve">Схемой территориального планирования Новгородской области на территории муниципального образования </w:t>
      </w:r>
      <w:r w:rsidRPr="002A055E">
        <w:rPr>
          <w:color w:val="000000" w:themeColor="text1"/>
        </w:rPr>
        <w:t>сельское поселение</w:t>
      </w:r>
      <w:r w:rsidR="005E564A" w:rsidRPr="002A055E">
        <w:rPr>
          <w:color w:val="000000" w:themeColor="text1"/>
        </w:rPr>
        <w:t xml:space="preserve"> Волот</w:t>
      </w:r>
      <w:r w:rsidRPr="002A055E">
        <w:rPr>
          <w:color w:val="000000" w:themeColor="text1"/>
        </w:rPr>
        <w:t xml:space="preserve"> </w:t>
      </w:r>
      <w:r w:rsidRPr="004664BB">
        <w:t xml:space="preserve">Новгородской области планируется размещать объекты регионального значения, согласно таблице </w:t>
      </w:r>
      <w:r>
        <w:t>2</w:t>
      </w:r>
      <w:r w:rsidR="00F768A2">
        <w:t>2</w:t>
      </w:r>
      <w:r w:rsidRPr="004664BB">
        <w:t>.</w:t>
      </w:r>
    </w:p>
    <w:p w14:paraId="4BB694FB" w14:textId="77777777" w:rsidR="00B65F22" w:rsidRDefault="00B65F22" w:rsidP="00B65F22">
      <w:pPr>
        <w:pStyle w:val="a7"/>
        <w:spacing w:before="240" w:after="240"/>
        <w:jc w:val="right"/>
        <w:sectPr w:rsidR="00B65F22" w:rsidSect="00285F3A">
          <w:pgSz w:w="11906" w:h="16838"/>
          <w:pgMar w:top="1134" w:right="567" w:bottom="1134" w:left="1134" w:header="709" w:footer="709" w:gutter="0"/>
          <w:cols w:space="708"/>
          <w:docGrid w:linePitch="360"/>
        </w:sectPr>
      </w:pPr>
    </w:p>
    <w:p w14:paraId="367E46CA" w14:textId="662BB2D9" w:rsidR="00B65F22" w:rsidRDefault="00B65F22" w:rsidP="00B65F22">
      <w:pPr>
        <w:pStyle w:val="a7"/>
        <w:spacing w:before="240" w:after="240"/>
        <w:jc w:val="right"/>
        <w:rPr>
          <w:noProof/>
        </w:rPr>
      </w:pPr>
      <w:r w:rsidRPr="00AA000A">
        <w:lastRenderedPageBreak/>
        <w:t xml:space="preserve">Таблица </w:t>
      </w:r>
      <w:r>
        <w:rPr>
          <w:noProof/>
        </w:rPr>
        <w:t>2</w:t>
      </w:r>
      <w:r w:rsidR="00F768A2">
        <w:rPr>
          <w:noProof/>
        </w:rPr>
        <w:t>2</w:t>
      </w:r>
    </w:p>
    <w:tbl>
      <w:tblPr>
        <w:tblW w:w="1518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8"/>
        <w:gridCol w:w="4112"/>
        <w:gridCol w:w="2976"/>
        <w:gridCol w:w="44"/>
        <w:gridCol w:w="1770"/>
        <w:gridCol w:w="73"/>
        <w:gridCol w:w="3158"/>
        <w:gridCol w:w="102"/>
        <w:gridCol w:w="2226"/>
        <w:gridCol w:w="12"/>
      </w:tblGrid>
      <w:tr w:rsidR="006D2B39" w:rsidRPr="008C4D74" w14:paraId="4821CBB2" w14:textId="77777777" w:rsidTr="002A055E">
        <w:trPr>
          <w:gridAfter w:val="1"/>
          <w:wAfter w:w="12" w:type="dxa"/>
        </w:trPr>
        <w:tc>
          <w:tcPr>
            <w:tcW w:w="708" w:type="dxa"/>
          </w:tcPr>
          <w:p w14:paraId="256E728D" w14:textId="77777777" w:rsidR="006D2B39" w:rsidRPr="008C4D74" w:rsidRDefault="006D2B39" w:rsidP="00B50D5F">
            <w:pPr>
              <w:pStyle w:val="ConsPlusNormal"/>
              <w:jc w:val="center"/>
              <w:rPr>
                <w:rFonts w:ascii="Times New Roman" w:hAnsi="Times New Roman" w:cs="Times New Roman"/>
              </w:rPr>
            </w:pPr>
            <w:r w:rsidRPr="008C4D74">
              <w:rPr>
                <w:rFonts w:ascii="Times New Roman" w:hAnsi="Times New Roman" w:cs="Times New Roman"/>
              </w:rPr>
              <w:t xml:space="preserve">N </w:t>
            </w:r>
            <w:proofErr w:type="gramStart"/>
            <w:r w:rsidRPr="008C4D74">
              <w:rPr>
                <w:rFonts w:ascii="Times New Roman" w:hAnsi="Times New Roman" w:cs="Times New Roman"/>
              </w:rPr>
              <w:t>п</w:t>
            </w:r>
            <w:proofErr w:type="gramEnd"/>
            <w:r w:rsidRPr="008C4D74">
              <w:rPr>
                <w:rFonts w:ascii="Times New Roman" w:hAnsi="Times New Roman" w:cs="Times New Roman"/>
              </w:rPr>
              <w:t>/п</w:t>
            </w:r>
          </w:p>
        </w:tc>
        <w:tc>
          <w:tcPr>
            <w:tcW w:w="4112" w:type="dxa"/>
          </w:tcPr>
          <w:p w14:paraId="192D436C" w14:textId="77777777" w:rsidR="006D2B39" w:rsidRPr="008C4D74" w:rsidRDefault="006D2B39" w:rsidP="00B50D5F">
            <w:pPr>
              <w:pStyle w:val="ConsPlusNormal"/>
              <w:jc w:val="center"/>
              <w:rPr>
                <w:rFonts w:ascii="Times New Roman" w:hAnsi="Times New Roman" w:cs="Times New Roman"/>
              </w:rPr>
            </w:pPr>
            <w:r w:rsidRPr="008C4D74">
              <w:rPr>
                <w:rFonts w:ascii="Times New Roman" w:hAnsi="Times New Roman" w:cs="Times New Roman"/>
              </w:rPr>
              <w:t>Назначение объекта регионального значения</w:t>
            </w:r>
          </w:p>
        </w:tc>
        <w:tc>
          <w:tcPr>
            <w:tcW w:w="2976" w:type="dxa"/>
          </w:tcPr>
          <w:p w14:paraId="7880428C" w14:textId="77777777" w:rsidR="006D2B39" w:rsidRPr="008C4D74" w:rsidRDefault="006D2B39" w:rsidP="00B50D5F">
            <w:pPr>
              <w:pStyle w:val="ConsPlusNormal"/>
              <w:jc w:val="center"/>
              <w:rPr>
                <w:rFonts w:ascii="Times New Roman" w:hAnsi="Times New Roman" w:cs="Times New Roman"/>
              </w:rPr>
            </w:pPr>
            <w:r w:rsidRPr="008C4D74">
              <w:rPr>
                <w:rFonts w:ascii="Times New Roman" w:hAnsi="Times New Roman" w:cs="Times New Roman"/>
              </w:rPr>
              <w:t>Наименование объекта</w:t>
            </w:r>
          </w:p>
        </w:tc>
        <w:tc>
          <w:tcPr>
            <w:tcW w:w="1814" w:type="dxa"/>
            <w:gridSpan w:val="2"/>
          </w:tcPr>
          <w:p w14:paraId="6B85FD87" w14:textId="77777777" w:rsidR="006D2B39" w:rsidRPr="008C4D74" w:rsidRDefault="006D2B39" w:rsidP="00B50D5F">
            <w:pPr>
              <w:pStyle w:val="ConsPlusNormal"/>
              <w:jc w:val="center"/>
              <w:rPr>
                <w:rFonts w:ascii="Times New Roman" w:hAnsi="Times New Roman" w:cs="Times New Roman"/>
              </w:rPr>
            </w:pPr>
            <w:r w:rsidRPr="008C4D74">
              <w:rPr>
                <w:rFonts w:ascii="Times New Roman" w:hAnsi="Times New Roman" w:cs="Times New Roman"/>
              </w:rPr>
              <w:t>Краткая характеристика объекта</w:t>
            </w:r>
          </w:p>
        </w:tc>
        <w:tc>
          <w:tcPr>
            <w:tcW w:w="3231" w:type="dxa"/>
            <w:gridSpan w:val="2"/>
          </w:tcPr>
          <w:p w14:paraId="0E5C09E0" w14:textId="77777777" w:rsidR="006D2B39" w:rsidRPr="008C4D74" w:rsidRDefault="006D2B39" w:rsidP="00B50D5F">
            <w:pPr>
              <w:pStyle w:val="ConsPlusNormal"/>
              <w:jc w:val="center"/>
              <w:rPr>
                <w:rFonts w:ascii="Times New Roman" w:hAnsi="Times New Roman" w:cs="Times New Roman"/>
              </w:rPr>
            </w:pPr>
            <w:r w:rsidRPr="008C4D74">
              <w:rPr>
                <w:rFonts w:ascii="Times New Roman" w:hAnsi="Times New Roman" w:cs="Times New Roman"/>
              </w:rPr>
              <w:t>Местоположение планируемого объекта</w:t>
            </w:r>
          </w:p>
        </w:tc>
        <w:tc>
          <w:tcPr>
            <w:tcW w:w="2328" w:type="dxa"/>
            <w:gridSpan w:val="2"/>
          </w:tcPr>
          <w:p w14:paraId="7BF38427" w14:textId="77777777" w:rsidR="006D2B39" w:rsidRPr="008C4D74" w:rsidRDefault="006D2B39" w:rsidP="00B50D5F">
            <w:pPr>
              <w:pStyle w:val="ConsPlusNormal"/>
              <w:jc w:val="center"/>
              <w:rPr>
                <w:rFonts w:ascii="Times New Roman" w:hAnsi="Times New Roman" w:cs="Times New Roman"/>
              </w:rPr>
            </w:pPr>
            <w:r w:rsidRPr="008C4D74">
              <w:rPr>
                <w:rFonts w:ascii="Times New Roman" w:hAnsi="Times New Roman" w:cs="Times New Roman"/>
              </w:rPr>
              <w:t>Зоны с особыми условиями использования территории</w:t>
            </w:r>
          </w:p>
        </w:tc>
      </w:tr>
      <w:tr w:rsidR="006D2B39" w:rsidRPr="008C4D74" w14:paraId="4BAB7369" w14:textId="77777777" w:rsidTr="002A055E">
        <w:tc>
          <w:tcPr>
            <w:tcW w:w="708" w:type="dxa"/>
          </w:tcPr>
          <w:p w14:paraId="53904B7F" w14:textId="77777777" w:rsidR="006D2B39" w:rsidRPr="008C4D74" w:rsidRDefault="006D2B39" w:rsidP="00B50D5F">
            <w:pPr>
              <w:pStyle w:val="ConsPlusNormal"/>
              <w:rPr>
                <w:rFonts w:ascii="Times New Roman" w:hAnsi="Times New Roman" w:cs="Times New Roman"/>
              </w:rPr>
            </w:pPr>
            <w:r w:rsidRPr="008C4D74">
              <w:rPr>
                <w:rFonts w:ascii="Times New Roman" w:hAnsi="Times New Roman" w:cs="Times New Roman"/>
              </w:rPr>
              <w:t>2.</w:t>
            </w:r>
          </w:p>
        </w:tc>
        <w:tc>
          <w:tcPr>
            <w:tcW w:w="14473" w:type="dxa"/>
            <w:gridSpan w:val="9"/>
          </w:tcPr>
          <w:p w14:paraId="61AD2D30" w14:textId="77777777" w:rsidR="006D2B39" w:rsidRPr="008C4D74" w:rsidRDefault="006D2B39" w:rsidP="00B50D5F">
            <w:pPr>
              <w:pStyle w:val="ConsPlusNormal"/>
              <w:rPr>
                <w:rFonts w:ascii="Times New Roman" w:hAnsi="Times New Roman" w:cs="Times New Roman"/>
              </w:rPr>
            </w:pPr>
            <w:r w:rsidRPr="008C4D74">
              <w:rPr>
                <w:rFonts w:ascii="Times New Roman" w:hAnsi="Times New Roman" w:cs="Times New Roman"/>
              </w:rPr>
              <w:t>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 II этап до 2032 года</w:t>
            </w:r>
          </w:p>
        </w:tc>
      </w:tr>
      <w:tr w:rsidR="006D2B39" w:rsidRPr="008C4D74" w14:paraId="3A3B92E8" w14:textId="77777777" w:rsidTr="002A055E">
        <w:trPr>
          <w:gridAfter w:val="1"/>
          <w:wAfter w:w="12" w:type="dxa"/>
        </w:trPr>
        <w:tc>
          <w:tcPr>
            <w:tcW w:w="708" w:type="dxa"/>
          </w:tcPr>
          <w:p w14:paraId="0B776F58" w14:textId="77777777" w:rsidR="006D2B39" w:rsidRPr="008C4D74" w:rsidRDefault="006D2B39" w:rsidP="00B50D5F">
            <w:pPr>
              <w:pStyle w:val="ConsPlusNormal"/>
              <w:rPr>
                <w:rFonts w:ascii="Times New Roman" w:hAnsi="Times New Roman" w:cs="Times New Roman"/>
              </w:rPr>
            </w:pPr>
            <w:r w:rsidRPr="008C4D74">
              <w:rPr>
                <w:rFonts w:ascii="Times New Roman" w:hAnsi="Times New Roman" w:cs="Times New Roman"/>
              </w:rPr>
              <w:t>2.1.</w:t>
            </w:r>
          </w:p>
        </w:tc>
        <w:tc>
          <w:tcPr>
            <w:tcW w:w="4112" w:type="dxa"/>
          </w:tcPr>
          <w:p w14:paraId="7FF74188" w14:textId="77777777" w:rsidR="006D2B39" w:rsidRPr="008C4D74" w:rsidRDefault="006D2B39" w:rsidP="00B50D5F">
            <w:pPr>
              <w:pStyle w:val="ConsPlusNormal"/>
              <w:rPr>
                <w:rFonts w:ascii="Times New Roman" w:hAnsi="Times New Roman" w:cs="Times New Roman"/>
              </w:rPr>
            </w:pPr>
            <w:r w:rsidRPr="008C4D74">
              <w:rPr>
                <w:rFonts w:ascii="Times New Roman" w:hAnsi="Times New Roman" w:cs="Times New Roman"/>
              </w:rPr>
              <w:t>Объект капитального строительства в области предупреждения чрезвычайных ситуаций природного и техногенного характера, стихийных бедствий, эпидемий и ликвидация их последствий</w:t>
            </w:r>
          </w:p>
        </w:tc>
        <w:tc>
          <w:tcPr>
            <w:tcW w:w="2976" w:type="dxa"/>
          </w:tcPr>
          <w:p w14:paraId="4B99F1F2" w14:textId="77777777" w:rsidR="006D2B39" w:rsidRPr="008C4D74" w:rsidRDefault="006D2B39" w:rsidP="00B50D5F">
            <w:pPr>
              <w:pStyle w:val="ConsPlusNormal"/>
              <w:rPr>
                <w:rFonts w:ascii="Times New Roman" w:hAnsi="Times New Roman" w:cs="Times New Roman"/>
              </w:rPr>
            </w:pPr>
            <w:r w:rsidRPr="008C4D74">
              <w:rPr>
                <w:rFonts w:ascii="Times New Roman" w:hAnsi="Times New Roman" w:cs="Times New Roman"/>
              </w:rPr>
              <w:t>капитальный ремонт пожарных депо</w:t>
            </w:r>
          </w:p>
        </w:tc>
        <w:tc>
          <w:tcPr>
            <w:tcW w:w="1814" w:type="dxa"/>
            <w:gridSpan w:val="2"/>
          </w:tcPr>
          <w:p w14:paraId="6BE3AE59" w14:textId="77777777" w:rsidR="006D2B39" w:rsidRPr="008C4D74" w:rsidRDefault="006D2B39" w:rsidP="00B50D5F">
            <w:pPr>
              <w:pStyle w:val="ConsPlusNormal"/>
              <w:rPr>
                <w:rFonts w:ascii="Times New Roman" w:hAnsi="Times New Roman" w:cs="Times New Roman"/>
              </w:rPr>
            </w:pPr>
            <w:r w:rsidRPr="008C4D74">
              <w:rPr>
                <w:rFonts w:ascii="Times New Roman" w:hAnsi="Times New Roman" w:cs="Times New Roman"/>
              </w:rPr>
              <w:t>определяется проектной документацией</w:t>
            </w:r>
          </w:p>
        </w:tc>
        <w:tc>
          <w:tcPr>
            <w:tcW w:w="3231" w:type="dxa"/>
            <w:gridSpan w:val="2"/>
          </w:tcPr>
          <w:p w14:paraId="18A47995" w14:textId="77777777" w:rsidR="006D2B39" w:rsidRPr="008C4D74" w:rsidRDefault="006D2B39" w:rsidP="00B50D5F">
            <w:pPr>
              <w:pStyle w:val="ConsPlusNormal"/>
              <w:rPr>
                <w:rFonts w:ascii="Times New Roman" w:hAnsi="Times New Roman" w:cs="Times New Roman"/>
              </w:rPr>
            </w:pPr>
            <w:r w:rsidRPr="008C4D74">
              <w:rPr>
                <w:rFonts w:ascii="Times New Roman" w:hAnsi="Times New Roman" w:cs="Times New Roman"/>
              </w:rPr>
              <w:t>ПЧ п. Волот</w:t>
            </w:r>
          </w:p>
          <w:p w14:paraId="78D8F64F" w14:textId="77777777" w:rsidR="006D2B39" w:rsidRPr="008C4D74" w:rsidRDefault="006D2B39" w:rsidP="00B50D5F">
            <w:pPr>
              <w:pStyle w:val="ConsPlusNormal"/>
              <w:rPr>
                <w:rFonts w:ascii="Times New Roman" w:hAnsi="Times New Roman" w:cs="Times New Roman"/>
              </w:rPr>
            </w:pPr>
          </w:p>
        </w:tc>
        <w:tc>
          <w:tcPr>
            <w:tcW w:w="2328" w:type="dxa"/>
            <w:gridSpan w:val="2"/>
          </w:tcPr>
          <w:p w14:paraId="366E22D8" w14:textId="77777777" w:rsidR="006D2B39" w:rsidRPr="008C4D74" w:rsidRDefault="006D2B39" w:rsidP="00B50D5F">
            <w:pPr>
              <w:pStyle w:val="ConsPlusNormal"/>
              <w:rPr>
                <w:rFonts w:ascii="Times New Roman" w:hAnsi="Times New Roman" w:cs="Times New Roman"/>
              </w:rPr>
            </w:pPr>
            <w:r w:rsidRPr="008C4D74">
              <w:rPr>
                <w:rFonts w:ascii="Times New Roman" w:hAnsi="Times New Roman" w:cs="Times New Roman"/>
              </w:rPr>
              <w:t xml:space="preserve">СЗЗ в соответствии с </w:t>
            </w:r>
            <w:hyperlink r:id="rId11" w:history="1">
              <w:r w:rsidRPr="008C4D74">
                <w:rPr>
                  <w:rFonts w:ascii="Times New Roman" w:hAnsi="Times New Roman" w:cs="Times New Roman"/>
                  <w:color w:val="0000FF"/>
                </w:rPr>
                <w:t>СанПиН 2.2.1/2.1.1.1200-03</w:t>
              </w:r>
            </w:hyperlink>
          </w:p>
        </w:tc>
      </w:tr>
      <w:tr w:rsidR="00F860AD" w:rsidRPr="008C4D74" w14:paraId="692450C3" w14:textId="77777777" w:rsidTr="002A055E">
        <w:tc>
          <w:tcPr>
            <w:tcW w:w="708" w:type="dxa"/>
          </w:tcPr>
          <w:p w14:paraId="1A7FB157" w14:textId="77777777" w:rsidR="00F860AD" w:rsidRPr="008C4D74" w:rsidRDefault="00F860AD" w:rsidP="00B50D5F">
            <w:pPr>
              <w:pStyle w:val="ConsPlusNormal"/>
              <w:rPr>
                <w:rFonts w:ascii="Times New Roman" w:hAnsi="Times New Roman" w:cs="Times New Roman"/>
              </w:rPr>
            </w:pPr>
            <w:bookmarkStart w:id="208" w:name="_Toc371262316"/>
            <w:bookmarkStart w:id="209" w:name="_Toc371594180"/>
            <w:bookmarkStart w:id="210" w:name="_Toc389545853"/>
            <w:bookmarkStart w:id="211" w:name="_Toc408941691"/>
            <w:bookmarkEnd w:id="207"/>
            <w:r w:rsidRPr="008C4D74">
              <w:rPr>
                <w:rFonts w:ascii="Times New Roman" w:hAnsi="Times New Roman" w:cs="Times New Roman"/>
              </w:rPr>
              <w:t>1</w:t>
            </w:r>
          </w:p>
        </w:tc>
        <w:tc>
          <w:tcPr>
            <w:tcW w:w="14473" w:type="dxa"/>
            <w:gridSpan w:val="9"/>
          </w:tcPr>
          <w:p w14:paraId="2FC30F07" w14:textId="77777777" w:rsidR="00F860AD" w:rsidRPr="008C4D74" w:rsidRDefault="00F860AD" w:rsidP="00F860AD">
            <w:pPr>
              <w:pStyle w:val="ConsPlusNormal"/>
              <w:rPr>
                <w:rFonts w:ascii="Times New Roman" w:hAnsi="Times New Roman" w:cs="Times New Roman"/>
              </w:rPr>
            </w:pPr>
            <w:r w:rsidRPr="008C4D74">
              <w:rPr>
                <w:rFonts w:ascii="Times New Roman" w:hAnsi="Times New Roman" w:cs="Times New Roman"/>
              </w:rPr>
              <w:t>Инвестиционные площадки для размещения сельскохозяйственного производства</w:t>
            </w:r>
          </w:p>
        </w:tc>
      </w:tr>
      <w:tr w:rsidR="00F860AD" w:rsidRPr="008C4D74" w14:paraId="5C76124A" w14:textId="77777777" w:rsidTr="002A055E">
        <w:trPr>
          <w:gridAfter w:val="1"/>
          <w:wAfter w:w="12" w:type="dxa"/>
        </w:trPr>
        <w:tc>
          <w:tcPr>
            <w:tcW w:w="708" w:type="dxa"/>
          </w:tcPr>
          <w:p w14:paraId="313B4526" w14:textId="77777777" w:rsidR="00F860AD" w:rsidRPr="008C4D74" w:rsidRDefault="00F860AD" w:rsidP="00F860AD">
            <w:pPr>
              <w:pStyle w:val="ConsPlusNormal"/>
              <w:rPr>
                <w:rFonts w:ascii="Times New Roman" w:hAnsi="Times New Roman" w:cs="Times New Roman"/>
              </w:rPr>
            </w:pPr>
            <w:r w:rsidRPr="008C4D74">
              <w:rPr>
                <w:rFonts w:ascii="Times New Roman" w:hAnsi="Times New Roman" w:cs="Times New Roman"/>
              </w:rPr>
              <w:t>1.31.</w:t>
            </w:r>
          </w:p>
        </w:tc>
        <w:tc>
          <w:tcPr>
            <w:tcW w:w="4112" w:type="dxa"/>
          </w:tcPr>
          <w:p w14:paraId="49D88365" w14:textId="77777777" w:rsidR="00F860AD" w:rsidRPr="008C4D74" w:rsidRDefault="00F860AD" w:rsidP="00F860AD">
            <w:pPr>
              <w:pStyle w:val="ConsPlusNormal"/>
              <w:rPr>
                <w:rFonts w:ascii="Times New Roman" w:hAnsi="Times New Roman" w:cs="Times New Roman"/>
              </w:rPr>
            </w:pPr>
            <w:r w:rsidRPr="008C4D74">
              <w:rPr>
                <w:rFonts w:ascii="Times New Roman" w:hAnsi="Times New Roman" w:cs="Times New Roman"/>
              </w:rPr>
              <w:t>Инвестиционная площадка</w:t>
            </w:r>
          </w:p>
        </w:tc>
        <w:tc>
          <w:tcPr>
            <w:tcW w:w="3020" w:type="dxa"/>
            <w:gridSpan w:val="2"/>
          </w:tcPr>
          <w:p w14:paraId="12358333" w14:textId="77777777" w:rsidR="00F860AD" w:rsidRPr="008C4D74" w:rsidRDefault="00F860AD" w:rsidP="00F860AD">
            <w:pPr>
              <w:pStyle w:val="ConsPlusNormal"/>
              <w:rPr>
                <w:rFonts w:ascii="Times New Roman" w:hAnsi="Times New Roman" w:cs="Times New Roman"/>
              </w:rPr>
            </w:pPr>
            <w:r w:rsidRPr="008C4D74">
              <w:rPr>
                <w:rFonts w:ascii="Times New Roman" w:hAnsi="Times New Roman" w:cs="Times New Roman"/>
              </w:rPr>
              <w:t>земельный участок "Точка" с кадастровым номером 53:04:00000000:42</w:t>
            </w:r>
          </w:p>
        </w:tc>
        <w:tc>
          <w:tcPr>
            <w:tcW w:w="1843" w:type="dxa"/>
            <w:gridSpan w:val="2"/>
          </w:tcPr>
          <w:p w14:paraId="29F6F646" w14:textId="77777777" w:rsidR="00F860AD" w:rsidRPr="008C4D74" w:rsidRDefault="00F860AD" w:rsidP="00F860AD">
            <w:pPr>
              <w:pStyle w:val="ConsPlusNormal"/>
              <w:rPr>
                <w:rFonts w:ascii="Times New Roman" w:hAnsi="Times New Roman" w:cs="Times New Roman"/>
              </w:rPr>
            </w:pPr>
            <w:r w:rsidRPr="008C4D74">
              <w:rPr>
                <w:rFonts w:ascii="Times New Roman" w:hAnsi="Times New Roman" w:cs="Times New Roman"/>
              </w:rPr>
              <w:t>площадь 100 га с возможным расширением до 120 га</w:t>
            </w:r>
          </w:p>
        </w:tc>
        <w:tc>
          <w:tcPr>
            <w:tcW w:w="3260" w:type="dxa"/>
            <w:gridSpan w:val="2"/>
          </w:tcPr>
          <w:p w14:paraId="02529E7F" w14:textId="77777777" w:rsidR="00F860AD" w:rsidRPr="008C4D74" w:rsidRDefault="00F860AD" w:rsidP="00F860AD">
            <w:pPr>
              <w:pStyle w:val="ConsPlusNormal"/>
              <w:rPr>
                <w:rFonts w:ascii="Times New Roman" w:hAnsi="Times New Roman" w:cs="Times New Roman"/>
              </w:rPr>
            </w:pPr>
            <w:proofErr w:type="spellStart"/>
            <w:r w:rsidRPr="008C4D74">
              <w:rPr>
                <w:rFonts w:ascii="Times New Roman" w:hAnsi="Times New Roman" w:cs="Times New Roman"/>
              </w:rPr>
              <w:t>Волотовский</w:t>
            </w:r>
            <w:proofErr w:type="spellEnd"/>
            <w:r w:rsidRPr="008C4D74">
              <w:rPr>
                <w:rFonts w:ascii="Times New Roman" w:hAnsi="Times New Roman" w:cs="Times New Roman"/>
              </w:rPr>
              <w:t xml:space="preserve"> район, п. Волот, 2 км в сторону д. Точка</w:t>
            </w:r>
          </w:p>
        </w:tc>
        <w:tc>
          <w:tcPr>
            <w:tcW w:w="2226" w:type="dxa"/>
          </w:tcPr>
          <w:p w14:paraId="3697110E" w14:textId="77777777" w:rsidR="00F860AD" w:rsidRPr="008C4D74" w:rsidRDefault="00F860AD" w:rsidP="00F860AD">
            <w:pPr>
              <w:pStyle w:val="ConsPlusNormal"/>
              <w:rPr>
                <w:rFonts w:ascii="Times New Roman" w:hAnsi="Times New Roman" w:cs="Times New Roman"/>
              </w:rPr>
            </w:pPr>
            <w:r w:rsidRPr="008C4D74">
              <w:rPr>
                <w:rFonts w:ascii="Times New Roman" w:hAnsi="Times New Roman" w:cs="Times New Roman"/>
              </w:rPr>
              <w:t xml:space="preserve">в соответствии с </w:t>
            </w:r>
            <w:hyperlink r:id="rId12" w:history="1">
              <w:r w:rsidRPr="008C4D74">
                <w:rPr>
                  <w:rFonts w:ascii="Times New Roman" w:hAnsi="Times New Roman" w:cs="Times New Roman"/>
                  <w:color w:val="0000FF"/>
                </w:rPr>
                <w:t>СанПиН 2.2.1/2.1.1.1200-03</w:t>
              </w:r>
            </w:hyperlink>
          </w:p>
        </w:tc>
      </w:tr>
      <w:tr w:rsidR="00F860AD" w:rsidRPr="008C4D74" w14:paraId="3FF3FAC2" w14:textId="77777777" w:rsidTr="002A055E">
        <w:tc>
          <w:tcPr>
            <w:tcW w:w="708" w:type="dxa"/>
          </w:tcPr>
          <w:p w14:paraId="38A88750" w14:textId="77777777" w:rsidR="00F860AD" w:rsidRPr="008C4D74" w:rsidRDefault="00F860AD" w:rsidP="00F860AD">
            <w:pPr>
              <w:pStyle w:val="ConsPlusNormal"/>
              <w:rPr>
                <w:rFonts w:ascii="Times New Roman" w:hAnsi="Times New Roman" w:cs="Times New Roman"/>
              </w:rPr>
            </w:pPr>
            <w:r w:rsidRPr="008C4D74">
              <w:rPr>
                <w:rFonts w:ascii="Times New Roman" w:hAnsi="Times New Roman" w:cs="Times New Roman"/>
              </w:rPr>
              <w:t>2</w:t>
            </w:r>
          </w:p>
        </w:tc>
        <w:tc>
          <w:tcPr>
            <w:tcW w:w="14473" w:type="dxa"/>
            <w:gridSpan w:val="9"/>
          </w:tcPr>
          <w:p w14:paraId="345BC727" w14:textId="77777777" w:rsidR="00F860AD" w:rsidRPr="008C4D74" w:rsidRDefault="00F860AD" w:rsidP="00F860AD">
            <w:pPr>
              <w:pStyle w:val="ConsPlusNormal"/>
              <w:rPr>
                <w:rFonts w:ascii="Times New Roman" w:hAnsi="Times New Roman" w:cs="Times New Roman"/>
              </w:rPr>
            </w:pPr>
            <w:r w:rsidRPr="008C4D74">
              <w:rPr>
                <w:rFonts w:ascii="Times New Roman" w:hAnsi="Times New Roman" w:cs="Times New Roman"/>
              </w:rPr>
              <w:t>Инвестиционные площадки для размещения промышленного производства</w:t>
            </w:r>
          </w:p>
        </w:tc>
      </w:tr>
      <w:tr w:rsidR="00F860AD" w:rsidRPr="008C4D74" w14:paraId="5977B2C4" w14:textId="77777777" w:rsidTr="002A055E">
        <w:trPr>
          <w:gridAfter w:val="1"/>
          <w:wAfter w:w="12" w:type="dxa"/>
        </w:trPr>
        <w:tc>
          <w:tcPr>
            <w:tcW w:w="708" w:type="dxa"/>
          </w:tcPr>
          <w:p w14:paraId="0DE7CB48" w14:textId="77777777" w:rsidR="00F860AD" w:rsidRPr="008C4D74" w:rsidRDefault="00F860AD" w:rsidP="00F860AD">
            <w:pPr>
              <w:pStyle w:val="ConsPlusNormal"/>
              <w:rPr>
                <w:rFonts w:ascii="Times New Roman" w:hAnsi="Times New Roman" w:cs="Times New Roman"/>
              </w:rPr>
            </w:pPr>
            <w:r w:rsidRPr="008C4D74">
              <w:rPr>
                <w:rFonts w:ascii="Times New Roman" w:hAnsi="Times New Roman" w:cs="Times New Roman"/>
              </w:rPr>
              <w:t>2.23.</w:t>
            </w:r>
          </w:p>
        </w:tc>
        <w:tc>
          <w:tcPr>
            <w:tcW w:w="4112" w:type="dxa"/>
          </w:tcPr>
          <w:p w14:paraId="106E44BA" w14:textId="77777777" w:rsidR="00F860AD" w:rsidRPr="008C4D74" w:rsidRDefault="00F860AD" w:rsidP="00F860AD">
            <w:pPr>
              <w:pStyle w:val="ConsPlusNormal"/>
              <w:rPr>
                <w:rFonts w:ascii="Times New Roman" w:hAnsi="Times New Roman" w:cs="Times New Roman"/>
              </w:rPr>
            </w:pPr>
            <w:r w:rsidRPr="008C4D74">
              <w:rPr>
                <w:rFonts w:ascii="Times New Roman" w:hAnsi="Times New Roman" w:cs="Times New Roman"/>
              </w:rPr>
              <w:t>Инвестиционная площадка</w:t>
            </w:r>
          </w:p>
        </w:tc>
        <w:tc>
          <w:tcPr>
            <w:tcW w:w="3020" w:type="dxa"/>
            <w:gridSpan w:val="2"/>
          </w:tcPr>
          <w:p w14:paraId="714F568E" w14:textId="77777777" w:rsidR="00F860AD" w:rsidRPr="008C4D74" w:rsidRDefault="00F860AD" w:rsidP="00F860AD">
            <w:pPr>
              <w:pStyle w:val="ConsPlusNormal"/>
              <w:rPr>
                <w:rFonts w:ascii="Times New Roman" w:hAnsi="Times New Roman" w:cs="Times New Roman"/>
              </w:rPr>
            </w:pPr>
            <w:r w:rsidRPr="008C4D74">
              <w:rPr>
                <w:rFonts w:ascii="Times New Roman" w:hAnsi="Times New Roman" w:cs="Times New Roman"/>
              </w:rPr>
              <w:t>"Сельхозтехника"</w:t>
            </w:r>
          </w:p>
        </w:tc>
        <w:tc>
          <w:tcPr>
            <w:tcW w:w="1843" w:type="dxa"/>
            <w:gridSpan w:val="2"/>
          </w:tcPr>
          <w:p w14:paraId="0BB86E44" w14:textId="77777777" w:rsidR="00F860AD" w:rsidRPr="008C4D74" w:rsidRDefault="00F860AD" w:rsidP="00F860AD">
            <w:pPr>
              <w:pStyle w:val="ConsPlusNormal"/>
              <w:rPr>
                <w:rFonts w:ascii="Times New Roman" w:hAnsi="Times New Roman" w:cs="Times New Roman"/>
              </w:rPr>
            </w:pPr>
            <w:r w:rsidRPr="008C4D74">
              <w:rPr>
                <w:rFonts w:ascii="Times New Roman" w:hAnsi="Times New Roman" w:cs="Times New Roman"/>
              </w:rPr>
              <w:t>площадь 1 га с возможным расширением до 1,2 га</w:t>
            </w:r>
          </w:p>
        </w:tc>
        <w:tc>
          <w:tcPr>
            <w:tcW w:w="3260" w:type="dxa"/>
            <w:gridSpan w:val="2"/>
          </w:tcPr>
          <w:p w14:paraId="3D6AD0BD" w14:textId="77777777" w:rsidR="00F860AD" w:rsidRPr="008C4D74" w:rsidRDefault="00F860AD" w:rsidP="00F860AD">
            <w:pPr>
              <w:pStyle w:val="ConsPlusNormal"/>
              <w:rPr>
                <w:rFonts w:ascii="Times New Roman" w:hAnsi="Times New Roman" w:cs="Times New Roman"/>
              </w:rPr>
            </w:pPr>
            <w:proofErr w:type="spellStart"/>
            <w:r w:rsidRPr="008C4D74">
              <w:rPr>
                <w:rFonts w:ascii="Times New Roman" w:hAnsi="Times New Roman" w:cs="Times New Roman"/>
              </w:rPr>
              <w:t>Волотовский</w:t>
            </w:r>
            <w:proofErr w:type="spellEnd"/>
            <w:r w:rsidRPr="008C4D74">
              <w:rPr>
                <w:rFonts w:ascii="Times New Roman" w:hAnsi="Times New Roman" w:cs="Times New Roman"/>
              </w:rPr>
              <w:t xml:space="preserve"> район, п. Волот, ул. </w:t>
            </w:r>
            <w:proofErr w:type="gramStart"/>
            <w:r w:rsidRPr="008C4D74">
              <w:rPr>
                <w:rFonts w:ascii="Times New Roman" w:hAnsi="Times New Roman" w:cs="Times New Roman"/>
              </w:rPr>
              <w:t>Садовая</w:t>
            </w:r>
            <w:proofErr w:type="gramEnd"/>
            <w:r w:rsidRPr="008C4D74">
              <w:rPr>
                <w:rFonts w:ascii="Times New Roman" w:hAnsi="Times New Roman" w:cs="Times New Roman"/>
              </w:rPr>
              <w:t>, д. 2</w:t>
            </w:r>
          </w:p>
        </w:tc>
        <w:tc>
          <w:tcPr>
            <w:tcW w:w="2226" w:type="dxa"/>
          </w:tcPr>
          <w:p w14:paraId="45D6B8AE" w14:textId="77777777" w:rsidR="00F860AD" w:rsidRPr="008C4D74" w:rsidRDefault="00F860AD" w:rsidP="00F860AD">
            <w:pPr>
              <w:pStyle w:val="ConsPlusNormal"/>
              <w:rPr>
                <w:rFonts w:ascii="Times New Roman" w:hAnsi="Times New Roman" w:cs="Times New Roman"/>
              </w:rPr>
            </w:pPr>
            <w:r w:rsidRPr="008C4D74">
              <w:rPr>
                <w:rFonts w:ascii="Times New Roman" w:hAnsi="Times New Roman" w:cs="Times New Roman"/>
              </w:rPr>
              <w:t>СЗЗ - 0,1 км</w:t>
            </w:r>
          </w:p>
        </w:tc>
      </w:tr>
      <w:tr w:rsidR="00F860AD" w:rsidRPr="008C4D74" w14:paraId="3721893C" w14:textId="77777777" w:rsidTr="002A055E">
        <w:trPr>
          <w:gridAfter w:val="1"/>
          <w:wAfter w:w="12" w:type="dxa"/>
        </w:trPr>
        <w:tc>
          <w:tcPr>
            <w:tcW w:w="708" w:type="dxa"/>
          </w:tcPr>
          <w:p w14:paraId="6011F4F3" w14:textId="77777777" w:rsidR="00F860AD" w:rsidRPr="008C4D74" w:rsidRDefault="00F860AD" w:rsidP="00F860AD">
            <w:pPr>
              <w:pStyle w:val="ConsPlusNormal"/>
              <w:rPr>
                <w:rFonts w:ascii="Times New Roman" w:hAnsi="Times New Roman" w:cs="Times New Roman"/>
              </w:rPr>
            </w:pPr>
            <w:r w:rsidRPr="008C4D74">
              <w:rPr>
                <w:rFonts w:ascii="Times New Roman" w:hAnsi="Times New Roman" w:cs="Times New Roman"/>
              </w:rPr>
              <w:t>2.25.</w:t>
            </w:r>
          </w:p>
        </w:tc>
        <w:tc>
          <w:tcPr>
            <w:tcW w:w="4112" w:type="dxa"/>
          </w:tcPr>
          <w:p w14:paraId="2BEEEFC3" w14:textId="77777777" w:rsidR="00F860AD" w:rsidRPr="008C4D74" w:rsidRDefault="00F860AD" w:rsidP="00F860AD">
            <w:pPr>
              <w:pStyle w:val="ConsPlusNormal"/>
              <w:rPr>
                <w:rFonts w:ascii="Times New Roman" w:hAnsi="Times New Roman" w:cs="Times New Roman"/>
              </w:rPr>
            </w:pPr>
            <w:r w:rsidRPr="008C4D74">
              <w:rPr>
                <w:rFonts w:ascii="Times New Roman" w:hAnsi="Times New Roman" w:cs="Times New Roman"/>
              </w:rPr>
              <w:t>Инвестиционная площадка</w:t>
            </w:r>
          </w:p>
        </w:tc>
        <w:tc>
          <w:tcPr>
            <w:tcW w:w="3020" w:type="dxa"/>
            <w:gridSpan w:val="2"/>
          </w:tcPr>
          <w:p w14:paraId="0870CB62" w14:textId="77777777" w:rsidR="00F860AD" w:rsidRPr="008C4D74" w:rsidRDefault="00F860AD" w:rsidP="00F860AD">
            <w:pPr>
              <w:pStyle w:val="ConsPlusNormal"/>
              <w:rPr>
                <w:rFonts w:ascii="Times New Roman" w:hAnsi="Times New Roman" w:cs="Times New Roman"/>
              </w:rPr>
            </w:pPr>
            <w:r w:rsidRPr="008C4D74">
              <w:rPr>
                <w:rFonts w:ascii="Times New Roman" w:hAnsi="Times New Roman" w:cs="Times New Roman"/>
              </w:rPr>
              <w:t>"Взлетно-посадочная полоса (Аэродром) 1-8", земельные участки с кадастровыми номерами 53:04:051601:97, 53:04:050301:121, 53:04:051601:96, 53:04:051601:91, 53:04:051601:95, 53:04:051601:92, 53:04:051601:94, 53:04:051601:93</w:t>
            </w:r>
          </w:p>
        </w:tc>
        <w:tc>
          <w:tcPr>
            <w:tcW w:w="1843" w:type="dxa"/>
            <w:gridSpan w:val="2"/>
          </w:tcPr>
          <w:p w14:paraId="6A372346" w14:textId="77777777" w:rsidR="00F860AD" w:rsidRPr="008C4D74" w:rsidRDefault="00F860AD" w:rsidP="00F860AD">
            <w:pPr>
              <w:pStyle w:val="ConsPlusNormal"/>
              <w:rPr>
                <w:rFonts w:ascii="Times New Roman" w:hAnsi="Times New Roman" w:cs="Times New Roman"/>
              </w:rPr>
            </w:pPr>
            <w:r w:rsidRPr="008C4D74">
              <w:rPr>
                <w:rFonts w:ascii="Times New Roman" w:hAnsi="Times New Roman" w:cs="Times New Roman"/>
              </w:rPr>
              <w:t>площадь 23,9 га</w:t>
            </w:r>
          </w:p>
        </w:tc>
        <w:tc>
          <w:tcPr>
            <w:tcW w:w="3260" w:type="dxa"/>
            <w:gridSpan w:val="2"/>
          </w:tcPr>
          <w:p w14:paraId="605128DE" w14:textId="77777777" w:rsidR="00F860AD" w:rsidRPr="008C4D74" w:rsidRDefault="00F860AD" w:rsidP="00F860AD">
            <w:pPr>
              <w:pStyle w:val="ConsPlusNormal"/>
              <w:rPr>
                <w:rFonts w:ascii="Times New Roman" w:hAnsi="Times New Roman" w:cs="Times New Roman"/>
              </w:rPr>
            </w:pPr>
            <w:proofErr w:type="spellStart"/>
            <w:r w:rsidRPr="008C4D74">
              <w:rPr>
                <w:rFonts w:ascii="Times New Roman" w:hAnsi="Times New Roman" w:cs="Times New Roman"/>
              </w:rPr>
              <w:t>Волотовский</w:t>
            </w:r>
            <w:proofErr w:type="spellEnd"/>
            <w:r w:rsidRPr="008C4D74">
              <w:rPr>
                <w:rFonts w:ascii="Times New Roman" w:hAnsi="Times New Roman" w:cs="Times New Roman"/>
              </w:rPr>
              <w:t xml:space="preserve"> район, п. Волот, ул. Миши Васильева</w:t>
            </w:r>
          </w:p>
        </w:tc>
        <w:tc>
          <w:tcPr>
            <w:tcW w:w="2226" w:type="dxa"/>
          </w:tcPr>
          <w:p w14:paraId="2499B0D4" w14:textId="77777777" w:rsidR="00F860AD" w:rsidRPr="008C4D74" w:rsidRDefault="00F860AD" w:rsidP="00F860AD">
            <w:pPr>
              <w:pStyle w:val="ConsPlusNormal"/>
              <w:rPr>
                <w:rFonts w:ascii="Times New Roman" w:hAnsi="Times New Roman" w:cs="Times New Roman"/>
              </w:rPr>
            </w:pPr>
            <w:r w:rsidRPr="008C4D74">
              <w:rPr>
                <w:rFonts w:ascii="Times New Roman" w:hAnsi="Times New Roman" w:cs="Times New Roman"/>
              </w:rPr>
              <w:t>СЗЗ - 0,5 км</w:t>
            </w:r>
          </w:p>
        </w:tc>
      </w:tr>
      <w:tr w:rsidR="00F860AD" w:rsidRPr="008C4D74" w14:paraId="40FB3856" w14:textId="77777777" w:rsidTr="002A055E">
        <w:trPr>
          <w:gridAfter w:val="1"/>
          <w:wAfter w:w="12" w:type="dxa"/>
        </w:trPr>
        <w:tc>
          <w:tcPr>
            <w:tcW w:w="708" w:type="dxa"/>
          </w:tcPr>
          <w:p w14:paraId="1C9AA2EF" w14:textId="77777777" w:rsidR="00F860AD" w:rsidRPr="008C4D74" w:rsidRDefault="00F860AD" w:rsidP="00F860AD">
            <w:pPr>
              <w:pStyle w:val="ConsPlusNormal"/>
              <w:rPr>
                <w:rFonts w:ascii="Times New Roman" w:hAnsi="Times New Roman" w:cs="Times New Roman"/>
              </w:rPr>
            </w:pPr>
            <w:r w:rsidRPr="008C4D74">
              <w:rPr>
                <w:rFonts w:ascii="Times New Roman" w:hAnsi="Times New Roman" w:cs="Times New Roman"/>
              </w:rPr>
              <w:t>2.27.</w:t>
            </w:r>
          </w:p>
        </w:tc>
        <w:tc>
          <w:tcPr>
            <w:tcW w:w="4112" w:type="dxa"/>
          </w:tcPr>
          <w:p w14:paraId="73696005" w14:textId="77777777" w:rsidR="00F860AD" w:rsidRPr="008C4D74" w:rsidRDefault="00F860AD" w:rsidP="00F860AD">
            <w:pPr>
              <w:pStyle w:val="ConsPlusNormal"/>
              <w:rPr>
                <w:rFonts w:ascii="Times New Roman" w:hAnsi="Times New Roman" w:cs="Times New Roman"/>
              </w:rPr>
            </w:pPr>
            <w:r w:rsidRPr="008C4D74">
              <w:rPr>
                <w:rFonts w:ascii="Times New Roman" w:hAnsi="Times New Roman" w:cs="Times New Roman"/>
              </w:rPr>
              <w:t>Инвестиционная площадка</w:t>
            </w:r>
          </w:p>
        </w:tc>
        <w:tc>
          <w:tcPr>
            <w:tcW w:w="3020" w:type="dxa"/>
            <w:gridSpan w:val="2"/>
          </w:tcPr>
          <w:p w14:paraId="2C959EAC" w14:textId="77777777" w:rsidR="00F860AD" w:rsidRPr="008C4D74" w:rsidRDefault="00F860AD" w:rsidP="00F860AD">
            <w:pPr>
              <w:pStyle w:val="ConsPlusNormal"/>
              <w:rPr>
                <w:rFonts w:ascii="Times New Roman" w:hAnsi="Times New Roman" w:cs="Times New Roman"/>
              </w:rPr>
            </w:pPr>
            <w:r w:rsidRPr="008C4D74">
              <w:rPr>
                <w:rFonts w:ascii="Times New Roman" w:hAnsi="Times New Roman" w:cs="Times New Roman"/>
              </w:rPr>
              <w:t>"</w:t>
            </w:r>
            <w:proofErr w:type="spellStart"/>
            <w:r w:rsidRPr="008C4D74">
              <w:rPr>
                <w:rFonts w:ascii="Times New Roman" w:hAnsi="Times New Roman" w:cs="Times New Roman"/>
              </w:rPr>
              <w:t>Сельхозхимия</w:t>
            </w:r>
            <w:proofErr w:type="spellEnd"/>
            <w:r w:rsidRPr="008C4D74">
              <w:rPr>
                <w:rFonts w:ascii="Times New Roman" w:hAnsi="Times New Roman" w:cs="Times New Roman"/>
              </w:rPr>
              <w:t xml:space="preserve">", земельный участок с кадастровым номером </w:t>
            </w:r>
            <w:r w:rsidRPr="008C4D74">
              <w:rPr>
                <w:rFonts w:ascii="Times New Roman" w:hAnsi="Times New Roman" w:cs="Times New Roman"/>
              </w:rPr>
              <w:lastRenderedPageBreak/>
              <w:t>53:04:010201:3</w:t>
            </w:r>
          </w:p>
        </w:tc>
        <w:tc>
          <w:tcPr>
            <w:tcW w:w="1843" w:type="dxa"/>
            <w:gridSpan w:val="2"/>
          </w:tcPr>
          <w:p w14:paraId="02F4F3E5" w14:textId="77777777" w:rsidR="00F860AD" w:rsidRPr="008C4D74" w:rsidRDefault="00F860AD" w:rsidP="00F860AD">
            <w:pPr>
              <w:pStyle w:val="ConsPlusNormal"/>
              <w:rPr>
                <w:rFonts w:ascii="Times New Roman" w:hAnsi="Times New Roman" w:cs="Times New Roman"/>
              </w:rPr>
            </w:pPr>
            <w:r w:rsidRPr="008C4D74">
              <w:rPr>
                <w:rFonts w:ascii="Times New Roman" w:hAnsi="Times New Roman" w:cs="Times New Roman"/>
              </w:rPr>
              <w:lastRenderedPageBreak/>
              <w:t>площадь 3,1 га</w:t>
            </w:r>
          </w:p>
        </w:tc>
        <w:tc>
          <w:tcPr>
            <w:tcW w:w="3260" w:type="dxa"/>
            <w:gridSpan w:val="2"/>
          </w:tcPr>
          <w:p w14:paraId="0A3D4FA4" w14:textId="77777777" w:rsidR="00F860AD" w:rsidRPr="008C4D74" w:rsidRDefault="00F860AD" w:rsidP="00F860AD">
            <w:pPr>
              <w:pStyle w:val="ConsPlusNormal"/>
              <w:rPr>
                <w:rFonts w:ascii="Times New Roman" w:hAnsi="Times New Roman" w:cs="Times New Roman"/>
              </w:rPr>
            </w:pPr>
            <w:proofErr w:type="spellStart"/>
            <w:r w:rsidRPr="008C4D74">
              <w:rPr>
                <w:rFonts w:ascii="Times New Roman" w:hAnsi="Times New Roman" w:cs="Times New Roman"/>
              </w:rPr>
              <w:t>Волотовский</w:t>
            </w:r>
            <w:proofErr w:type="spellEnd"/>
            <w:r w:rsidRPr="008C4D74">
              <w:rPr>
                <w:rFonts w:ascii="Times New Roman" w:hAnsi="Times New Roman" w:cs="Times New Roman"/>
              </w:rPr>
              <w:t xml:space="preserve"> район, п. Волот, ул. Миши Васильева</w:t>
            </w:r>
          </w:p>
        </w:tc>
        <w:tc>
          <w:tcPr>
            <w:tcW w:w="2226" w:type="dxa"/>
          </w:tcPr>
          <w:p w14:paraId="6D2509F0" w14:textId="77777777" w:rsidR="00F860AD" w:rsidRPr="008C4D74" w:rsidRDefault="00F860AD" w:rsidP="00F860AD">
            <w:pPr>
              <w:pStyle w:val="ConsPlusNormal"/>
              <w:rPr>
                <w:rFonts w:ascii="Times New Roman" w:hAnsi="Times New Roman" w:cs="Times New Roman"/>
              </w:rPr>
            </w:pPr>
            <w:r w:rsidRPr="008C4D74">
              <w:rPr>
                <w:rFonts w:ascii="Times New Roman" w:hAnsi="Times New Roman" w:cs="Times New Roman"/>
              </w:rPr>
              <w:t>СЗЗ - 0,5 км</w:t>
            </w:r>
          </w:p>
        </w:tc>
      </w:tr>
      <w:tr w:rsidR="00F860AD" w:rsidRPr="008C4D74" w14:paraId="528AA872" w14:textId="77777777" w:rsidTr="002A055E">
        <w:trPr>
          <w:gridAfter w:val="1"/>
          <w:wAfter w:w="12" w:type="dxa"/>
        </w:trPr>
        <w:tc>
          <w:tcPr>
            <w:tcW w:w="708" w:type="dxa"/>
          </w:tcPr>
          <w:p w14:paraId="4580EFA0" w14:textId="4598FAC6" w:rsidR="00F860AD" w:rsidRPr="008C4D74" w:rsidRDefault="00F860AD" w:rsidP="00E91E70">
            <w:pPr>
              <w:pStyle w:val="ConsPlusNormal"/>
              <w:rPr>
                <w:rFonts w:ascii="Times New Roman" w:hAnsi="Times New Roman" w:cs="Times New Roman"/>
              </w:rPr>
            </w:pPr>
            <w:r w:rsidRPr="008C4D74">
              <w:rPr>
                <w:rFonts w:ascii="Times New Roman" w:hAnsi="Times New Roman" w:cs="Times New Roman"/>
              </w:rPr>
              <w:lastRenderedPageBreak/>
              <w:t>2.</w:t>
            </w:r>
            <w:r w:rsidR="00E91E70">
              <w:rPr>
                <w:rFonts w:ascii="Times New Roman" w:hAnsi="Times New Roman" w:cs="Times New Roman"/>
              </w:rPr>
              <w:t>28</w:t>
            </w:r>
            <w:r w:rsidRPr="008C4D74">
              <w:rPr>
                <w:rFonts w:ascii="Times New Roman" w:hAnsi="Times New Roman" w:cs="Times New Roman"/>
              </w:rPr>
              <w:t>.</w:t>
            </w:r>
          </w:p>
        </w:tc>
        <w:tc>
          <w:tcPr>
            <w:tcW w:w="4112" w:type="dxa"/>
          </w:tcPr>
          <w:p w14:paraId="7E75A5D6" w14:textId="77777777" w:rsidR="00F860AD" w:rsidRPr="008C4D74" w:rsidRDefault="00F860AD" w:rsidP="00F860AD">
            <w:pPr>
              <w:pStyle w:val="ConsPlusNormal"/>
              <w:rPr>
                <w:rFonts w:ascii="Times New Roman" w:hAnsi="Times New Roman" w:cs="Times New Roman"/>
              </w:rPr>
            </w:pPr>
            <w:r w:rsidRPr="008C4D74">
              <w:rPr>
                <w:rFonts w:ascii="Times New Roman" w:hAnsi="Times New Roman" w:cs="Times New Roman"/>
              </w:rPr>
              <w:t>Инвестиционная площадка</w:t>
            </w:r>
          </w:p>
        </w:tc>
        <w:tc>
          <w:tcPr>
            <w:tcW w:w="3020" w:type="dxa"/>
            <w:gridSpan w:val="2"/>
          </w:tcPr>
          <w:p w14:paraId="02680559" w14:textId="77777777" w:rsidR="00F860AD" w:rsidRPr="008C4D74" w:rsidRDefault="00F860AD" w:rsidP="00F860AD">
            <w:pPr>
              <w:pStyle w:val="ConsPlusNormal"/>
              <w:rPr>
                <w:rFonts w:ascii="Times New Roman" w:hAnsi="Times New Roman" w:cs="Times New Roman"/>
              </w:rPr>
            </w:pPr>
            <w:r w:rsidRPr="008C4D74">
              <w:rPr>
                <w:rFonts w:ascii="Times New Roman" w:hAnsi="Times New Roman" w:cs="Times New Roman"/>
              </w:rPr>
              <w:t xml:space="preserve">"п. Волот, ул. </w:t>
            </w:r>
            <w:proofErr w:type="gramStart"/>
            <w:r w:rsidRPr="008C4D74">
              <w:rPr>
                <w:rFonts w:ascii="Times New Roman" w:hAnsi="Times New Roman" w:cs="Times New Roman"/>
              </w:rPr>
              <w:t>Старорусская</w:t>
            </w:r>
            <w:proofErr w:type="gramEnd"/>
            <w:r w:rsidRPr="008C4D74">
              <w:rPr>
                <w:rFonts w:ascii="Times New Roman" w:hAnsi="Times New Roman" w:cs="Times New Roman"/>
              </w:rPr>
              <w:t>", земельный участок с кадастровым номером 53:04:0010512:13</w:t>
            </w:r>
          </w:p>
        </w:tc>
        <w:tc>
          <w:tcPr>
            <w:tcW w:w="1843" w:type="dxa"/>
            <w:gridSpan w:val="2"/>
          </w:tcPr>
          <w:p w14:paraId="6BA1CB85" w14:textId="77777777" w:rsidR="00F860AD" w:rsidRPr="008C4D74" w:rsidRDefault="00F860AD" w:rsidP="00F860AD">
            <w:pPr>
              <w:pStyle w:val="ConsPlusNormal"/>
              <w:rPr>
                <w:rFonts w:ascii="Times New Roman" w:hAnsi="Times New Roman" w:cs="Times New Roman"/>
              </w:rPr>
            </w:pPr>
            <w:r w:rsidRPr="008C4D74">
              <w:rPr>
                <w:rFonts w:ascii="Times New Roman" w:hAnsi="Times New Roman" w:cs="Times New Roman"/>
              </w:rPr>
              <w:t>площадь 0,846 га</w:t>
            </w:r>
          </w:p>
        </w:tc>
        <w:tc>
          <w:tcPr>
            <w:tcW w:w="3260" w:type="dxa"/>
            <w:gridSpan w:val="2"/>
          </w:tcPr>
          <w:p w14:paraId="3909A342" w14:textId="77777777" w:rsidR="00F860AD" w:rsidRPr="008C4D74" w:rsidRDefault="00F860AD" w:rsidP="00F860AD">
            <w:pPr>
              <w:pStyle w:val="ConsPlusNormal"/>
              <w:rPr>
                <w:rFonts w:ascii="Times New Roman" w:hAnsi="Times New Roman" w:cs="Times New Roman"/>
              </w:rPr>
            </w:pPr>
            <w:proofErr w:type="spellStart"/>
            <w:r w:rsidRPr="008C4D74">
              <w:rPr>
                <w:rFonts w:ascii="Times New Roman" w:hAnsi="Times New Roman" w:cs="Times New Roman"/>
              </w:rPr>
              <w:t>Волотовский</w:t>
            </w:r>
            <w:proofErr w:type="spellEnd"/>
            <w:r w:rsidRPr="008C4D74">
              <w:rPr>
                <w:rFonts w:ascii="Times New Roman" w:hAnsi="Times New Roman" w:cs="Times New Roman"/>
              </w:rPr>
              <w:t xml:space="preserve"> район, п. Волот, ул. </w:t>
            </w:r>
            <w:proofErr w:type="gramStart"/>
            <w:r w:rsidRPr="008C4D74">
              <w:rPr>
                <w:rFonts w:ascii="Times New Roman" w:hAnsi="Times New Roman" w:cs="Times New Roman"/>
              </w:rPr>
              <w:t>Старорусская</w:t>
            </w:r>
            <w:proofErr w:type="gramEnd"/>
          </w:p>
        </w:tc>
        <w:tc>
          <w:tcPr>
            <w:tcW w:w="2226" w:type="dxa"/>
          </w:tcPr>
          <w:p w14:paraId="41C8E1C9" w14:textId="77777777" w:rsidR="00F860AD" w:rsidRPr="008C4D74" w:rsidRDefault="00F860AD" w:rsidP="00F860AD">
            <w:pPr>
              <w:pStyle w:val="ConsPlusNormal"/>
              <w:rPr>
                <w:rFonts w:ascii="Times New Roman" w:hAnsi="Times New Roman" w:cs="Times New Roman"/>
              </w:rPr>
            </w:pPr>
            <w:r w:rsidRPr="008C4D74">
              <w:rPr>
                <w:rFonts w:ascii="Times New Roman" w:hAnsi="Times New Roman" w:cs="Times New Roman"/>
              </w:rPr>
              <w:t>СЗЗ - 0,05 км</w:t>
            </w:r>
          </w:p>
        </w:tc>
      </w:tr>
      <w:tr w:rsidR="00F860AD" w:rsidRPr="008C4D74" w14:paraId="36EE949A" w14:textId="77777777" w:rsidTr="002A055E">
        <w:tc>
          <w:tcPr>
            <w:tcW w:w="708" w:type="dxa"/>
          </w:tcPr>
          <w:p w14:paraId="2C6D01BF" w14:textId="77777777" w:rsidR="00F860AD" w:rsidRPr="008C4D74" w:rsidRDefault="00F860AD" w:rsidP="00F860AD">
            <w:pPr>
              <w:pStyle w:val="ConsPlusNormal"/>
              <w:rPr>
                <w:rFonts w:ascii="Times New Roman" w:hAnsi="Times New Roman" w:cs="Times New Roman"/>
              </w:rPr>
            </w:pPr>
            <w:r w:rsidRPr="008C4D74">
              <w:rPr>
                <w:rFonts w:ascii="Times New Roman" w:hAnsi="Times New Roman" w:cs="Times New Roman"/>
              </w:rPr>
              <w:t>5</w:t>
            </w:r>
          </w:p>
        </w:tc>
        <w:tc>
          <w:tcPr>
            <w:tcW w:w="14473" w:type="dxa"/>
            <w:gridSpan w:val="9"/>
          </w:tcPr>
          <w:p w14:paraId="6CE8B82D" w14:textId="717E7656" w:rsidR="00F860AD" w:rsidRPr="008C4D74" w:rsidRDefault="00F860AD" w:rsidP="00E91E70">
            <w:pPr>
              <w:pStyle w:val="ConsPlusNormal"/>
              <w:rPr>
                <w:rFonts w:ascii="Times New Roman" w:hAnsi="Times New Roman" w:cs="Times New Roman"/>
              </w:rPr>
            </w:pPr>
            <w:r w:rsidRPr="008C4D74">
              <w:rPr>
                <w:rFonts w:ascii="Times New Roman" w:hAnsi="Times New Roman" w:cs="Times New Roman"/>
              </w:rPr>
              <w:t xml:space="preserve">Инвестиционные площадки для </w:t>
            </w:r>
            <w:r w:rsidR="00E91E70">
              <w:rPr>
                <w:rFonts w:ascii="Times New Roman" w:hAnsi="Times New Roman" w:cs="Times New Roman"/>
              </w:rPr>
              <w:t>общественно-деловых целей</w:t>
            </w:r>
          </w:p>
        </w:tc>
      </w:tr>
      <w:tr w:rsidR="00E91E70" w:rsidRPr="008C4D74" w14:paraId="36418A54" w14:textId="77777777" w:rsidTr="002A055E">
        <w:trPr>
          <w:gridAfter w:val="1"/>
          <w:wAfter w:w="12" w:type="dxa"/>
        </w:trPr>
        <w:tc>
          <w:tcPr>
            <w:tcW w:w="708" w:type="dxa"/>
          </w:tcPr>
          <w:p w14:paraId="79C7B454" w14:textId="77777777" w:rsidR="00E91E70" w:rsidRPr="008C4D74" w:rsidRDefault="00E91E70" w:rsidP="00F860AD">
            <w:pPr>
              <w:pStyle w:val="ConsPlusNormal"/>
              <w:rPr>
                <w:rFonts w:ascii="Times New Roman" w:hAnsi="Times New Roman" w:cs="Times New Roman"/>
              </w:rPr>
            </w:pPr>
            <w:r w:rsidRPr="008C4D74">
              <w:rPr>
                <w:rFonts w:ascii="Times New Roman" w:hAnsi="Times New Roman" w:cs="Times New Roman"/>
              </w:rPr>
              <w:t>5.3.</w:t>
            </w:r>
          </w:p>
        </w:tc>
        <w:tc>
          <w:tcPr>
            <w:tcW w:w="4112" w:type="dxa"/>
          </w:tcPr>
          <w:p w14:paraId="7D5DF94A" w14:textId="77777777" w:rsidR="00E91E70" w:rsidRPr="008C4D74" w:rsidRDefault="00E91E70" w:rsidP="00F860AD">
            <w:pPr>
              <w:pStyle w:val="ConsPlusNormal"/>
              <w:rPr>
                <w:rFonts w:ascii="Times New Roman" w:hAnsi="Times New Roman" w:cs="Times New Roman"/>
              </w:rPr>
            </w:pPr>
            <w:r w:rsidRPr="008C4D74">
              <w:rPr>
                <w:rFonts w:ascii="Times New Roman" w:hAnsi="Times New Roman" w:cs="Times New Roman"/>
              </w:rPr>
              <w:t>Инвестиционная площадка</w:t>
            </w:r>
          </w:p>
        </w:tc>
        <w:tc>
          <w:tcPr>
            <w:tcW w:w="3020" w:type="dxa"/>
            <w:gridSpan w:val="2"/>
          </w:tcPr>
          <w:p w14:paraId="193198FA" w14:textId="0CE4CE51" w:rsidR="00E91E70" w:rsidRPr="008C4D74" w:rsidRDefault="00E91E70" w:rsidP="00F860AD">
            <w:pPr>
              <w:pStyle w:val="ConsPlusNormal"/>
              <w:rPr>
                <w:rFonts w:ascii="Times New Roman" w:hAnsi="Times New Roman" w:cs="Times New Roman"/>
              </w:rPr>
            </w:pPr>
            <w:r w:rsidRPr="008C4D74">
              <w:rPr>
                <w:rFonts w:ascii="Times New Roman" w:hAnsi="Times New Roman" w:cs="Times New Roman"/>
              </w:rPr>
              <w:t>"Волот (филиал СПТУ)", земельный участок с кадастровым номером 53:04:010505:0038</w:t>
            </w:r>
          </w:p>
        </w:tc>
        <w:tc>
          <w:tcPr>
            <w:tcW w:w="1843" w:type="dxa"/>
            <w:gridSpan w:val="2"/>
          </w:tcPr>
          <w:p w14:paraId="1EC6637F" w14:textId="63D6E782" w:rsidR="00E91E70" w:rsidRPr="008C4D74" w:rsidRDefault="00E91E70" w:rsidP="00F860AD">
            <w:pPr>
              <w:pStyle w:val="ConsPlusNormal"/>
              <w:rPr>
                <w:rFonts w:ascii="Times New Roman" w:hAnsi="Times New Roman" w:cs="Times New Roman"/>
              </w:rPr>
            </w:pPr>
            <w:r w:rsidRPr="008C4D74">
              <w:rPr>
                <w:rFonts w:ascii="Times New Roman" w:hAnsi="Times New Roman" w:cs="Times New Roman"/>
              </w:rPr>
              <w:t>площадь 0,24 га</w:t>
            </w:r>
          </w:p>
        </w:tc>
        <w:tc>
          <w:tcPr>
            <w:tcW w:w="3260" w:type="dxa"/>
            <w:gridSpan w:val="2"/>
          </w:tcPr>
          <w:p w14:paraId="3BE3CD36" w14:textId="6AD8203C" w:rsidR="00E91E70" w:rsidRPr="008C4D74" w:rsidRDefault="00E91E70" w:rsidP="00F860AD">
            <w:pPr>
              <w:pStyle w:val="ConsPlusNormal"/>
              <w:rPr>
                <w:rFonts w:ascii="Times New Roman" w:hAnsi="Times New Roman" w:cs="Times New Roman"/>
              </w:rPr>
            </w:pPr>
            <w:proofErr w:type="spellStart"/>
            <w:r w:rsidRPr="008C4D74">
              <w:rPr>
                <w:rFonts w:ascii="Times New Roman" w:hAnsi="Times New Roman" w:cs="Times New Roman"/>
              </w:rPr>
              <w:t>Волотовский</w:t>
            </w:r>
            <w:proofErr w:type="spellEnd"/>
            <w:r w:rsidRPr="008C4D74">
              <w:rPr>
                <w:rFonts w:ascii="Times New Roman" w:hAnsi="Times New Roman" w:cs="Times New Roman"/>
              </w:rPr>
              <w:t xml:space="preserve"> район, п. Волот, ул. Володарского, д. 4</w:t>
            </w:r>
          </w:p>
        </w:tc>
        <w:tc>
          <w:tcPr>
            <w:tcW w:w="2226" w:type="dxa"/>
          </w:tcPr>
          <w:p w14:paraId="2D4474CC" w14:textId="77777777" w:rsidR="00E91E70" w:rsidRPr="008C4D74" w:rsidRDefault="00E91E70" w:rsidP="00F860AD">
            <w:pPr>
              <w:pStyle w:val="ConsPlusNormal"/>
              <w:rPr>
                <w:rFonts w:ascii="Times New Roman" w:hAnsi="Times New Roman" w:cs="Times New Roman"/>
              </w:rPr>
            </w:pPr>
            <w:r w:rsidRPr="008C4D74">
              <w:rPr>
                <w:rFonts w:ascii="Times New Roman" w:hAnsi="Times New Roman" w:cs="Times New Roman"/>
              </w:rPr>
              <w:t>СЗЗ - 0,05 км</w:t>
            </w:r>
          </w:p>
        </w:tc>
      </w:tr>
      <w:tr w:rsidR="00E91E70" w:rsidRPr="008C4D74" w14:paraId="2FD86424" w14:textId="77777777" w:rsidTr="002A055E">
        <w:tc>
          <w:tcPr>
            <w:tcW w:w="708" w:type="dxa"/>
          </w:tcPr>
          <w:p w14:paraId="0B6498A7" w14:textId="77777777" w:rsidR="00E91E70" w:rsidRPr="008C4D74" w:rsidRDefault="00E91E70" w:rsidP="00F860AD">
            <w:pPr>
              <w:pStyle w:val="ConsPlusNormal"/>
              <w:rPr>
                <w:rFonts w:ascii="Times New Roman" w:hAnsi="Times New Roman" w:cs="Times New Roman"/>
              </w:rPr>
            </w:pPr>
            <w:r w:rsidRPr="008C4D74">
              <w:rPr>
                <w:rFonts w:ascii="Times New Roman" w:hAnsi="Times New Roman" w:cs="Times New Roman"/>
              </w:rPr>
              <w:t>6</w:t>
            </w:r>
          </w:p>
        </w:tc>
        <w:tc>
          <w:tcPr>
            <w:tcW w:w="14473" w:type="dxa"/>
            <w:gridSpan w:val="9"/>
          </w:tcPr>
          <w:p w14:paraId="2D40F3DE" w14:textId="77777777" w:rsidR="00E91E70" w:rsidRPr="008C4D74" w:rsidRDefault="00E91E70" w:rsidP="00F860AD">
            <w:pPr>
              <w:pStyle w:val="ConsPlusNormal"/>
              <w:rPr>
                <w:rFonts w:ascii="Times New Roman" w:hAnsi="Times New Roman" w:cs="Times New Roman"/>
              </w:rPr>
            </w:pPr>
            <w:r w:rsidRPr="008C4D74">
              <w:rPr>
                <w:rFonts w:ascii="Times New Roman" w:hAnsi="Times New Roman" w:cs="Times New Roman"/>
              </w:rPr>
              <w:t>Инвестиционные площадки для объектов жилищного строительства</w:t>
            </w:r>
          </w:p>
        </w:tc>
      </w:tr>
      <w:tr w:rsidR="00E91E70" w:rsidRPr="008C4D74" w14:paraId="31E53D5F" w14:textId="77777777" w:rsidTr="002A055E">
        <w:trPr>
          <w:gridAfter w:val="1"/>
          <w:wAfter w:w="12" w:type="dxa"/>
        </w:trPr>
        <w:tc>
          <w:tcPr>
            <w:tcW w:w="708" w:type="dxa"/>
          </w:tcPr>
          <w:p w14:paraId="4FB0E7AD" w14:textId="64679D77" w:rsidR="00E91E70" w:rsidRPr="008C4D74" w:rsidRDefault="00E91E70" w:rsidP="00E91E70">
            <w:pPr>
              <w:pStyle w:val="ConsPlusNormal"/>
              <w:rPr>
                <w:rFonts w:ascii="Times New Roman" w:hAnsi="Times New Roman" w:cs="Times New Roman"/>
              </w:rPr>
            </w:pPr>
            <w:r w:rsidRPr="008C4D74">
              <w:rPr>
                <w:rFonts w:ascii="Times New Roman" w:hAnsi="Times New Roman" w:cs="Times New Roman"/>
              </w:rPr>
              <w:t>6.</w:t>
            </w:r>
            <w:r>
              <w:rPr>
                <w:rFonts w:ascii="Times New Roman" w:hAnsi="Times New Roman" w:cs="Times New Roman"/>
              </w:rPr>
              <w:t>6</w:t>
            </w:r>
            <w:r w:rsidRPr="008C4D74">
              <w:rPr>
                <w:rFonts w:ascii="Times New Roman" w:hAnsi="Times New Roman" w:cs="Times New Roman"/>
              </w:rPr>
              <w:t>.</w:t>
            </w:r>
          </w:p>
        </w:tc>
        <w:tc>
          <w:tcPr>
            <w:tcW w:w="4112" w:type="dxa"/>
          </w:tcPr>
          <w:p w14:paraId="50B4BA27" w14:textId="77777777" w:rsidR="00E91E70" w:rsidRPr="008C4D74" w:rsidRDefault="00E91E70" w:rsidP="00F860AD">
            <w:pPr>
              <w:pStyle w:val="ConsPlusNormal"/>
              <w:rPr>
                <w:rFonts w:ascii="Times New Roman" w:hAnsi="Times New Roman" w:cs="Times New Roman"/>
              </w:rPr>
            </w:pPr>
            <w:r w:rsidRPr="008C4D74">
              <w:rPr>
                <w:rFonts w:ascii="Times New Roman" w:hAnsi="Times New Roman" w:cs="Times New Roman"/>
              </w:rPr>
              <w:t>Инвестиционная площадка</w:t>
            </w:r>
          </w:p>
        </w:tc>
        <w:tc>
          <w:tcPr>
            <w:tcW w:w="3020" w:type="dxa"/>
            <w:gridSpan w:val="2"/>
          </w:tcPr>
          <w:p w14:paraId="40564FFF" w14:textId="77777777" w:rsidR="00E91E70" w:rsidRPr="008C4D74" w:rsidRDefault="00E91E70" w:rsidP="00F860AD">
            <w:pPr>
              <w:pStyle w:val="ConsPlusNormal"/>
              <w:rPr>
                <w:rFonts w:ascii="Times New Roman" w:hAnsi="Times New Roman" w:cs="Times New Roman"/>
              </w:rPr>
            </w:pPr>
            <w:r w:rsidRPr="008C4D74">
              <w:rPr>
                <w:rFonts w:ascii="Times New Roman" w:hAnsi="Times New Roman" w:cs="Times New Roman"/>
              </w:rPr>
              <w:t xml:space="preserve">п. Волот, ул. </w:t>
            </w:r>
            <w:proofErr w:type="gramStart"/>
            <w:r w:rsidRPr="008C4D74">
              <w:rPr>
                <w:rFonts w:ascii="Times New Roman" w:hAnsi="Times New Roman" w:cs="Times New Roman"/>
              </w:rPr>
              <w:t>Железнодорожная</w:t>
            </w:r>
            <w:proofErr w:type="gramEnd"/>
          </w:p>
        </w:tc>
        <w:tc>
          <w:tcPr>
            <w:tcW w:w="1843" w:type="dxa"/>
            <w:gridSpan w:val="2"/>
          </w:tcPr>
          <w:p w14:paraId="4A47BDB5" w14:textId="77777777" w:rsidR="00E91E70" w:rsidRPr="008C4D74" w:rsidRDefault="00E91E70" w:rsidP="0071104E">
            <w:pPr>
              <w:pStyle w:val="ConsPlusNormal"/>
              <w:rPr>
                <w:rFonts w:ascii="Times New Roman" w:hAnsi="Times New Roman" w:cs="Times New Roman"/>
              </w:rPr>
            </w:pPr>
            <w:r w:rsidRPr="008C4D74">
              <w:rPr>
                <w:rFonts w:ascii="Times New Roman" w:hAnsi="Times New Roman" w:cs="Times New Roman"/>
              </w:rPr>
              <w:t xml:space="preserve">площадь </w:t>
            </w:r>
            <w:r w:rsidRPr="008C4D74">
              <w:rPr>
                <w:rFonts w:ascii="Times New Roman" w:hAnsi="Times New Roman" w:cs="Times New Roman"/>
                <w:color w:val="000000" w:themeColor="text1"/>
              </w:rPr>
              <w:t xml:space="preserve">5,9 </w:t>
            </w:r>
            <w:r w:rsidRPr="008C4D74">
              <w:rPr>
                <w:rFonts w:ascii="Times New Roman" w:hAnsi="Times New Roman" w:cs="Times New Roman"/>
              </w:rPr>
              <w:t>га</w:t>
            </w:r>
          </w:p>
        </w:tc>
        <w:tc>
          <w:tcPr>
            <w:tcW w:w="3260" w:type="dxa"/>
            <w:gridSpan w:val="2"/>
          </w:tcPr>
          <w:p w14:paraId="3D459AF3" w14:textId="77777777" w:rsidR="00E91E70" w:rsidRPr="008C4D74" w:rsidRDefault="00E91E70" w:rsidP="00F860AD">
            <w:pPr>
              <w:pStyle w:val="ConsPlusNormal"/>
              <w:rPr>
                <w:rFonts w:ascii="Times New Roman" w:hAnsi="Times New Roman" w:cs="Times New Roman"/>
              </w:rPr>
            </w:pPr>
            <w:proofErr w:type="spellStart"/>
            <w:r w:rsidRPr="008C4D74">
              <w:rPr>
                <w:rFonts w:ascii="Times New Roman" w:hAnsi="Times New Roman" w:cs="Times New Roman"/>
              </w:rPr>
              <w:t>Волотовский</w:t>
            </w:r>
            <w:proofErr w:type="spellEnd"/>
            <w:r w:rsidRPr="008C4D74">
              <w:rPr>
                <w:rFonts w:ascii="Times New Roman" w:hAnsi="Times New Roman" w:cs="Times New Roman"/>
              </w:rPr>
              <w:t xml:space="preserve"> район, п. Волот, ул. </w:t>
            </w:r>
            <w:proofErr w:type="gramStart"/>
            <w:r w:rsidRPr="008C4D74">
              <w:rPr>
                <w:rFonts w:ascii="Times New Roman" w:hAnsi="Times New Roman" w:cs="Times New Roman"/>
              </w:rPr>
              <w:t>Железнодорожная</w:t>
            </w:r>
            <w:proofErr w:type="gramEnd"/>
          </w:p>
        </w:tc>
        <w:tc>
          <w:tcPr>
            <w:tcW w:w="2226" w:type="dxa"/>
          </w:tcPr>
          <w:p w14:paraId="32564015" w14:textId="77777777" w:rsidR="00E91E70" w:rsidRPr="008C4D74" w:rsidRDefault="00E91E70" w:rsidP="00F860AD">
            <w:pPr>
              <w:pStyle w:val="ConsPlusNormal"/>
              <w:rPr>
                <w:rFonts w:ascii="Times New Roman" w:hAnsi="Times New Roman" w:cs="Times New Roman"/>
              </w:rPr>
            </w:pPr>
            <w:r w:rsidRPr="008C4D74">
              <w:rPr>
                <w:rFonts w:ascii="Times New Roman" w:hAnsi="Times New Roman" w:cs="Times New Roman"/>
              </w:rPr>
              <w:t>СЗЗ - 0,1 км</w:t>
            </w:r>
          </w:p>
        </w:tc>
      </w:tr>
    </w:tbl>
    <w:p w14:paraId="427033E3" w14:textId="77777777" w:rsidR="00B65F22" w:rsidRDefault="00B65F22" w:rsidP="00D57C25">
      <w:pPr>
        <w:pStyle w:val="1"/>
        <w:keepLines w:val="0"/>
        <w:numPr>
          <w:ilvl w:val="2"/>
          <w:numId w:val="32"/>
        </w:numPr>
        <w:ind w:left="851" w:hanging="851"/>
        <w:sectPr w:rsidR="00B65F22" w:rsidSect="00B65F22">
          <w:pgSz w:w="16838" w:h="11906" w:orient="landscape"/>
          <w:pgMar w:top="567" w:right="1134" w:bottom="1134" w:left="1134" w:header="709" w:footer="709" w:gutter="0"/>
          <w:cols w:space="708"/>
          <w:docGrid w:linePitch="360"/>
        </w:sectPr>
      </w:pPr>
    </w:p>
    <w:p w14:paraId="65836527" w14:textId="77777777" w:rsidR="00B65F22" w:rsidRPr="00AA000A" w:rsidRDefault="00B65F22" w:rsidP="00D57C25">
      <w:pPr>
        <w:pStyle w:val="1"/>
        <w:keepLines w:val="0"/>
        <w:numPr>
          <w:ilvl w:val="2"/>
          <w:numId w:val="32"/>
        </w:numPr>
        <w:ind w:left="851" w:hanging="851"/>
      </w:pPr>
      <w:bookmarkStart w:id="212" w:name="_Toc520411708"/>
      <w:bookmarkStart w:id="213" w:name="_Toc6301275"/>
      <w:r w:rsidRPr="00AA000A">
        <w:lastRenderedPageBreak/>
        <w:t>Определение функциональных зон, в которых планируется размещение объектов регионального значения и (или) местоположения линейных объектов регионального значения</w:t>
      </w:r>
      <w:bookmarkEnd w:id="208"/>
      <w:bookmarkEnd w:id="209"/>
      <w:bookmarkEnd w:id="210"/>
      <w:bookmarkEnd w:id="211"/>
      <w:bookmarkEnd w:id="212"/>
      <w:bookmarkEnd w:id="213"/>
    </w:p>
    <w:p w14:paraId="7CCC7343" w14:textId="77777777" w:rsidR="00B65F22" w:rsidRPr="00C61392" w:rsidRDefault="00B65F22" w:rsidP="00B65F22">
      <w:pPr>
        <w:ind w:firstLine="709"/>
        <w:rPr>
          <w:rFonts w:eastAsia="Calibri"/>
          <w:color w:val="000000" w:themeColor="text1"/>
        </w:rPr>
      </w:pPr>
      <w:bookmarkStart w:id="214" w:name="_Hlk486505480"/>
      <w:r w:rsidRPr="00C61392">
        <w:rPr>
          <w:rFonts w:eastAsia="Calibri"/>
          <w:color w:val="000000" w:themeColor="text1"/>
        </w:rPr>
        <w:t>Схемой территориального планирования Новгородской области предусмотрено размещение объектов регионального значения на территории муниципального образования сельское поселение</w:t>
      </w:r>
      <w:r w:rsidR="00110A2E" w:rsidRPr="00C61392">
        <w:rPr>
          <w:rFonts w:eastAsia="Calibri"/>
          <w:color w:val="000000" w:themeColor="text1"/>
        </w:rPr>
        <w:t xml:space="preserve"> Волот</w:t>
      </w:r>
      <w:r w:rsidRPr="00C61392">
        <w:rPr>
          <w:rFonts w:eastAsia="Calibri"/>
          <w:color w:val="000000" w:themeColor="text1"/>
        </w:rPr>
        <w:t xml:space="preserve"> при этом функциональные зоны, в которых планируется размещение объектов регионального </w:t>
      </w:r>
      <w:proofErr w:type="gramStart"/>
      <w:r w:rsidRPr="00C61392">
        <w:rPr>
          <w:rFonts w:eastAsia="Calibri"/>
          <w:color w:val="000000" w:themeColor="text1"/>
        </w:rPr>
        <w:t>значения</w:t>
      </w:r>
      <w:proofErr w:type="gramEnd"/>
      <w:r w:rsidRPr="00C61392">
        <w:rPr>
          <w:rFonts w:eastAsia="Calibri"/>
          <w:color w:val="000000" w:themeColor="text1"/>
        </w:rPr>
        <w:t xml:space="preserve"> и их местоположение на картах схемы территориального планирования Новгородской области не определены.</w:t>
      </w:r>
    </w:p>
    <w:p w14:paraId="4A6ED956" w14:textId="77777777" w:rsidR="00B65F22" w:rsidRPr="00C9028D" w:rsidRDefault="00B65F22" w:rsidP="00D57C25">
      <w:pPr>
        <w:pStyle w:val="1"/>
        <w:keepLines w:val="0"/>
        <w:numPr>
          <w:ilvl w:val="0"/>
          <w:numId w:val="32"/>
        </w:numPr>
        <w:ind w:left="426" w:hanging="426"/>
      </w:pPr>
      <w:bookmarkStart w:id="215" w:name="_Toc520411709"/>
      <w:bookmarkStart w:id="216" w:name="_Toc6301276"/>
      <w:bookmarkEnd w:id="214"/>
      <w:r>
        <w:t>С</w:t>
      </w:r>
      <w:r w:rsidRPr="00C9028D">
        <w:t>ведения о видах, назначении и наименованиях</w:t>
      </w:r>
      <w:r>
        <w:t xml:space="preserve">, </w:t>
      </w:r>
      <w:r w:rsidRPr="00C9028D">
        <w:t>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w:t>
      </w:r>
      <w:bookmarkEnd w:id="215"/>
      <w:bookmarkEnd w:id="216"/>
    </w:p>
    <w:p w14:paraId="199485CC" w14:textId="77777777" w:rsidR="00B65F22" w:rsidRPr="00AA000A" w:rsidRDefault="00B65F22" w:rsidP="00D57C25">
      <w:pPr>
        <w:pStyle w:val="1"/>
        <w:keepLines w:val="0"/>
        <w:numPr>
          <w:ilvl w:val="1"/>
          <w:numId w:val="32"/>
        </w:numPr>
        <w:ind w:left="709" w:hanging="709"/>
      </w:pPr>
      <w:bookmarkStart w:id="217" w:name="_Toc520411710"/>
      <w:bookmarkStart w:id="218" w:name="_Toc6301277"/>
      <w:r>
        <w:t>Реквизиты</w:t>
      </w:r>
      <w:r w:rsidRPr="00AA000A">
        <w:t xml:space="preserve"> документов территориального планирования </w:t>
      </w:r>
      <w:proofErr w:type="spellStart"/>
      <w:r w:rsidR="00F47F8A" w:rsidRPr="002A055E">
        <w:rPr>
          <w:color w:val="000000" w:themeColor="text1"/>
        </w:rPr>
        <w:t>Волотовского</w:t>
      </w:r>
      <w:proofErr w:type="spellEnd"/>
      <w:r w:rsidRPr="002A055E">
        <w:rPr>
          <w:color w:val="000000" w:themeColor="text1"/>
        </w:rPr>
        <w:t xml:space="preserve"> </w:t>
      </w:r>
      <w:r w:rsidRPr="00AA000A">
        <w:t>муниципального района подлежащих учету при подготовке генерального плана</w:t>
      </w:r>
      <w:bookmarkEnd w:id="217"/>
      <w:bookmarkEnd w:id="218"/>
    </w:p>
    <w:p w14:paraId="71DD9682" w14:textId="77777777" w:rsidR="00B65F22" w:rsidRDefault="00B65F22" w:rsidP="00B65F22">
      <w:pPr>
        <w:pStyle w:val="a7"/>
        <w:ind w:firstLine="708"/>
      </w:pPr>
      <w:r w:rsidRPr="00AA000A">
        <w:rPr>
          <w:rFonts w:eastAsia="Calibri"/>
        </w:rPr>
        <w:t xml:space="preserve">Документом </w:t>
      </w:r>
      <w:r w:rsidRPr="00AA000A">
        <w:t>территориального планирования муниципального района</w:t>
      </w:r>
      <w:r w:rsidRPr="00AA000A">
        <w:rPr>
          <w:rFonts w:eastAsia="Calibri"/>
        </w:rPr>
        <w:t xml:space="preserve">, который подлежит учету при подготовке </w:t>
      </w:r>
      <w:r w:rsidR="00110A2E">
        <w:rPr>
          <w:rFonts w:eastAsia="Calibri"/>
        </w:rPr>
        <w:t xml:space="preserve">изменений </w:t>
      </w:r>
      <w:r w:rsidRPr="00AA000A">
        <w:rPr>
          <w:rFonts w:eastAsia="Calibri"/>
        </w:rPr>
        <w:t xml:space="preserve">генерального плана, является схема территориального планирования </w:t>
      </w:r>
      <w:proofErr w:type="spellStart"/>
      <w:r w:rsidR="00110A2E" w:rsidRPr="00707EA6">
        <w:rPr>
          <w:szCs w:val="28"/>
        </w:rPr>
        <w:t>Волотовского</w:t>
      </w:r>
      <w:proofErr w:type="spellEnd"/>
      <w:r w:rsidR="00110A2E" w:rsidRPr="00707EA6">
        <w:rPr>
          <w:szCs w:val="28"/>
        </w:rPr>
        <w:t xml:space="preserve"> </w:t>
      </w:r>
      <w:r w:rsidRPr="00AA000A">
        <w:t>муниципального района</w:t>
      </w:r>
      <w:r w:rsidR="00110A2E">
        <w:t>,</w:t>
      </w:r>
      <w:r w:rsidR="00110A2E" w:rsidRPr="00526829">
        <w:rPr>
          <w:szCs w:val="28"/>
        </w:rPr>
        <w:t xml:space="preserve"> </w:t>
      </w:r>
      <w:r w:rsidR="00110A2E">
        <w:rPr>
          <w:szCs w:val="28"/>
        </w:rPr>
        <w:t>утверждённая р</w:t>
      </w:r>
      <w:r w:rsidR="00110A2E" w:rsidRPr="002B1A6C">
        <w:rPr>
          <w:szCs w:val="28"/>
        </w:rPr>
        <w:t>ешение</w:t>
      </w:r>
      <w:r w:rsidR="00110A2E">
        <w:rPr>
          <w:szCs w:val="28"/>
        </w:rPr>
        <w:t>м</w:t>
      </w:r>
      <w:r w:rsidR="00110A2E" w:rsidRPr="002B1A6C">
        <w:rPr>
          <w:szCs w:val="28"/>
        </w:rPr>
        <w:t xml:space="preserve"> </w:t>
      </w:r>
      <w:r w:rsidR="00110A2E">
        <w:rPr>
          <w:szCs w:val="28"/>
        </w:rPr>
        <w:t>Думы</w:t>
      </w:r>
      <w:r w:rsidR="00110A2E" w:rsidRPr="002B1A6C">
        <w:rPr>
          <w:szCs w:val="28"/>
        </w:rPr>
        <w:t xml:space="preserve"> </w:t>
      </w:r>
      <w:proofErr w:type="spellStart"/>
      <w:r w:rsidR="00110A2E" w:rsidRPr="00707EA6">
        <w:rPr>
          <w:szCs w:val="28"/>
        </w:rPr>
        <w:t>Волотовского</w:t>
      </w:r>
      <w:proofErr w:type="spellEnd"/>
      <w:r w:rsidR="00110A2E" w:rsidRPr="00707EA6">
        <w:rPr>
          <w:szCs w:val="28"/>
        </w:rPr>
        <w:t xml:space="preserve"> района Новгородской области </w:t>
      </w:r>
      <w:r w:rsidR="00110A2E" w:rsidRPr="00707EA6">
        <w:t xml:space="preserve">от </w:t>
      </w:r>
      <w:r w:rsidR="00110A2E">
        <w:rPr>
          <w:rFonts w:eastAsia="Times New Roman"/>
          <w:szCs w:val="28"/>
        </w:rPr>
        <w:t>07.08</w:t>
      </w:r>
      <w:r w:rsidR="00110A2E" w:rsidRPr="00707EA6">
        <w:rPr>
          <w:rFonts w:eastAsia="Times New Roman"/>
          <w:szCs w:val="28"/>
        </w:rPr>
        <w:t>.2014 № 3</w:t>
      </w:r>
      <w:r w:rsidR="00110A2E">
        <w:rPr>
          <w:rFonts w:eastAsia="Times New Roman"/>
          <w:szCs w:val="28"/>
        </w:rPr>
        <w:t>18</w:t>
      </w:r>
      <w:r>
        <w:t>.</w:t>
      </w:r>
      <w:r w:rsidRPr="008D0661">
        <w:t xml:space="preserve"> </w:t>
      </w:r>
    </w:p>
    <w:p w14:paraId="5CE3EA4B" w14:textId="77777777" w:rsidR="00B65F22" w:rsidRPr="00AA000A" w:rsidRDefault="00B65F22" w:rsidP="00D57C25">
      <w:pPr>
        <w:pStyle w:val="1"/>
        <w:keepLines w:val="0"/>
        <w:numPr>
          <w:ilvl w:val="1"/>
          <w:numId w:val="32"/>
        </w:numPr>
        <w:ind w:left="709" w:hanging="709"/>
      </w:pPr>
      <w:bookmarkStart w:id="219" w:name="_Toc520411711"/>
      <w:bookmarkStart w:id="220" w:name="_Toc6301278"/>
      <w:bookmarkStart w:id="221" w:name="_Hlk485326923"/>
      <w:r w:rsidRPr="00AA000A">
        <w:t xml:space="preserve">Перечень планируемых для размещения на территориях поселения объектов </w:t>
      </w:r>
      <w:r w:rsidRPr="00AA000A">
        <w:rPr>
          <w:rFonts w:eastAsia="Calibri"/>
        </w:rPr>
        <w:t>местного значения муниципального района</w:t>
      </w:r>
      <w:bookmarkEnd w:id="219"/>
      <w:bookmarkEnd w:id="220"/>
    </w:p>
    <w:p w14:paraId="2EA01CD5" w14:textId="02C3D854" w:rsidR="00B65F22" w:rsidRDefault="00B65F22" w:rsidP="00110A2E">
      <w:pPr>
        <w:ind w:firstLine="709"/>
        <w:rPr>
          <w:rFonts w:eastAsia="Calibri"/>
        </w:rPr>
      </w:pPr>
      <w:r>
        <w:rPr>
          <w:rFonts w:eastAsia="Calibri"/>
        </w:rPr>
        <w:t>С</w:t>
      </w:r>
      <w:r w:rsidRPr="00AA000A">
        <w:rPr>
          <w:rFonts w:eastAsia="Calibri"/>
        </w:rPr>
        <w:t>хем</w:t>
      </w:r>
      <w:r>
        <w:rPr>
          <w:rFonts w:eastAsia="Calibri"/>
        </w:rPr>
        <w:t>ой</w:t>
      </w:r>
      <w:r w:rsidRPr="00AA000A">
        <w:rPr>
          <w:rFonts w:eastAsia="Calibri"/>
        </w:rPr>
        <w:t xml:space="preserve"> территориального планирования </w:t>
      </w:r>
      <w:proofErr w:type="spellStart"/>
      <w:r w:rsidR="00110A2E" w:rsidRPr="00707EA6">
        <w:rPr>
          <w:szCs w:val="28"/>
        </w:rPr>
        <w:t>Волотовского</w:t>
      </w:r>
      <w:proofErr w:type="spellEnd"/>
      <w:r w:rsidR="00110A2E" w:rsidRPr="00707EA6">
        <w:rPr>
          <w:szCs w:val="28"/>
        </w:rPr>
        <w:t xml:space="preserve"> </w:t>
      </w:r>
      <w:r w:rsidRPr="00AA000A">
        <w:t>муниципального района</w:t>
      </w:r>
      <w:r w:rsidRPr="00AA000A">
        <w:rPr>
          <w:rFonts w:eastAsia="Calibri"/>
        </w:rPr>
        <w:t xml:space="preserve"> </w:t>
      </w:r>
      <w:r>
        <w:rPr>
          <w:rFonts w:eastAsia="Calibri"/>
        </w:rPr>
        <w:t>планируется</w:t>
      </w:r>
      <w:r w:rsidRPr="00AA000A">
        <w:rPr>
          <w:rFonts w:eastAsia="Calibri"/>
        </w:rPr>
        <w:t xml:space="preserve"> разме</w:t>
      </w:r>
      <w:r>
        <w:rPr>
          <w:rFonts w:eastAsia="Calibri"/>
        </w:rPr>
        <w:t>стить</w:t>
      </w:r>
      <w:r w:rsidRPr="00AA000A">
        <w:rPr>
          <w:rFonts w:eastAsia="Calibri"/>
        </w:rPr>
        <w:t xml:space="preserve"> на территори</w:t>
      </w:r>
      <w:r>
        <w:rPr>
          <w:rFonts w:eastAsia="Calibri"/>
        </w:rPr>
        <w:t>и</w:t>
      </w:r>
      <w:r w:rsidRPr="00AA000A">
        <w:rPr>
          <w:rFonts w:eastAsia="Calibri"/>
        </w:rPr>
        <w:t xml:space="preserve"> </w:t>
      </w:r>
      <w:r>
        <w:t>муниципального образования</w:t>
      </w:r>
      <w:r>
        <w:rPr>
          <w:rFonts w:eastAsia="Calibri"/>
        </w:rPr>
        <w:t xml:space="preserve"> сельско</w:t>
      </w:r>
      <w:r w:rsidR="00110A2E">
        <w:rPr>
          <w:rFonts w:eastAsia="Calibri"/>
        </w:rPr>
        <w:t xml:space="preserve">го </w:t>
      </w:r>
      <w:r>
        <w:rPr>
          <w:rFonts w:eastAsia="Calibri"/>
        </w:rPr>
        <w:t>поселени</w:t>
      </w:r>
      <w:r w:rsidR="00110A2E">
        <w:rPr>
          <w:rFonts w:eastAsia="Calibri"/>
        </w:rPr>
        <w:t>я Волот</w:t>
      </w:r>
      <w:r w:rsidRPr="00AA000A">
        <w:rPr>
          <w:rFonts w:eastAsia="Calibri"/>
        </w:rPr>
        <w:t xml:space="preserve"> объект</w:t>
      </w:r>
      <w:r>
        <w:rPr>
          <w:rFonts w:eastAsia="Calibri"/>
        </w:rPr>
        <w:t>ы</w:t>
      </w:r>
      <w:r w:rsidRPr="00AA000A">
        <w:rPr>
          <w:rFonts w:eastAsia="Calibri"/>
        </w:rPr>
        <w:t xml:space="preserve"> местного</w:t>
      </w:r>
      <w:r>
        <w:rPr>
          <w:rFonts w:eastAsia="Calibri"/>
        </w:rPr>
        <w:t xml:space="preserve"> значения муниципального района</w:t>
      </w:r>
      <w:r w:rsidRPr="00421B0C">
        <w:rPr>
          <w:rFonts w:eastAsia="Calibri"/>
        </w:rPr>
        <w:t xml:space="preserve"> </w:t>
      </w:r>
      <w:r>
        <w:rPr>
          <w:rFonts w:eastAsia="Calibri"/>
        </w:rPr>
        <w:t>согласно сведениям, представленным в таблице 2</w:t>
      </w:r>
      <w:r w:rsidR="00F768A2">
        <w:rPr>
          <w:rFonts w:eastAsia="Calibri"/>
        </w:rPr>
        <w:t>3</w:t>
      </w:r>
      <w:r>
        <w:rPr>
          <w:szCs w:val="28"/>
        </w:rPr>
        <w:t>.</w:t>
      </w:r>
    </w:p>
    <w:p w14:paraId="4F7EEC32" w14:textId="77777777" w:rsidR="00B65F22" w:rsidRDefault="00B65F22" w:rsidP="00B65F22">
      <w:pPr>
        <w:ind w:firstLine="709"/>
        <w:rPr>
          <w:rFonts w:eastAsia="Calibri"/>
        </w:rPr>
        <w:sectPr w:rsidR="00B65F22" w:rsidSect="00285F3A">
          <w:pgSz w:w="11906" w:h="16838"/>
          <w:pgMar w:top="1134" w:right="567" w:bottom="1134" w:left="1134" w:header="709" w:footer="709" w:gutter="0"/>
          <w:cols w:space="708"/>
          <w:docGrid w:linePitch="360"/>
        </w:sectPr>
      </w:pPr>
    </w:p>
    <w:p w14:paraId="53382BAE" w14:textId="1DE5456B" w:rsidR="00B65F22" w:rsidRDefault="00B65F22" w:rsidP="00B65F22">
      <w:pPr>
        <w:ind w:firstLine="709"/>
        <w:jc w:val="right"/>
        <w:rPr>
          <w:rFonts w:eastAsia="Calibri"/>
        </w:rPr>
      </w:pPr>
      <w:r>
        <w:rPr>
          <w:rFonts w:eastAsia="Calibri"/>
        </w:rPr>
        <w:lastRenderedPageBreak/>
        <w:t>Таблица 2</w:t>
      </w:r>
      <w:r w:rsidR="00F768A2">
        <w:rPr>
          <w:rFonts w:eastAsia="Calibri"/>
        </w:rPr>
        <w:t>3</w:t>
      </w:r>
    </w:p>
    <w:p w14:paraId="2CF0932B" w14:textId="77777777" w:rsidR="00B65F22" w:rsidRDefault="00B65F22" w:rsidP="00110A2E">
      <w:pPr>
        <w:rPr>
          <w:rFonts w:eastAsia="Calibri"/>
        </w:rPr>
      </w:pPr>
    </w:p>
    <w:tbl>
      <w:tblPr>
        <w:tblW w:w="1573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2127"/>
        <w:gridCol w:w="2615"/>
        <w:gridCol w:w="2346"/>
        <w:gridCol w:w="2410"/>
        <w:gridCol w:w="3402"/>
      </w:tblGrid>
      <w:tr w:rsidR="00110A2E" w:rsidRPr="001D059D" w14:paraId="757C1764" w14:textId="77777777" w:rsidTr="00110A2E">
        <w:trPr>
          <w:tblHeader/>
        </w:trPr>
        <w:tc>
          <w:tcPr>
            <w:tcW w:w="567" w:type="dxa"/>
            <w:shd w:val="clear" w:color="auto" w:fill="auto"/>
          </w:tcPr>
          <w:p w14:paraId="244AB41C" w14:textId="77777777" w:rsidR="00110A2E" w:rsidRPr="001D059D" w:rsidRDefault="00110A2E" w:rsidP="00B50D5F">
            <w:pPr>
              <w:suppressAutoHyphens/>
              <w:jc w:val="center"/>
              <w:rPr>
                <w:rFonts w:eastAsia="Times New Roman"/>
                <w:sz w:val="24"/>
                <w:szCs w:val="24"/>
              </w:rPr>
            </w:pPr>
            <w:r w:rsidRPr="001D059D">
              <w:rPr>
                <w:rFonts w:eastAsia="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0EC67B1" w14:textId="77777777" w:rsidR="00110A2E" w:rsidRPr="001D059D" w:rsidRDefault="00110A2E" w:rsidP="00B50D5F">
            <w:pPr>
              <w:suppressAutoHyphens/>
              <w:autoSpaceDE w:val="0"/>
              <w:autoSpaceDN w:val="0"/>
              <w:adjustRightInd w:val="0"/>
              <w:jc w:val="center"/>
              <w:rPr>
                <w:rFonts w:eastAsia="Times New Roman"/>
                <w:sz w:val="24"/>
                <w:szCs w:val="24"/>
              </w:rPr>
            </w:pPr>
            <w:r w:rsidRPr="001D059D">
              <w:rPr>
                <w:rFonts w:eastAsia="Times New Roman"/>
                <w:sz w:val="24"/>
                <w:szCs w:val="24"/>
              </w:rPr>
              <w:t>Наименование объекта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852E31D" w14:textId="77777777" w:rsidR="00110A2E" w:rsidRPr="001D059D" w:rsidRDefault="00110A2E" w:rsidP="00B50D5F">
            <w:pPr>
              <w:suppressAutoHyphens/>
              <w:autoSpaceDE w:val="0"/>
              <w:autoSpaceDN w:val="0"/>
              <w:adjustRightInd w:val="0"/>
              <w:jc w:val="center"/>
              <w:rPr>
                <w:rFonts w:eastAsia="Times New Roman"/>
                <w:sz w:val="24"/>
                <w:szCs w:val="24"/>
              </w:rPr>
            </w:pPr>
            <w:r w:rsidRPr="001D059D">
              <w:rPr>
                <w:rFonts w:eastAsia="Times New Roman"/>
                <w:sz w:val="24"/>
                <w:szCs w:val="24"/>
              </w:rPr>
              <w:t>Вид</w:t>
            </w:r>
            <w:r>
              <w:rPr>
                <w:rFonts w:eastAsia="Times New Roman"/>
                <w:sz w:val="24"/>
                <w:szCs w:val="24"/>
              </w:rPr>
              <w:t xml:space="preserve"> </w:t>
            </w:r>
            <w:r w:rsidRPr="001D059D">
              <w:rPr>
                <w:rFonts w:eastAsia="Times New Roman"/>
                <w:sz w:val="24"/>
                <w:szCs w:val="24"/>
              </w:rPr>
              <w:t>объекта</w:t>
            </w:r>
          </w:p>
        </w:tc>
        <w:tc>
          <w:tcPr>
            <w:tcW w:w="2615" w:type="dxa"/>
            <w:tcBorders>
              <w:top w:val="single" w:sz="4" w:space="0" w:color="auto"/>
              <w:left w:val="single" w:sz="4" w:space="0" w:color="auto"/>
              <w:bottom w:val="single" w:sz="4" w:space="0" w:color="auto"/>
              <w:right w:val="single" w:sz="4" w:space="0" w:color="auto"/>
            </w:tcBorders>
            <w:shd w:val="clear" w:color="auto" w:fill="auto"/>
          </w:tcPr>
          <w:p w14:paraId="4EDFCC5D" w14:textId="77777777" w:rsidR="00110A2E" w:rsidRPr="001D059D" w:rsidRDefault="00110A2E" w:rsidP="00B50D5F">
            <w:pPr>
              <w:suppressAutoHyphens/>
              <w:autoSpaceDE w:val="0"/>
              <w:autoSpaceDN w:val="0"/>
              <w:adjustRightInd w:val="0"/>
              <w:jc w:val="center"/>
              <w:rPr>
                <w:rFonts w:eastAsia="Times New Roman"/>
                <w:sz w:val="24"/>
                <w:szCs w:val="24"/>
              </w:rPr>
            </w:pPr>
            <w:r w:rsidRPr="001D059D">
              <w:rPr>
                <w:rFonts w:eastAsia="Times New Roman"/>
                <w:sz w:val="24"/>
                <w:szCs w:val="24"/>
              </w:rPr>
              <w:t>Назначение объекта</w:t>
            </w:r>
          </w:p>
        </w:tc>
        <w:tc>
          <w:tcPr>
            <w:tcW w:w="2346" w:type="dxa"/>
            <w:shd w:val="clear" w:color="auto" w:fill="auto"/>
          </w:tcPr>
          <w:p w14:paraId="7AAFFD26" w14:textId="77777777" w:rsidR="00110A2E" w:rsidRPr="001D059D" w:rsidRDefault="00110A2E" w:rsidP="00B50D5F">
            <w:pPr>
              <w:suppressAutoHyphens/>
              <w:jc w:val="center"/>
              <w:rPr>
                <w:rFonts w:eastAsia="Times New Roman"/>
                <w:sz w:val="24"/>
                <w:szCs w:val="24"/>
              </w:rPr>
            </w:pPr>
            <w:r w:rsidRPr="001D059D">
              <w:rPr>
                <w:rFonts w:eastAsia="Times New Roman"/>
                <w:sz w:val="24"/>
                <w:szCs w:val="24"/>
              </w:rPr>
              <w:t>Характеристика объекта</w:t>
            </w:r>
          </w:p>
        </w:tc>
        <w:tc>
          <w:tcPr>
            <w:tcW w:w="2410" w:type="dxa"/>
            <w:shd w:val="clear" w:color="auto" w:fill="auto"/>
          </w:tcPr>
          <w:p w14:paraId="4C8F9430" w14:textId="77777777" w:rsidR="00110A2E" w:rsidRPr="001D059D" w:rsidRDefault="00110A2E" w:rsidP="00B50D5F">
            <w:pPr>
              <w:suppressAutoHyphens/>
              <w:autoSpaceDE w:val="0"/>
              <w:autoSpaceDN w:val="0"/>
              <w:adjustRightInd w:val="0"/>
              <w:jc w:val="center"/>
              <w:rPr>
                <w:rFonts w:eastAsia="Times New Roman"/>
                <w:sz w:val="24"/>
                <w:szCs w:val="24"/>
              </w:rPr>
            </w:pPr>
            <w:r w:rsidRPr="001D059D">
              <w:rPr>
                <w:rFonts w:eastAsia="Times New Roman"/>
                <w:sz w:val="24"/>
                <w:szCs w:val="24"/>
              </w:rPr>
              <w:t>Местоположение объекта</w:t>
            </w:r>
            <w:r>
              <w:rPr>
                <w:rFonts w:eastAsia="Times New Roman"/>
                <w:sz w:val="24"/>
                <w:szCs w:val="24"/>
              </w:rPr>
              <w:t xml:space="preserve"> </w:t>
            </w:r>
            <w:r w:rsidRPr="00A27834">
              <w:rPr>
                <w:rFonts w:eastAsia="Times New Roman" w:cs="Times New Roman"/>
                <w:bCs/>
                <w:sz w:val="24"/>
                <w:szCs w:val="24"/>
              </w:rPr>
              <w:t>(поселение, населенный пункт)</w:t>
            </w:r>
          </w:p>
        </w:tc>
        <w:tc>
          <w:tcPr>
            <w:tcW w:w="3402" w:type="dxa"/>
            <w:shd w:val="clear" w:color="auto" w:fill="auto"/>
          </w:tcPr>
          <w:p w14:paraId="3B34D92B" w14:textId="77777777" w:rsidR="00110A2E" w:rsidRPr="001D059D" w:rsidRDefault="00110A2E" w:rsidP="00B50D5F">
            <w:pPr>
              <w:suppressAutoHyphens/>
              <w:autoSpaceDE w:val="0"/>
              <w:autoSpaceDN w:val="0"/>
              <w:adjustRightInd w:val="0"/>
              <w:jc w:val="center"/>
              <w:rPr>
                <w:rFonts w:eastAsia="Times New Roman"/>
                <w:sz w:val="24"/>
                <w:szCs w:val="24"/>
              </w:rPr>
            </w:pPr>
            <w:r w:rsidRPr="001D059D">
              <w:rPr>
                <w:rFonts w:eastAsia="Times New Roman"/>
                <w:sz w:val="24"/>
                <w:szCs w:val="24"/>
              </w:rPr>
              <w:t>Характеристика зон с особыми условиями использования территорий</w:t>
            </w:r>
          </w:p>
        </w:tc>
      </w:tr>
      <w:tr w:rsidR="00110A2E" w14:paraId="1F031AD4" w14:textId="77777777" w:rsidTr="00110A2E">
        <w:tc>
          <w:tcPr>
            <w:tcW w:w="15735" w:type="dxa"/>
            <w:gridSpan w:val="7"/>
            <w:shd w:val="clear" w:color="auto" w:fill="auto"/>
          </w:tcPr>
          <w:p w14:paraId="349A5030" w14:textId="77777777" w:rsidR="00110A2E" w:rsidRDefault="00110A2E" w:rsidP="00B50D5F">
            <w:pPr>
              <w:suppressAutoHyphens/>
              <w:autoSpaceDE w:val="0"/>
              <w:autoSpaceDN w:val="0"/>
              <w:adjustRightInd w:val="0"/>
              <w:jc w:val="left"/>
              <w:rPr>
                <w:rFonts w:eastAsia="Times New Roman"/>
                <w:sz w:val="24"/>
                <w:szCs w:val="24"/>
                <w:lang w:eastAsia="ar-SA"/>
              </w:rPr>
            </w:pPr>
            <w:r w:rsidRPr="006217F2">
              <w:rPr>
                <w:rFonts w:eastAsia="Times New Roman" w:cs="Times New Roman"/>
                <w:sz w:val="24"/>
                <w:szCs w:val="24"/>
              </w:rPr>
              <w:t>Объекты электро- и газоснабжения поселений</w:t>
            </w:r>
          </w:p>
        </w:tc>
      </w:tr>
      <w:tr w:rsidR="00297B5F" w:rsidRPr="001D059D" w14:paraId="528CD512" w14:textId="77777777" w:rsidTr="00110A2E">
        <w:tc>
          <w:tcPr>
            <w:tcW w:w="567" w:type="dxa"/>
            <w:shd w:val="clear" w:color="auto" w:fill="auto"/>
          </w:tcPr>
          <w:p w14:paraId="5529053D" w14:textId="77777777" w:rsidR="00297B5F" w:rsidRPr="00B2217F" w:rsidRDefault="00297B5F" w:rsidP="00D57C25">
            <w:pPr>
              <w:pStyle w:val="afb"/>
              <w:numPr>
                <w:ilvl w:val="0"/>
                <w:numId w:val="38"/>
              </w:numPr>
              <w:suppressAutoHyphens/>
              <w:spacing w:line="240" w:lineRule="auto"/>
              <w:jc w:val="left"/>
              <w:rPr>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1BAE747" w14:textId="77777777" w:rsidR="00297B5F" w:rsidRPr="001D059D" w:rsidRDefault="00297B5F" w:rsidP="00D12760">
            <w:pPr>
              <w:suppressAutoHyphens/>
              <w:autoSpaceDE w:val="0"/>
              <w:autoSpaceDN w:val="0"/>
              <w:adjustRightInd w:val="0"/>
              <w:jc w:val="left"/>
              <w:rPr>
                <w:rFonts w:eastAsia="Times New Roman"/>
                <w:sz w:val="24"/>
                <w:szCs w:val="24"/>
              </w:rPr>
            </w:pPr>
            <w:r w:rsidRPr="00B32C7E">
              <w:rPr>
                <w:sz w:val="24"/>
                <w:szCs w:val="24"/>
              </w:rPr>
              <w:t>Газопровод распределительный среднего давления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A475AC6" w14:textId="77777777" w:rsidR="00297B5F" w:rsidRPr="001D059D" w:rsidRDefault="00297B5F" w:rsidP="00D12760">
            <w:pPr>
              <w:suppressAutoHyphens/>
              <w:autoSpaceDE w:val="0"/>
              <w:autoSpaceDN w:val="0"/>
              <w:adjustRightInd w:val="0"/>
              <w:jc w:val="left"/>
              <w:rPr>
                <w:rFonts w:eastAsia="Times New Roman"/>
                <w:sz w:val="24"/>
                <w:szCs w:val="24"/>
              </w:rPr>
            </w:pPr>
            <w:r w:rsidRPr="001D059D">
              <w:rPr>
                <w:rFonts w:eastAsia="Times New Roman"/>
                <w:sz w:val="24"/>
                <w:szCs w:val="24"/>
              </w:rPr>
              <w:t>Объект газоснабжения</w:t>
            </w:r>
          </w:p>
        </w:tc>
        <w:tc>
          <w:tcPr>
            <w:tcW w:w="2615" w:type="dxa"/>
            <w:tcBorders>
              <w:top w:val="single" w:sz="4" w:space="0" w:color="auto"/>
              <w:left w:val="single" w:sz="4" w:space="0" w:color="auto"/>
              <w:bottom w:val="single" w:sz="4" w:space="0" w:color="auto"/>
              <w:right w:val="single" w:sz="4" w:space="0" w:color="auto"/>
            </w:tcBorders>
            <w:shd w:val="clear" w:color="auto" w:fill="auto"/>
          </w:tcPr>
          <w:p w14:paraId="3E721873" w14:textId="77777777" w:rsidR="00297B5F" w:rsidRPr="001D059D" w:rsidRDefault="00297B5F" w:rsidP="00D12760">
            <w:pPr>
              <w:suppressAutoHyphens/>
              <w:autoSpaceDE w:val="0"/>
              <w:autoSpaceDN w:val="0"/>
              <w:adjustRightInd w:val="0"/>
              <w:jc w:val="left"/>
              <w:rPr>
                <w:rFonts w:eastAsia="Times New Roman"/>
                <w:sz w:val="24"/>
                <w:szCs w:val="24"/>
              </w:rPr>
            </w:pPr>
            <w:r>
              <w:rPr>
                <w:rFonts w:eastAsia="Times New Roman"/>
                <w:sz w:val="24"/>
                <w:szCs w:val="24"/>
                <w:lang w:eastAsia="ar-SA"/>
              </w:rPr>
              <w:t>Г</w:t>
            </w:r>
            <w:r w:rsidRPr="001D059D">
              <w:rPr>
                <w:rFonts w:eastAsia="Times New Roman"/>
                <w:sz w:val="24"/>
                <w:szCs w:val="24"/>
                <w:lang w:eastAsia="ar-SA"/>
              </w:rPr>
              <w:t>азоснабжени</w:t>
            </w:r>
            <w:r>
              <w:rPr>
                <w:rFonts w:eastAsia="Times New Roman"/>
                <w:sz w:val="24"/>
                <w:szCs w:val="24"/>
                <w:lang w:eastAsia="ar-SA"/>
              </w:rPr>
              <w:t>е</w:t>
            </w:r>
            <w:r w:rsidRPr="001D059D">
              <w:rPr>
                <w:rFonts w:eastAsia="Times New Roman"/>
                <w:sz w:val="24"/>
                <w:szCs w:val="24"/>
                <w:lang w:eastAsia="ar-SA"/>
              </w:rPr>
              <w:t xml:space="preserve"> потребителей существующей и </w:t>
            </w:r>
            <w:r w:rsidRPr="001D059D">
              <w:rPr>
                <w:rFonts w:eastAsia="Times New Roman"/>
                <w:sz w:val="24"/>
                <w:szCs w:val="24"/>
              </w:rPr>
              <w:t>п</w:t>
            </w:r>
            <w:r>
              <w:rPr>
                <w:rFonts w:eastAsia="Times New Roman"/>
                <w:sz w:val="24"/>
                <w:szCs w:val="24"/>
              </w:rPr>
              <w:t>ланируемой</w:t>
            </w:r>
            <w:r w:rsidRPr="001D059D">
              <w:rPr>
                <w:rFonts w:eastAsia="Times New Roman"/>
                <w:sz w:val="24"/>
                <w:szCs w:val="24"/>
                <w:lang w:eastAsia="ar-SA"/>
              </w:rPr>
              <w:t xml:space="preserve"> жилой</w:t>
            </w:r>
            <w:r>
              <w:rPr>
                <w:rFonts w:eastAsia="Times New Roman"/>
                <w:sz w:val="24"/>
                <w:szCs w:val="24"/>
                <w:lang w:eastAsia="ar-SA"/>
              </w:rPr>
              <w:t xml:space="preserve">, общественно-деловой и производственной </w:t>
            </w:r>
            <w:r w:rsidRPr="001D059D">
              <w:rPr>
                <w:rFonts w:eastAsia="Times New Roman"/>
                <w:sz w:val="24"/>
                <w:szCs w:val="24"/>
                <w:lang w:eastAsia="ar-SA"/>
              </w:rPr>
              <w:t>застройки</w:t>
            </w:r>
          </w:p>
        </w:tc>
        <w:tc>
          <w:tcPr>
            <w:tcW w:w="2346" w:type="dxa"/>
            <w:shd w:val="clear" w:color="auto" w:fill="auto"/>
          </w:tcPr>
          <w:p w14:paraId="3A20C84C" w14:textId="77777777" w:rsidR="00297B5F" w:rsidRPr="00E13098" w:rsidRDefault="00297B5F" w:rsidP="00D12760">
            <w:pPr>
              <w:suppressAutoHyphens/>
              <w:jc w:val="left"/>
              <w:rPr>
                <w:rFonts w:eastAsia="Times New Roman"/>
                <w:strike/>
                <w:sz w:val="24"/>
                <w:szCs w:val="24"/>
                <w:lang w:eastAsia="ar-SA"/>
              </w:rPr>
            </w:pPr>
            <w:r w:rsidRPr="00E13098">
              <w:rPr>
                <w:rFonts w:eastAsia="Times New Roman"/>
                <w:sz w:val="24"/>
                <w:szCs w:val="24"/>
                <w:lang w:eastAsia="ar-SA"/>
              </w:rPr>
              <w:t xml:space="preserve">Первая очередь </w:t>
            </w:r>
          </w:p>
          <w:p w14:paraId="16B0E141" w14:textId="77777777" w:rsidR="00297B5F" w:rsidRDefault="00297B5F" w:rsidP="00D12760">
            <w:pPr>
              <w:suppressAutoHyphens/>
              <w:jc w:val="left"/>
              <w:rPr>
                <w:rFonts w:eastAsia="Times New Roman"/>
                <w:sz w:val="24"/>
                <w:szCs w:val="24"/>
                <w:lang w:eastAsia="ar-SA"/>
              </w:rPr>
            </w:pPr>
          </w:p>
          <w:p w14:paraId="1ABE45B2" w14:textId="77777777" w:rsidR="00297B5F" w:rsidRDefault="00297B5F" w:rsidP="00D12760">
            <w:pPr>
              <w:suppressAutoHyphens/>
              <w:jc w:val="left"/>
              <w:rPr>
                <w:rFonts w:eastAsia="Times New Roman"/>
                <w:sz w:val="24"/>
                <w:szCs w:val="24"/>
                <w:lang w:eastAsia="ar-SA"/>
              </w:rPr>
            </w:pPr>
            <w:r>
              <w:rPr>
                <w:rFonts w:eastAsia="Times New Roman"/>
                <w:sz w:val="24"/>
                <w:szCs w:val="24"/>
                <w:lang w:eastAsia="ar-SA"/>
              </w:rPr>
              <w:t>Строительство</w:t>
            </w:r>
          </w:p>
          <w:p w14:paraId="1084714B" w14:textId="77777777" w:rsidR="00297B5F" w:rsidRDefault="00297B5F" w:rsidP="00D12760">
            <w:pPr>
              <w:suppressAutoHyphens/>
              <w:jc w:val="left"/>
              <w:rPr>
                <w:rFonts w:eastAsia="Times New Roman"/>
                <w:sz w:val="24"/>
                <w:szCs w:val="24"/>
                <w:lang w:eastAsia="ar-SA"/>
              </w:rPr>
            </w:pPr>
            <w:proofErr w:type="gramStart"/>
            <w:r w:rsidRPr="00B32C7E">
              <w:rPr>
                <w:rFonts w:eastAsia="Times New Roman"/>
                <w:sz w:val="24"/>
                <w:szCs w:val="24"/>
                <w:lang w:eastAsia="ar-SA"/>
              </w:rPr>
              <w:t>Среднее</w:t>
            </w:r>
            <w:r>
              <w:rPr>
                <w:rFonts w:eastAsia="Times New Roman"/>
                <w:sz w:val="24"/>
                <w:szCs w:val="24"/>
                <w:lang w:eastAsia="ar-SA"/>
              </w:rPr>
              <w:t xml:space="preserve"> давление</w:t>
            </w:r>
            <w:r w:rsidRPr="00B32C7E">
              <w:rPr>
                <w:rFonts w:eastAsia="Times New Roman"/>
                <w:sz w:val="24"/>
                <w:szCs w:val="24"/>
                <w:lang w:eastAsia="ar-SA"/>
              </w:rPr>
              <w:t>, св. 0,1 до 0,3 МПа включительно)</w:t>
            </w:r>
            <w:proofErr w:type="gramEnd"/>
          </w:p>
          <w:p w14:paraId="43FB037E" w14:textId="77777777" w:rsidR="00297B5F" w:rsidRPr="001D059D" w:rsidRDefault="00297B5F" w:rsidP="00C61392">
            <w:pPr>
              <w:suppressAutoHyphens/>
              <w:jc w:val="left"/>
              <w:rPr>
                <w:rFonts w:eastAsia="Times New Roman"/>
                <w:sz w:val="24"/>
                <w:szCs w:val="24"/>
              </w:rPr>
            </w:pPr>
            <w:r w:rsidRPr="00C61392">
              <w:rPr>
                <w:rFonts w:eastAsia="Times New Roman"/>
                <w:color w:val="000000" w:themeColor="text1"/>
                <w:sz w:val="24"/>
                <w:szCs w:val="24"/>
                <w:lang w:eastAsia="ar-SA"/>
              </w:rPr>
              <w:t>Протяженность около 1</w:t>
            </w:r>
            <w:r w:rsidR="00C61392">
              <w:rPr>
                <w:rFonts w:eastAsia="Times New Roman"/>
                <w:color w:val="000000" w:themeColor="text1"/>
                <w:sz w:val="24"/>
                <w:szCs w:val="24"/>
                <w:lang w:eastAsia="ar-SA"/>
              </w:rPr>
              <w:t>,65</w:t>
            </w:r>
            <w:r w:rsidRPr="00C61392">
              <w:rPr>
                <w:rFonts w:eastAsia="Times New Roman"/>
                <w:color w:val="000000" w:themeColor="text1"/>
                <w:sz w:val="24"/>
                <w:szCs w:val="24"/>
                <w:lang w:eastAsia="ar-SA"/>
              </w:rPr>
              <w:t xml:space="preserve"> км</w:t>
            </w:r>
          </w:p>
        </w:tc>
        <w:tc>
          <w:tcPr>
            <w:tcW w:w="2410" w:type="dxa"/>
            <w:shd w:val="clear" w:color="auto" w:fill="auto"/>
          </w:tcPr>
          <w:p w14:paraId="0FC1C9ED" w14:textId="77777777" w:rsidR="00297B5F" w:rsidRDefault="00297B5F" w:rsidP="00D12760">
            <w:pPr>
              <w:rPr>
                <w:sz w:val="24"/>
                <w:szCs w:val="24"/>
              </w:rPr>
            </w:pPr>
            <w:r>
              <w:rPr>
                <w:sz w:val="24"/>
                <w:szCs w:val="24"/>
              </w:rPr>
              <w:t>сельское поселение Волот,</w:t>
            </w:r>
          </w:p>
          <w:p w14:paraId="186C31B6" w14:textId="77777777" w:rsidR="00297B5F" w:rsidRPr="001D059D" w:rsidRDefault="00297B5F" w:rsidP="00D12760">
            <w:pPr>
              <w:suppressAutoHyphens/>
              <w:jc w:val="left"/>
              <w:rPr>
                <w:rFonts w:eastAsia="Times New Roman"/>
                <w:sz w:val="24"/>
                <w:szCs w:val="24"/>
              </w:rPr>
            </w:pPr>
            <w:proofErr w:type="gramStart"/>
            <w:r w:rsidRPr="004138EE">
              <w:rPr>
                <w:rFonts w:eastAsia="Times New Roman"/>
                <w:sz w:val="24"/>
                <w:szCs w:val="24"/>
              </w:rPr>
              <w:t>п. Волот (ул. Школьная-ул.</w:t>
            </w:r>
            <w:proofErr w:type="gramEnd"/>
            <w:r w:rsidRPr="004138EE">
              <w:rPr>
                <w:rFonts w:eastAsia="Times New Roman"/>
                <w:sz w:val="24"/>
                <w:szCs w:val="24"/>
              </w:rPr>
              <w:t xml:space="preserve"> Володарског</w:t>
            </w:r>
            <w:proofErr w:type="gramStart"/>
            <w:r w:rsidRPr="004138EE">
              <w:rPr>
                <w:rFonts w:eastAsia="Times New Roman"/>
                <w:sz w:val="24"/>
                <w:szCs w:val="24"/>
              </w:rPr>
              <w:t>о-</w:t>
            </w:r>
            <w:proofErr w:type="gramEnd"/>
            <w:r w:rsidRPr="004138EE">
              <w:rPr>
                <w:rFonts w:eastAsia="Times New Roman"/>
                <w:sz w:val="24"/>
                <w:szCs w:val="24"/>
              </w:rPr>
              <w:t xml:space="preserve"> ул. 8 Марта-ул. </w:t>
            </w:r>
            <w:proofErr w:type="gramStart"/>
            <w:r w:rsidRPr="004138EE">
              <w:rPr>
                <w:rFonts w:eastAsia="Times New Roman"/>
                <w:sz w:val="24"/>
                <w:szCs w:val="24"/>
              </w:rPr>
              <w:t>Садовая), ул. Октябрьская, ул. Гагарина, ул. Интернациональная, ул. Комсомольская, ул. Мелиоративная, ул. Якова Иванова, ул. Партизанская, ул. Первомайская</w:t>
            </w:r>
            <w:proofErr w:type="gramEnd"/>
          </w:p>
        </w:tc>
        <w:tc>
          <w:tcPr>
            <w:tcW w:w="3402" w:type="dxa"/>
            <w:shd w:val="clear" w:color="auto" w:fill="auto"/>
          </w:tcPr>
          <w:p w14:paraId="09BBD7D4" w14:textId="77777777" w:rsidR="002A055E" w:rsidRDefault="002A055E" w:rsidP="002A055E">
            <w:pPr>
              <w:autoSpaceDE w:val="0"/>
              <w:autoSpaceDN w:val="0"/>
              <w:adjustRightInd w:val="0"/>
              <w:rPr>
                <w:rFonts w:cs="Times New Roman"/>
                <w:sz w:val="24"/>
                <w:szCs w:val="24"/>
              </w:rPr>
            </w:pPr>
            <w:r w:rsidRPr="00243029">
              <w:rPr>
                <w:rFonts w:eastAsia="Times New Roman"/>
                <w:color w:val="000000" w:themeColor="text1"/>
                <w:sz w:val="24"/>
                <w:szCs w:val="24"/>
                <w:lang w:eastAsia="ar-SA"/>
              </w:rPr>
              <w:t xml:space="preserve">Охранная зона, </w:t>
            </w:r>
            <w:r>
              <w:rPr>
                <w:rFonts w:cs="Times New Roman"/>
                <w:sz w:val="24"/>
                <w:szCs w:val="24"/>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0653A926" w14:textId="77777777" w:rsidR="00297B5F" w:rsidRPr="00297B5F" w:rsidRDefault="00297B5F" w:rsidP="00D12760">
            <w:pPr>
              <w:suppressAutoHyphens/>
              <w:autoSpaceDE w:val="0"/>
              <w:autoSpaceDN w:val="0"/>
              <w:adjustRightInd w:val="0"/>
              <w:jc w:val="left"/>
              <w:rPr>
                <w:rFonts w:eastAsia="Times New Roman"/>
                <w:color w:val="FF0000"/>
                <w:sz w:val="24"/>
                <w:szCs w:val="24"/>
              </w:rPr>
            </w:pPr>
          </w:p>
        </w:tc>
      </w:tr>
      <w:tr w:rsidR="00297B5F" w:rsidRPr="001D059D" w14:paraId="6E94D39B" w14:textId="77777777" w:rsidTr="00110A2E">
        <w:tc>
          <w:tcPr>
            <w:tcW w:w="567" w:type="dxa"/>
            <w:shd w:val="clear" w:color="auto" w:fill="auto"/>
          </w:tcPr>
          <w:p w14:paraId="7FD6EB34" w14:textId="77777777" w:rsidR="00297B5F" w:rsidRPr="00B2217F" w:rsidRDefault="00297B5F" w:rsidP="00D57C25">
            <w:pPr>
              <w:pStyle w:val="afb"/>
              <w:numPr>
                <w:ilvl w:val="0"/>
                <w:numId w:val="38"/>
              </w:numPr>
              <w:suppressAutoHyphens/>
              <w:spacing w:line="240" w:lineRule="auto"/>
              <w:ind w:left="486" w:hanging="284"/>
              <w:jc w:val="left"/>
              <w:rPr>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30A17A8" w14:textId="77777777" w:rsidR="00297B5F" w:rsidRPr="001D059D" w:rsidRDefault="00297B5F" w:rsidP="00D12760">
            <w:pPr>
              <w:suppressAutoHyphens/>
              <w:autoSpaceDE w:val="0"/>
              <w:autoSpaceDN w:val="0"/>
              <w:adjustRightInd w:val="0"/>
              <w:jc w:val="left"/>
              <w:rPr>
                <w:rFonts w:eastAsia="Times New Roman"/>
                <w:sz w:val="24"/>
                <w:szCs w:val="24"/>
              </w:rPr>
            </w:pPr>
            <w:r w:rsidRPr="00B32C7E">
              <w:rPr>
                <w:sz w:val="24"/>
                <w:szCs w:val="24"/>
              </w:rPr>
              <w:t xml:space="preserve">Газопровод распределительный </w:t>
            </w:r>
            <w:r>
              <w:rPr>
                <w:sz w:val="24"/>
                <w:szCs w:val="24"/>
              </w:rPr>
              <w:t>среднего</w:t>
            </w:r>
            <w:r w:rsidRPr="00B32C7E">
              <w:rPr>
                <w:sz w:val="24"/>
                <w:szCs w:val="24"/>
              </w:rPr>
              <w:t xml:space="preserve"> давления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53A8C47" w14:textId="77777777" w:rsidR="00297B5F" w:rsidRPr="001D059D" w:rsidRDefault="00297B5F" w:rsidP="00D12760">
            <w:pPr>
              <w:suppressAutoHyphens/>
              <w:autoSpaceDE w:val="0"/>
              <w:autoSpaceDN w:val="0"/>
              <w:adjustRightInd w:val="0"/>
              <w:jc w:val="left"/>
              <w:rPr>
                <w:rFonts w:eastAsia="Times New Roman"/>
                <w:sz w:val="24"/>
                <w:szCs w:val="24"/>
              </w:rPr>
            </w:pPr>
            <w:r w:rsidRPr="001D059D">
              <w:rPr>
                <w:rFonts w:eastAsia="Times New Roman"/>
                <w:sz w:val="24"/>
                <w:szCs w:val="24"/>
              </w:rPr>
              <w:t>Объект газоснабжения</w:t>
            </w:r>
          </w:p>
        </w:tc>
        <w:tc>
          <w:tcPr>
            <w:tcW w:w="2615" w:type="dxa"/>
            <w:tcBorders>
              <w:top w:val="single" w:sz="4" w:space="0" w:color="auto"/>
              <w:left w:val="single" w:sz="4" w:space="0" w:color="auto"/>
              <w:bottom w:val="single" w:sz="4" w:space="0" w:color="auto"/>
              <w:right w:val="single" w:sz="4" w:space="0" w:color="auto"/>
            </w:tcBorders>
            <w:shd w:val="clear" w:color="auto" w:fill="auto"/>
          </w:tcPr>
          <w:p w14:paraId="12247090" w14:textId="77777777" w:rsidR="00297B5F" w:rsidRPr="001D059D" w:rsidRDefault="00297B5F" w:rsidP="00D12760">
            <w:pPr>
              <w:suppressAutoHyphens/>
              <w:autoSpaceDE w:val="0"/>
              <w:autoSpaceDN w:val="0"/>
              <w:adjustRightInd w:val="0"/>
              <w:jc w:val="left"/>
              <w:rPr>
                <w:rFonts w:eastAsia="Times New Roman"/>
                <w:sz w:val="24"/>
                <w:szCs w:val="24"/>
              </w:rPr>
            </w:pPr>
            <w:r>
              <w:rPr>
                <w:rFonts w:eastAsia="Times New Roman"/>
                <w:sz w:val="24"/>
                <w:szCs w:val="24"/>
                <w:lang w:eastAsia="ar-SA"/>
              </w:rPr>
              <w:t>Г</w:t>
            </w:r>
            <w:r w:rsidRPr="001D059D">
              <w:rPr>
                <w:rFonts w:eastAsia="Times New Roman"/>
                <w:sz w:val="24"/>
                <w:szCs w:val="24"/>
                <w:lang w:eastAsia="ar-SA"/>
              </w:rPr>
              <w:t>азоснабжени</w:t>
            </w:r>
            <w:r>
              <w:rPr>
                <w:rFonts w:eastAsia="Times New Roman"/>
                <w:sz w:val="24"/>
                <w:szCs w:val="24"/>
                <w:lang w:eastAsia="ar-SA"/>
              </w:rPr>
              <w:t>е</w:t>
            </w:r>
            <w:r w:rsidRPr="001D059D">
              <w:rPr>
                <w:rFonts w:eastAsia="Times New Roman"/>
                <w:sz w:val="24"/>
                <w:szCs w:val="24"/>
                <w:lang w:eastAsia="ar-SA"/>
              </w:rPr>
              <w:t xml:space="preserve"> потребителей существующей и </w:t>
            </w:r>
            <w:r w:rsidRPr="001D059D">
              <w:rPr>
                <w:rFonts w:eastAsia="Times New Roman"/>
                <w:sz w:val="24"/>
                <w:szCs w:val="24"/>
              </w:rPr>
              <w:t>п</w:t>
            </w:r>
            <w:r>
              <w:rPr>
                <w:rFonts w:eastAsia="Times New Roman"/>
                <w:sz w:val="24"/>
                <w:szCs w:val="24"/>
              </w:rPr>
              <w:t>ланируемой</w:t>
            </w:r>
            <w:r w:rsidRPr="001D059D">
              <w:rPr>
                <w:rFonts w:eastAsia="Times New Roman"/>
                <w:sz w:val="24"/>
                <w:szCs w:val="24"/>
                <w:lang w:eastAsia="ar-SA"/>
              </w:rPr>
              <w:t xml:space="preserve"> жилой</w:t>
            </w:r>
            <w:r>
              <w:rPr>
                <w:rFonts w:eastAsia="Times New Roman"/>
                <w:sz w:val="24"/>
                <w:szCs w:val="24"/>
                <w:lang w:eastAsia="ar-SA"/>
              </w:rPr>
              <w:t xml:space="preserve">, общественно-деловой и производственной </w:t>
            </w:r>
            <w:r w:rsidRPr="001D059D">
              <w:rPr>
                <w:rFonts w:eastAsia="Times New Roman"/>
                <w:sz w:val="24"/>
                <w:szCs w:val="24"/>
                <w:lang w:eastAsia="ar-SA"/>
              </w:rPr>
              <w:t>застройки</w:t>
            </w:r>
          </w:p>
        </w:tc>
        <w:tc>
          <w:tcPr>
            <w:tcW w:w="2346" w:type="dxa"/>
            <w:shd w:val="clear" w:color="auto" w:fill="auto"/>
          </w:tcPr>
          <w:p w14:paraId="1AFF05F4" w14:textId="77777777" w:rsidR="00297B5F" w:rsidRPr="00E13098" w:rsidRDefault="00297B5F" w:rsidP="00D12760">
            <w:pPr>
              <w:suppressAutoHyphens/>
              <w:jc w:val="left"/>
              <w:rPr>
                <w:rFonts w:eastAsia="Times New Roman"/>
                <w:strike/>
                <w:sz w:val="24"/>
                <w:szCs w:val="24"/>
                <w:lang w:eastAsia="ar-SA"/>
              </w:rPr>
            </w:pPr>
            <w:r w:rsidRPr="00E13098">
              <w:rPr>
                <w:rFonts w:eastAsia="Times New Roman"/>
                <w:sz w:val="24"/>
                <w:szCs w:val="24"/>
                <w:lang w:eastAsia="ar-SA"/>
              </w:rPr>
              <w:t xml:space="preserve">Первая очередь </w:t>
            </w:r>
          </w:p>
          <w:p w14:paraId="4494199D" w14:textId="77777777" w:rsidR="00297B5F" w:rsidRDefault="00297B5F" w:rsidP="00D12760">
            <w:pPr>
              <w:suppressAutoHyphens/>
              <w:jc w:val="left"/>
              <w:rPr>
                <w:rFonts w:eastAsia="Times New Roman"/>
                <w:sz w:val="24"/>
                <w:szCs w:val="24"/>
                <w:lang w:eastAsia="ar-SA"/>
              </w:rPr>
            </w:pPr>
          </w:p>
          <w:p w14:paraId="00A769D1" w14:textId="77777777" w:rsidR="00297B5F" w:rsidRDefault="00297B5F" w:rsidP="00D12760">
            <w:pPr>
              <w:suppressAutoHyphens/>
              <w:jc w:val="left"/>
              <w:rPr>
                <w:rFonts w:eastAsia="Times New Roman"/>
                <w:sz w:val="24"/>
                <w:szCs w:val="24"/>
                <w:lang w:eastAsia="ar-SA"/>
              </w:rPr>
            </w:pPr>
            <w:r>
              <w:rPr>
                <w:rFonts w:eastAsia="Times New Roman"/>
                <w:sz w:val="24"/>
                <w:szCs w:val="24"/>
                <w:lang w:eastAsia="ar-SA"/>
              </w:rPr>
              <w:t>Строительство</w:t>
            </w:r>
          </w:p>
          <w:p w14:paraId="319318DF" w14:textId="77777777" w:rsidR="00297B5F" w:rsidRDefault="00297B5F" w:rsidP="00D12760">
            <w:pPr>
              <w:suppressAutoHyphens/>
              <w:jc w:val="left"/>
              <w:rPr>
                <w:rFonts w:eastAsia="Times New Roman"/>
                <w:sz w:val="24"/>
                <w:szCs w:val="24"/>
                <w:lang w:eastAsia="ar-SA"/>
              </w:rPr>
            </w:pPr>
            <w:proofErr w:type="gramStart"/>
            <w:r w:rsidRPr="00B32C7E">
              <w:rPr>
                <w:rFonts w:eastAsia="Times New Roman"/>
                <w:sz w:val="24"/>
                <w:szCs w:val="24"/>
                <w:lang w:eastAsia="ar-SA"/>
              </w:rPr>
              <w:t>Среднее</w:t>
            </w:r>
            <w:r>
              <w:rPr>
                <w:rFonts w:eastAsia="Times New Roman"/>
                <w:sz w:val="24"/>
                <w:szCs w:val="24"/>
                <w:lang w:eastAsia="ar-SA"/>
              </w:rPr>
              <w:t xml:space="preserve"> давление</w:t>
            </w:r>
            <w:r w:rsidRPr="00B32C7E">
              <w:rPr>
                <w:rFonts w:eastAsia="Times New Roman"/>
                <w:sz w:val="24"/>
                <w:szCs w:val="24"/>
                <w:lang w:eastAsia="ar-SA"/>
              </w:rPr>
              <w:t>, св. 0,1 до 0,3 МПа включительно)</w:t>
            </w:r>
            <w:proofErr w:type="gramEnd"/>
          </w:p>
          <w:p w14:paraId="732DE15A" w14:textId="77777777" w:rsidR="00297B5F" w:rsidRPr="001D059D" w:rsidRDefault="00297B5F" w:rsidP="00C61392">
            <w:pPr>
              <w:suppressAutoHyphens/>
              <w:jc w:val="left"/>
              <w:rPr>
                <w:rFonts w:eastAsia="Times New Roman"/>
                <w:sz w:val="24"/>
                <w:szCs w:val="24"/>
              </w:rPr>
            </w:pPr>
            <w:r>
              <w:rPr>
                <w:rFonts w:eastAsia="Times New Roman"/>
                <w:sz w:val="24"/>
                <w:szCs w:val="24"/>
                <w:lang w:eastAsia="ar-SA"/>
              </w:rPr>
              <w:t>П</w:t>
            </w:r>
            <w:r w:rsidRPr="001D059D">
              <w:rPr>
                <w:rFonts w:eastAsia="Times New Roman"/>
                <w:sz w:val="24"/>
                <w:szCs w:val="24"/>
                <w:lang w:eastAsia="ar-SA"/>
              </w:rPr>
              <w:t xml:space="preserve">ротяженность </w:t>
            </w:r>
            <w:r w:rsidRPr="00DA3878">
              <w:rPr>
                <w:rFonts w:eastAsia="Times New Roman"/>
                <w:sz w:val="24"/>
                <w:szCs w:val="24"/>
                <w:lang w:eastAsia="ar-SA"/>
              </w:rPr>
              <w:t xml:space="preserve">около </w:t>
            </w:r>
            <w:r>
              <w:rPr>
                <w:rFonts w:eastAsia="Times New Roman"/>
                <w:sz w:val="24"/>
                <w:szCs w:val="24"/>
                <w:lang w:eastAsia="ar-SA"/>
              </w:rPr>
              <w:t>1,</w:t>
            </w:r>
            <w:r w:rsidR="00C61392">
              <w:rPr>
                <w:rFonts w:eastAsia="Times New Roman"/>
                <w:sz w:val="24"/>
                <w:szCs w:val="24"/>
                <w:lang w:eastAsia="ar-SA"/>
              </w:rPr>
              <w:t>2</w:t>
            </w:r>
            <w:r w:rsidRPr="00DA3878">
              <w:rPr>
                <w:rFonts w:eastAsia="Times New Roman"/>
                <w:sz w:val="24"/>
                <w:szCs w:val="24"/>
                <w:lang w:eastAsia="ar-SA"/>
              </w:rPr>
              <w:t xml:space="preserve"> км</w:t>
            </w:r>
            <w:r>
              <w:rPr>
                <w:rFonts w:eastAsia="Times New Roman"/>
                <w:sz w:val="24"/>
                <w:szCs w:val="24"/>
                <w:lang w:eastAsia="ar-SA"/>
              </w:rPr>
              <w:t xml:space="preserve"> </w:t>
            </w:r>
          </w:p>
        </w:tc>
        <w:tc>
          <w:tcPr>
            <w:tcW w:w="2410" w:type="dxa"/>
            <w:shd w:val="clear" w:color="auto" w:fill="auto"/>
          </w:tcPr>
          <w:p w14:paraId="422B23D5" w14:textId="77777777" w:rsidR="00297B5F" w:rsidRDefault="00297B5F" w:rsidP="00D12760">
            <w:pPr>
              <w:rPr>
                <w:sz w:val="24"/>
                <w:szCs w:val="24"/>
              </w:rPr>
            </w:pPr>
            <w:r>
              <w:rPr>
                <w:sz w:val="24"/>
                <w:szCs w:val="24"/>
              </w:rPr>
              <w:t>сельское поселение Волот,</w:t>
            </w:r>
          </w:p>
          <w:p w14:paraId="0C0A746E" w14:textId="77777777" w:rsidR="00297B5F" w:rsidRPr="001D059D" w:rsidRDefault="00297B5F" w:rsidP="00D12760">
            <w:pPr>
              <w:suppressAutoHyphens/>
              <w:jc w:val="left"/>
              <w:rPr>
                <w:rFonts w:eastAsia="Times New Roman"/>
                <w:sz w:val="24"/>
                <w:szCs w:val="24"/>
              </w:rPr>
            </w:pPr>
            <w:r w:rsidRPr="004138EE">
              <w:rPr>
                <w:rFonts w:eastAsia="Times New Roman"/>
                <w:sz w:val="24"/>
                <w:szCs w:val="24"/>
              </w:rPr>
              <w:t xml:space="preserve">п. Волот (ул. имени </w:t>
            </w:r>
            <w:proofErr w:type="gramStart"/>
            <w:r w:rsidRPr="004138EE">
              <w:rPr>
                <w:rFonts w:eastAsia="Times New Roman"/>
                <w:sz w:val="24"/>
                <w:szCs w:val="24"/>
              </w:rPr>
              <w:t>Васькина</w:t>
            </w:r>
            <w:proofErr w:type="gramEnd"/>
            <w:r w:rsidRPr="004138EE">
              <w:rPr>
                <w:rFonts w:eastAsia="Times New Roman"/>
                <w:sz w:val="24"/>
                <w:szCs w:val="24"/>
              </w:rPr>
              <w:t>, ул. Заводская, ул. Колхозная)</w:t>
            </w:r>
          </w:p>
        </w:tc>
        <w:tc>
          <w:tcPr>
            <w:tcW w:w="3402" w:type="dxa"/>
            <w:shd w:val="clear" w:color="auto" w:fill="auto"/>
          </w:tcPr>
          <w:p w14:paraId="08214F78" w14:textId="77777777" w:rsidR="002A055E" w:rsidRDefault="002A055E" w:rsidP="002A055E">
            <w:pPr>
              <w:autoSpaceDE w:val="0"/>
              <w:autoSpaceDN w:val="0"/>
              <w:adjustRightInd w:val="0"/>
              <w:rPr>
                <w:rFonts w:cs="Times New Roman"/>
                <w:sz w:val="24"/>
                <w:szCs w:val="24"/>
              </w:rPr>
            </w:pPr>
            <w:r w:rsidRPr="00243029">
              <w:rPr>
                <w:rFonts w:eastAsia="Times New Roman"/>
                <w:color w:val="000000" w:themeColor="text1"/>
                <w:sz w:val="24"/>
                <w:szCs w:val="24"/>
                <w:lang w:eastAsia="ar-SA"/>
              </w:rPr>
              <w:t xml:space="preserve">Охранная зона, </w:t>
            </w:r>
            <w:r>
              <w:rPr>
                <w:rFonts w:cs="Times New Roman"/>
                <w:sz w:val="24"/>
                <w:szCs w:val="24"/>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00F26838" w14:textId="77777777" w:rsidR="00297B5F" w:rsidRPr="00297B5F" w:rsidRDefault="00297B5F" w:rsidP="00D12760">
            <w:pPr>
              <w:suppressAutoHyphens/>
              <w:autoSpaceDE w:val="0"/>
              <w:autoSpaceDN w:val="0"/>
              <w:adjustRightInd w:val="0"/>
              <w:jc w:val="left"/>
              <w:rPr>
                <w:rFonts w:eastAsia="Times New Roman"/>
                <w:color w:val="FF0000"/>
                <w:sz w:val="24"/>
                <w:szCs w:val="24"/>
              </w:rPr>
            </w:pPr>
          </w:p>
        </w:tc>
      </w:tr>
    </w:tbl>
    <w:p w14:paraId="082E259C" w14:textId="77777777" w:rsidR="00110A2E" w:rsidRDefault="00110A2E" w:rsidP="00B65F22">
      <w:pPr>
        <w:ind w:firstLine="709"/>
        <w:rPr>
          <w:rFonts w:eastAsia="Calibri"/>
        </w:rPr>
        <w:sectPr w:rsidR="00110A2E" w:rsidSect="00B65F22">
          <w:pgSz w:w="16838" w:h="11906" w:orient="landscape"/>
          <w:pgMar w:top="567" w:right="1134" w:bottom="1134" w:left="1134" w:header="709" w:footer="709" w:gutter="0"/>
          <w:cols w:space="708"/>
          <w:docGrid w:linePitch="360"/>
        </w:sectPr>
      </w:pPr>
      <w:bookmarkStart w:id="222" w:name="_GoBack"/>
      <w:bookmarkEnd w:id="222"/>
    </w:p>
    <w:p w14:paraId="6D65830C" w14:textId="77777777" w:rsidR="00B65F22" w:rsidRPr="00AA000A" w:rsidRDefault="00B65F22" w:rsidP="00B65F22">
      <w:pPr>
        <w:ind w:firstLine="709"/>
        <w:rPr>
          <w:rFonts w:eastAsia="Calibri"/>
        </w:rPr>
      </w:pPr>
    </w:p>
    <w:p w14:paraId="6A615818" w14:textId="77777777" w:rsidR="00B65F22" w:rsidRPr="00AA000A" w:rsidRDefault="00B65F22" w:rsidP="00D57C25">
      <w:pPr>
        <w:pStyle w:val="1"/>
        <w:keepLines w:val="0"/>
        <w:numPr>
          <w:ilvl w:val="1"/>
          <w:numId w:val="32"/>
        </w:numPr>
        <w:ind w:left="709" w:hanging="709"/>
      </w:pPr>
      <w:bookmarkStart w:id="223" w:name="_Toc371262318"/>
      <w:bookmarkStart w:id="224" w:name="_Toc371594182"/>
      <w:bookmarkStart w:id="225" w:name="_Toc389545855"/>
      <w:bookmarkStart w:id="226" w:name="_Toc408941693"/>
      <w:bookmarkStart w:id="227" w:name="_Toc520411712"/>
      <w:bookmarkStart w:id="228" w:name="_Toc6301279"/>
      <w:bookmarkEnd w:id="221"/>
      <w:r w:rsidRPr="00AA000A">
        <w:t>Определение функциональных зон, в которых планируется размещение объектов местного значения муниципального района и (или) местоположения линейных объектов местного значения муниципального района</w:t>
      </w:r>
      <w:bookmarkEnd w:id="223"/>
      <w:bookmarkEnd w:id="224"/>
      <w:bookmarkEnd w:id="225"/>
      <w:bookmarkEnd w:id="226"/>
      <w:bookmarkEnd w:id="227"/>
      <w:bookmarkEnd w:id="228"/>
    </w:p>
    <w:p w14:paraId="337D90EC" w14:textId="77777777" w:rsidR="00B65F22" w:rsidRDefault="00B65F22" w:rsidP="00B65F22">
      <w:pPr>
        <w:ind w:firstLine="709"/>
        <w:rPr>
          <w:rFonts w:eastAsia="Calibri"/>
        </w:rPr>
      </w:pPr>
      <w:bookmarkStart w:id="229" w:name="_Hlk492314757"/>
      <w:bookmarkStart w:id="230" w:name="_Toc371262319"/>
      <w:bookmarkStart w:id="231" w:name="_Toc371594183"/>
      <w:bookmarkStart w:id="232" w:name="_Toc389545856"/>
      <w:bookmarkStart w:id="233" w:name="_Toc408941694"/>
      <w:r>
        <w:rPr>
          <w:rFonts w:eastAsia="Calibri"/>
        </w:rPr>
        <w:t>С</w:t>
      </w:r>
      <w:r w:rsidRPr="00AA000A">
        <w:rPr>
          <w:rFonts w:eastAsia="Calibri"/>
        </w:rPr>
        <w:t>хем</w:t>
      </w:r>
      <w:r>
        <w:rPr>
          <w:rFonts w:eastAsia="Calibri"/>
        </w:rPr>
        <w:t>ой</w:t>
      </w:r>
      <w:r w:rsidRPr="00AA000A">
        <w:rPr>
          <w:rFonts w:eastAsia="Calibri"/>
        </w:rPr>
        <w:t xml:space="preserve"> территориального планирования </w:t>
      </w:r>
      <w:proofErr w:type="spellStart"/>
      <w:r w:rsidR="00110A2E">
        <w:t>Волотовского</w:t>
      </w:r>
      <w:proofErr w:type="spellEnd"/>
      <w:r w:rsidRPr="00AA000A">
        <w:t xml:space="preserve"> муниципального района</w:t>
      </w:r>
      <w:r w:rsidRPr="00AA000A">
        <w:rPr>
          <w:rFonts w:eastAsia="Calibri"/>
        </w:rPr>
        <w:t xml:space="preserve"> </w:t>
      </w:r>
      <w:r>
        <w:rPr>
          <w:rFonts w:eastAsia="Calibri"/>
        </w:rPr>
        <w:t>планируется</w:t>
      </w:r>
      <w:r w:rsidRPr="00AA000A">
        <w:rPr>
          <w:rFonts w:eastAsia="Calibri"/>
        </w:rPr>
        <w:t xml:space="preserve"> размещ</w:t>
      </w:r>
      <w:r>
        <w:rPr>
          <w:rFonts w:eastAsia="Calibri"/>
        </w:rPr>
        <w:t>ать</w:t>
      </w:r>
      <w:r w:rsidRPr="00AA000A">
        <w:rPr>
          <w:rFonts w:eastAsia="Calibri"/>
        </w:rPr>
        <w:t xml:space="preserve"> на территори</w:t>
      </w:r>
      <w:r>
        <w:rPr>
          <w:rFonts w:eastAsia="Calibri"/>
        </w:rPr>
        <w:t>и</w:t>
      </w:r>
      <w:r w:rsidRPr="00AA000A">
        <w:rPr>
          <w:rFonts w:eastAsia="Calibri"/>
        </w:rPr>
        <w:t xml:space="preserve"> </w:t>
      </w:r>
      <w:r>
        <w:t>муниципального образования</w:t>
      </w:r>
      <w:r>
        <w:rPr>
          <w:rFonts w:eastAsia="Calibri"/>
        </w:rPr>
        <w:t xml:space="preserve"> сельское поселение</w:t>
      </w:r>
      <w:r w:rsidR="00110A2E">
        <w:rPr>
          <w:rFonts w:eastAsia="Calibri"/>
        </w:rPr>
        <w:t xml:space="preserve"> Волот</w:t>
      </w:r>
      <w:r w:rsidRPr="00AA000A">
        <w:rPr>
          <w:rFonts w:eastAsia="Calibri"/>
        </w:rPr>
        <w:t xml:space="preserve"> объект</w:t>
      </w:r>
      <w:r>
        <w:rPr>
          <w:rFonts w:eastAsia="Calibri"/>
        </w:rPr>
        <w:t>ы</w:t>
      </w:r>
      <w:r w:rsidRPr="00AA000A">
        <w:rPr>
          <w:rFonts w:eastAsia="Calibri"/>
        </w:rPr>
        <w:t xml:space="preserve"> местного</w:t>
      </w:r>
      <w:r>
        <w:rPr>
          <w:rFonts w:eastAsia="Calibri"/>
        </w:rPr>
        <w:t xml:space="preserve"> значения муниципального района</w:t>
      </w:r>
      <w:r w:rsidRPr="00421B0C">
        <w:rPr>
          <w:rFonts w:eastAsia="Calibri"/>
        </w:rPr>
        <w:t xml:space="preserve"> </w:t>
      </w:r>
      <w:r>
        <w:rPr>
          <w:rFonts w:eastAsia="Calibri"/>
        </w:rPr>
        <w:t xml:space="preserve">при этом </w:t>
      </w:r>
      <w:r w:rsidRPr="009815FC">
        <w:rPr>
          <w:rFonts w:eastAsia="Calibri"/>
        </w:rPr>
        <w:t>функциональны</w:t>
      </w:r>
      <w:r>
        <w:rPr>
          <w:rFonts w:eastAsia="Calibri"/>
        </w:rPr>
        <w:t>е</w:t>
      </w:r>
      <w:r w:rsidRPr="009815FC">
        <w:rPr>
          <w:rFonts w:eastAsia="Calibri"/>
        </w:rPr>
        <w:t xml:space="preserve"> зон</w:t>
      </w:r>
      <w:r>
        <w:rPr>
          <w:rFonts w:eastAsia="Calibri"/>
        </w:rPr>
        <w:t>ы</w:t>
      </w:r>
      <w:r w:rsidRPr="009815FC">
        <w:rPr>
          <w:rFonts w:eastAsia="Calibri"/>
        </w:rPr>
        <w:t xml:space="preserve">, в которых планируется размещение объектов </w:t>
      </w:r>
      <w:r w:rsidRPr="00AA000A">
        <w:rPr>
          <w:rFonts w:eastAsia="Calibri"/>
        </w:rPr>
        <w:t>местного</w:t>
      </w:r>
      <w:r>
        <w:rPr>
          <w:rFonts w:eastAsia="Calibri"/>
        </w:rPr>
        <w:t xml:space="preserve"> значения муниципального района и их местоположение на картах схемы </w:t>
      </w:r>
      <w:r w:rsidRPr="009815FC">
        <w:rPr>
          <w:rFonts w:eastAsia="Calibri"/>
        </w:rPr>
        <w:t xml:space="preserve">территориального планирования </w:t>
      </w:r>
      <w:proofErr w:type="spellStart"/>
      <w:r w:rsidR="00110A2E">
        <w:t>Волотовского</w:t>
      </w:r>
      <w:proofErr w:type="spellEnd"/>
      <w:r w:rsidR="00110A2E" w:rsidRPr="00AA000A">
        <w:t xml:space="preserve"> </w:t>
      </w:r>
      <w:r w:rsidRPr="00AA000A">
        <w:t>муниципального района</w:t>
      </w:r>
      <w:r w:rsidRPr="00AA000A">
        <w:rPr>
          <w:rFonts w:eastAsia="Calibri"/>
        </w:rPr>
        <w:t xml:space="preserve"> </w:t>
      </w:r>
      <w:r>
        <w:rPr>
          <w:rFonts w:eastAsia="Calibri"/>
        </w:rPr>
        <w:t>определены без координатной привязки.</w:t>
      </w:r>
    </w:p>
    <w:bookmarkEnd w:id="229"/>
    <w:bookmarkEnd w:id="230"/>
    <w:bookmarkEnd w:id="231"/>
    <w:bookmarkEnd w:id="232"/>
    <w:bookmarkEnd w:id="233"/>
    <w:p w14:paraId="732D7F67" w14:textId="77777777" w:rsidR="00B65F22" w:rsidRDefault="00B65F22" w:rsidP="00D57C25">
      <w:pPr>
        <w:keepNext/>
        <w:numPr>
          <w:ilvl w:val="0"/>
          <w:numId w:val="32"/>
        </w:numPr>
        <w:spacing w:before="240" w:after="240"/>
        <w:outlineLvl w:val="0"/>
        <w:rPr>
          <w:b/>
          <w:bCs/>
          <w:kern w:val="32"/>
          <w:szCs w:val="32"/>
        </w:rPr>
      </w:pPr>
      <w:r>
        <w:rPr>
          <w:b/>
          <w:bCs/>
          <w:kern w:val="32"/>
          <w:szCs w:val="32"/>
        </w:rPr>
        <w:t xml:space="preserve"> </w:t>
      </w:r>
      <w:bookmarkStart w:id="234" w:name="_Toc520411713"/>
      <w:bookmarkStart w:id="235" w:name="_Toc6301280"/>
      <w:r>
        <w:rPr>
          <w:b/>
          <w:bCs/>
          <w:kern w:val="32"/>
          <w:szCs w:val="32"/>
        </w:rPr>
        <w:t>П</w:t>
      </w:r>
      <w:r w:rsidRPr="00C9028D">
        <w:rPr>
          <w:b/>
          <w:bCs/>
          <w:kern w:val="32"/>
          <w:szCs w:val="32"/>
        </w:rPr>
        <w:t>еречень и характеристик</w:t>
      </w:r>
      <w:r>
        <w:rPr>
          <w:b/>
          <w:bCs/>
          <w:kern w:val="32"/>
          <w:szCs w:val="32"/>
        </w:rPr>
        <w:t>а</w:t>
      </w:r>
      <w:r w:rsidRPr="00C9028D">
        <w:rPr>
          <w:b/>
          <w:bCs/>
          <w:kern w:val="32"/>
          <w:szCs w:val="32"/>
        </w:rPr>
        <w:t xml:space="preserve"> основных факторов риска возникновения чрезвычайных ситуаций природного и техногенного характера</w:t>
      </w:r>
      <w:bookmarkEnd w:id="234"/>
      <w:bookmarkEnd w:id="235"/>
    </w:p>
    <w:p w14:paraId="337D922C" w14:textId="77777777" w:rsidR="00B65F22" w:rsidRDefault="00B65F22" w:rsidP="00B65F22">
      <w:pPr>
        <w:ind w:firstLine="709"/>
        <w:rPr>
          <w:rFonts w:eastAsia="Calibri"/>
        </w:rPr>
      </w:pPr>
      <w:proofErr w:type="gramStart"/>
      <w:r>
        <w:t>При внесении изменений в генеральный план п</w:t>
      </w:r>
      <w:r w:rsidRPr="00C9028D">
        <w:t>еречень и характеристик</w:t>
      </w:r>
      <w:r>
        <w:t>а</w:t>
      </w:r>
      <w:r w:rsidRPr="00C9028D">
        <w:t xml:space="preserve"> основных факторов риска возникновения чрезвычайных ситуаций природного и техногенного характера</w:t>
      </w:r>
      <w:r>
        <w:t xml:space="preserve"> на территории муниципального образования</w:t>
      </w:r>
      <w:r>
        <w:rPr>
          <w:rFonts w:eastAsia="Calibri"/>
        </w:rPr>
        <w:t xml:space="preserve"> остаются без изменений согласно текстовой части генерального плана</w:t>
      </w:r>
      <w:r w:rsidR="00297B5F">
        <w:rPr>
          <w:rFonts w:eastAsia="Calibri"/>
        </w:rPr>
        <w:t>,</w:t>
      </w:r>
      <w:r w:rsidRPr="004664BB">
        <w:rPr>
          <w:szCs w:val="28"/>
        </w:rPr>
        <w:t xml:space="preserve"> </w:t>
      </w:r>
      <w:r w:rsidRPr="00AE61D3">
        <w:rPr>
          <w:szCs w:val="28"/>
        </w:rPr>
        <w:t xml:space="preserve">утвержденного </w:t>
      </w:r>
      <w:r w:rsidR="00172A1C">
        <w:rPr>
          <w:color w:val="000000"/>
        </w:rPr>
        <w:t>р</w:t>
      </w:r>
      <w:r w:rsidR="00172A1C" w:rsidRPr="00FB4F10">
        <w:rPr>
          <w:color w:val="000000"/>
        </w:rPr>
        <w:t>ешение</w:t>
      </w:r>
      <w:r w:rsidR="00172A1C">
        <w:rPr>
          <w:color w:val="000000"/>
        </w:rPr>
        <w:t>м</w:t>
      </w:r>
      <w:r w:rsidR="00172A1C" w:rsidRPr="00FB4F10">
        <w:rPr>
          <w:color w:val="000000"/>
        </w:rPr>
        <w:t xml:space="preserve"> Совета депутатов сельского поселения Волот </w:t>
      </w:r>
      <w:proofErr w:type="spellStart"/>
      <w:r w:rsidR="00172A1C" w:rsidRPr="00FB4F10">
        <w:rPr>
          <w:color w:val="000000"/>
        </w:rPr>
        <w:t>Волотовского</w:t>
      </w:r>
      <w:proofErr w:type="spellEnd"/>
      <w:r w:rsidR="00172A1C" w:rsidRPr="00FB4F10">
        <w:rPr>
          <w:color w:val="000000"/>
        </w:rPr>
        <w:t xml:space="preserve"> муниципального района от 14.03.2013 № 179</w:t>
      </w:r>
      <w:r w:rsidR="00172A1C">
        <w:rPr>
          <w:color w:val="000000"/>
        </w:rPr>
        <w:t xml:space="preserve"> (в ред. решения </w:t>
      </w:r>
      <w:r w:rsidR="00172A1C" w:rsidRPr="00FB4F10">
        <w:rPr>
          <w:color w:val="000000"/>
        </w:rPr>
        <w:t>Совета депутатов сельского поселения Волот</w:t>
      </w:r>
      <w:r w:rsidR="00172A1C" w:rsidRPr="00E742A3">
        <w:rPr>
          <w:color w:val="000000"/>
        </w:rPr>
        <w:t xml:space="preserve"> </w:t>
      </w:r>
      <w:r w:rsidR="00172A1C" w:rsidRPr="00FB4F10">
        <w:rPr>
          <w:color w:val="000000"/>
        </w:rPr>
        <w:t>от 22.08.2014 № 218</w:t>
      </w:r>
      <w:r w:rsidR="00172A1C">
        <w:rPr>
          <w:color w:val="000000"/>
        </w:rPr>
        <w:t>)</w:t>
      </w:r>
      <w:r w:rsidRPr="00421B0C">
        <w:rPr>
          <w:rFonts w:eastAsia="Calibri"/>
        </w:rPr>
        <w:t>.</w:t>
      </w:r>
      <w:proofErr w:type="gramEnd"/>
    </w:p>
    <w:p w14:paraId="735D7048" w14:textId="702A43B8" w:rsidR="008B603F" w:rsidRDefault="008B603F" w:rsidP="00B65F22">
      <w:pPr>
        <w:ind w:firstLine="709"/>
        <w:rPr>
          <w:rFonts w:eastAsia="Calibri"/>
        </w:rPr>
      </w:pPr>
      <w:r>
        <w:rPr>
          <w:rFonts w:eastAsia="Calibri"/>
        </w:rPr>
        <w:t xml:space="preserve">При внесении изменений в генеральный план уточняется информация о </w:t>
      </w:r>
      <w:r w:rsidRPr="008B603F">
        <w:rPr>
          <w:rFonts w:eastAsia="Calibri"/>
        </w:rPr>
        <w:t>подтопляемых территори</w:t>
      </w:r>
      <w:r>
        <w:rPr>
          <w:rFonts w:eastAsia="Calibri"/>
        </w:rPr>
        <w:t>ях</w:t>
      </w:r>
      <w:r w:rsidRPr="008B603F">
        <w:rPr>
          <w:rFonts w:eastAsia="Calibri"/>
        </w:rPr>
        <w:t>, находящихся на территории</w:t>
      </w:r>
      <w:r w:rsidRPr="008B603F">
        <w:rPr>
          <w:szCs w:val="28"/>
        </w:rPr>
        <w:t xml:space="preserve"> </w:t>
      </w:r>
      <w:r>
        <w:rPr>
          <w:szCs w:val="28"/>
        </w:rPr>
        <w:t>с</w:t>
      </w:r>
      <w:r w:rsidRPr="009E4890">
        <w:rPr>
          <w:szCs w:val="28"/>
        </w:rPr>
        <w:t>ельско</w:t>
      </w:r>
      <w:r>
        <w:rPr>
          <w:szCs w:val="28"/>
        </w:rPr>
        <w:t>го</w:t>
      </w:r>
      <w:r w:rsidRPr="009E4890">
        <w:rPr>
          <w:szCs w:val="28"/>
        </w:rPr>
        <w:t xml:space="preserve"> поселени</w:t>
      </w:r>
      <w:r>
        <w:rPr>
          <w:szCs w:val="28"/>
        </w:rPr>
        <w:t>я</w:t>
      </w:r>
      <w:r w:rsidRPr="009E4890">
        <w:rPr>
          <w:szCs w:val="28"/>
        </w:rPr>
        <w:t xml:space="preserve"> Волот</w:t>
      </w:r>
      <w:r w:rsidRPr="008B603F">
        <w:rPr>
          <w:rFonts w:eastAsia="Calibri"/>
        </w:rPr>
        <w:t xml:space="preserve"> </w:t>
      </w:r>
      <w:proofErr w:type="spellStart"/>
      <w:r w:rsidRPr="008B603F">
        <w:rPr>
          <w:rFonts w:eastAsia="Calibri"/>
        </w:rPr>
        <w:t>Волотовского</w:t>
      </w:r>
      <w:proofErr w:type="spellEnd"/>
      <w:r w:rsidRPr="008B603F">
        <w:rPr>
          <w:rFonts w:eastAsia="Calibri"/>
        </w:rPr>
        <w:t xml:space="preserve"> муниципального района</w:t>
      </w:r>
      <w:r>
        <w:rPr>
          <w:rFonts w:eastAsia="Calibri"/>
        </w:rPr>
        <w:t>, таблица 2</w:t>
      </w:r>
      <w:r w:rsidR="00F768A2">
        <w:rPr>
          <w:rFonts w:eastAsia="Calibri"/>
        </w:rPr>
        <w:t>4</w:t>
      </w:r>
      <w:r>
        <w:rPr>
          <w:rFonts w:eastAsia="Calibri"/>
        </w:rPr>
        <w:t>.</w:t>
      </w:r>
    </w:p>
    <w:p w14:paraId="62A9733D" w14:textId="3BEE1207" w:rsidR="008B603F" w:rsidRDefault="008B603F" w:rsidP="008B603F">
      <w:pPr>
        <w:ind w:firstLine="709"/>
        <w:jc w:val="right"/>
        <w:rPr>
          <w:rFonts w:eastAsia="Calibri"/>
        </w:rPr>
      </w:pPr>
      <w:r>
        <w:rPr>
          <w:rFonts w:eastAsia="Calibri"/>
        </w:rPr>
        <w:t>Таблица 2</w:t>
      </w:r>
      <w:r w:rsidR="00F768A2">
        <w:rPr>
          <w:rFonts w:eastAsia="Calibri"/>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827"/>
        <w:gridCol w:w="1914"/>
        <w:gridCol w:w="1915"/>
      </w:tblGrid>
      <w:tr w:rsidR="008B603F" w:rsidRPr="009E4890" w14:paraId="52B2F810" w14:textId="77777777" w:rsidTr="008B603F">
        <w:tc>
          <w:tcPr>
            <w:tcW w:w="2660" w:type="dxa"/>
            <w:shd w:val="clear" w:color="auto" w:fill="auto"/>
          </w:tcPr>
          <w:p w14:paraId="19B6D962" w14:textId="77777777" w:rsidR="008B603F" w:rsidRPr="009E4890" w:rsidRDefault="008B603F" w:rsidP="00431B41">
            <w:pPr>
              <w:jc w:val="center"/>
              <w:rPr>
                <w:szCs w:val="28"/>
              </w:rPr>
            </w:pPr>
            <w:r w:rsidRPr="009E4890">
              <w:rPr>
                <w:szCs w:val="28"/>
              </w:rPr>
              <w:t>Наименование населенного пункта</w:t>
            </w:r>
          </w:p>
        </w:tc>
        <w:tc>
          <w:tcPr>
            <w:tcW w:w="3827" w:type="dxa"/>
            <w:shd w:val="clear" w:color="auto" w:fill="auto"/>
          </w:tcPr>
          <w:p w14:paraId="16BE3F80" w14:textId="77777777" w:rsidR="008B603F" w:rsidRPr="009E4890" w:rsidRDefault="008B603F" w:rsidP="00431B41">
            <w:pPr>
              <w:jc w:val="center"/>
              <w:rPr>
                <w:szCs w:val="28"/>
              </w:rPr>
            </w:pPr>
            <w:r w:rsidRPr="009E4890">
              <w:rPr>
                <w:szCs w:val="28"/>
              </w:rPr>
              <w:t>Наименование улиц</w:t>
            </w:r>
          </w:p>
        </w:tc>
        <w:tc>
          <w:tcPr>
            <w:tcW w:w="1914" w:type="dxa"/>
            <w:shd w:val="clear" w:color="auto" w:fill="auto"/>
          </w:tcPr>
          <w:p w14:paraId="1B96BC23" w14:textId="77777777" w:rsidR="008B603F" w:rsidRPr="009E4890" w:rsidRDefault="008B603F" w:rsidP="00431B41">
            <w:pPr>
              <w:jc w:val="center"/>
              <w:rPr>
                <w:szCs w:val="28"/>
              </w:rPr>
            </w:pPr>
            <w:r w:rsidRPr="009E4890">
              <w:rPr>
                <w:szCs w:val="28"/>
              </w:rPr>
              <w:t>№№ домов</w:t>
            </w:r>
          </w:p>
        </w:tc>
        <w:tc>
          <w:tcPr>
            <w:tcW w:w="1915" w:type="dxa"/>
            <w:shd w:val="clear" w:color="auto" w:fill="auto"/>
          </w:tcPr>
          <w:p w14:paraId="00BC4BC2" w14:textId="77777777" w:rsidR="008B603F" w:rsidRPr="009E4890" w:rsidRDefault="008B603F" w:rsidP="00431B41">
            <w:pPr>
              <w:jc w:val="center"/>
              <w:rPr>
                <w:szCs w:val="28"/>
              </w:rPr>
            </w:pPr>
            <w:r w:rsidRPr="009E4890">
              <w:rPr>
                <w:szCs w:val="28"/>
              </w:rPr>
              <w:t>Кол-во домов</w:t>
            </w:r>
          </w:p>
        </w:tc>
      </w:tr>
      <w:tr w:rsidR="008B603F" w:rsidRPr="009E4890" w14:paraId="0A79B604" w14:textId="77777777" w:rsidTr="008B603F">
        <w:tc>
          <w:tcPr>
            <w:tcW w:w="2660" w:type="dxa"/>
            <w:shd w:val="clear" w:color="auto" w:fill="auto"/>
          </w:tcPr>
          <w:p w14:paraId="36E36C8F" w14:textId="77777777" w:rsidR="008B603F" w:rsidRPr="009E4890" w:rsidRDefault="008B603F" w:rsidP="00431B41">
            <w:pPr>
              <w:jc w:val="center"/>
              <w:rPr>
                <w:szCs w:val="28"/>
              </w:rPr>
            </w:pPr>
            <w:r w:rsidRPr="009E4890">
              <w:rPr>
                <w:szCs w:val="28"/>
              </w:rPr>
              <w:t>п. Волот</w:t>
            </w:r>
          </w:p>
        </w:tc>
        <w:tc>
          <w:tcPr>
            <w:tcW w:w="3827" w:type="dxa"/>
            <w:shd w:val="clear" w:color="auto" w:fill="auto"/>
          </w:tcPr>
          <w:p w14:paraId="4DC87AB9" w14:textId="77777777" w:rsidR="008B603F" w:rsidRPr="009E4890" w:rsidRDefault="008B603F" w:rsidP="00431B41">
            <w:pPr>
              <w:jc w:val="center"/>
              <w:rPr>
                <w:szCs w:val="28"/>
              </w:rPr>
            </w:pPr>
            <w:r w:rsidRPr="009E4890">
              <w:rPr>
                <w:szCs w:val="28"/>
              </w:rPr>
              <w:t xml:space="preserve">ул. Ветеранов (частично левый берег </w:t>
            </w:r>
            <w:proofErr w:type="spellStart"/>
            <w:r w:rsidRPr="009E4890">
              <w:rPr>
                <w:szCs w:val="28"/>
              </w:rPr>
              <w:t>Псижы</w:t>
            </w:r>
            <w:proofErr w:type="spellEnd"/>
            <w:r w:rsidRPr="009E4890">
              <w:rPr>
                <w:szCs w:val="28"/>
              </w:rPr>
              <w:t>)</w:t>
            </w:r>
          </w:p>
        </w:tc>
        <w:tc>
          <w:tcPr>
            <w:tcW w:w="1914" w:type="dxa"/>
            <w:shd w:val="clear" w:color="auto" w:fill="auto"/>
          </w:tcPr>
          <w:p w14:paraId="1F18DDB5" w14:textId="77777777" w:rsidR="008B603F" w:rsidRPr="009E4890" w:rsidRDefault="008B603F" w:rsidP="00431B41">
            <w:pPr>
              <w:jc w:val="center"/>
              <w:rPr>
                <w:szCs w:val="28"/>
              </w:rPr>
            </w:pPr>
            <w:r w:rsidRPr="009E4890">
              <w:rPr>
                <w:szCs w:val="28"/>
              </w:rPr>
              <w:t>1</w:t>
            </w:r>
          </w:p>
        </w:tc>
        <w:tc>
          <w:tcPr>
            <w:tcW w:w="1915" w:type="dxa"/>
            <w:shd w:val="clear" w:color="auto" w:fill="auto"/>
          </w:tcPr>
          <w:p w14:paraId="17FE1BB5" w14:textId="77777777" w:rsidR="008B603F" w:rsidRPr="009E4890" w:rsidRDefault="008B603F" w:rsidP="00431B41">
            <w:pPr>
              <w:jc w:val="center"/>
              <w:rPr>
                <w:szCs w:val="28"/>
              </w:rPr>
            </w:pPr>
            <w:r w:rsidRPr="009E4890">
              <w:rPr>
                <w:szCs w:val="28"/>
              </w:rPr>
              <w:t>1</w:t>
            </w:r>
          </w:p>
        </w:tc>
      </w:tr>
      <w:tr w:rsidR="008B603F" w:rsidRPr="009E4890" w14:paraId="39EFE2D1" w14:textId="77777777" w:rsidTr="008B603F">
        <w:tc>
          <w:tcPr>
            <w:tcW w:w="2660" w:type="dxa"/>
            <w:shd w:val="clear" w:color="auto" w:fill="auto"/>
          </w:tcPr>
          <w:p w14:paraId="7A4860F6" w14:textId="77777777" w:rsidR="008B603F" w:rsidRPr="009E4890" w:rsidRDefault="008B603F" w:rsidP="00431B41">
            <w:pPr>
              <w:jc w:val="center"/>
              <w:rPr>
                <w:szCs w:val="28"/>
              </w:rPr>
            </w:pPr>
            <w:r w:rsidRPr="009E4890">
              <w:rPr>
                <w:szCs w:val="28"/>
              </w:rPr>
              <w:t>п. Волот</w:t>
            </w:r>
          </w:p>
        </w:tc>
        <w:tc>
          <w:tcPr>
            <w:tcW w:w="3827" w:type="dxa"/>
            <w:shd w:val="clear" w:color="auto" w:fill="auto"/>
          </w:tcPr>
          <w:p w14:paraId="45BCAF55" w14:textId="77777777" w:rsidR="008B603F" w:rsidRPr="009E4890" w:rsidRDefault="008B603F" w:rsidP="00431B41">
            <w:pPr>
              <w:jc w:val="center"/>
              <w:rPr>
                <w:szCs w:val="28"/>
              </w:rPr>
            </w:pPr>
            <w:r w:rsidRPr="009E4890">
              <w:rPr>
                <w:szCs w:val="28"/>
              </w:rPr>
              <w:t xml:space="preserve">ул. </w:t>
            </w:r>
            <w:proofErr w:type="gramStart"/>
            <w:r w:rsidRPr="009E4890">
              <w:rPr>
                <w:szCs w:val="28"/>
              </w:rPr>
              <w:t>Старорусская</w:t>
            </w:r>
            <w:proofErr w:type="gramEnd"/>
            <w:r w:rsidRPr="009E4890">
              <w:rPr>
                <w:szCs w:val="28"/>
              </w:rPr>
              <w:t xml:space="preserve"> (частично правый и левый берег р. </w:t>
            </w:r>
            <w:proofErr w:type="spellStart"/>
            <w:r w:rsidRPr="009E4890">
              <w:rPr>
                <w:szCs w:val="28"/>
              </w:rPr>
              <w:t>Псижы</w:t>
            </w:r>
            <w:proofErr w:type="spellEnd"/>
            <w:r w:rsidRPr="009E4890">
              <w:rPr>
                <w:szCs w:val="28"/>
              </w:rPr>
              <w:t>)</w:t>
            </w:r>
          </w:p>
        </w:tc>
        <w:tc>
          <w:tcPr>
            <w:tcW w:w="1914" w:type="dxa"/>
            <w:shd w:val="clear" w:color="auto" w:fill="auto"/>
          </w:tcPr>
          <w:p w14:paraId="729F345B" w14:textId="77777777" w:rsidR="008B603F" w:rsidRPr="009E4890" w:rsidRDefault="008B603F" w:rsidP="00431B41">
            <w:pPr>
              <w:jc w:val="center"/>
              <w:rPr>
                <w:szCs w:val="28"/>
              </w:rPr>
            </w:pPr>
            <w:r w:rsidRPr="009E4890">
              <w:rPr>
                <w:szCs w:val="28"/>
              </w:rPr>
              <w:t>18; 20; 31; 33; 35</w:t>
            </w:r>
          </w:p>
        </w:tc>
        <w:tc>
          <w:tcPr>
            <w:tcW w:w="1915" w:type="dxa"/>
            <w:shd w:val="clear" w:color="auto" w:fill="auto"/>
          </w:tcPr>
          <w:p w14:paraId="60A87726" w14:textId="77777777" w:rsidR="008B603F" w:rsidRPr="009E4890" w:rsidRDefault="008B603F" w:rsidP="00431B41">
            <w:pPr>
              <w:jc w:val="center"/>
              <w:rPr>
                <w:szCs w:val="28"/>
              </w:rPr>
            </w:pPr>
            <w:r w:rsidRPr="009E4890">
              <w:rPr>
                <w:szCs w:val="28"/>
              </w:rPr>
              <w:t>5</w:t>
            </w:r>
          </w:p>
        </w:tc>
      </w:tr>
      <w:tr w:rsidR="008B603F" w:rsidRPr="009E4890" w14:paraId="55904C94" w14:textId="77777777" w:rsidTr="008B603F">
        <w:tc>
          <w:tcPr>
            <w:tcW w:w="2660" w:type="dxa"/>
            <w:shd w:val="clear" w:color="auto" w:fill="auto"/>
          </w:tcPr>
          <w:p w14:paraId="42DD48FD" w14:textId="77777777" w:rsidR="008B603F" w:rsidRPr="009E4890" w:rsidRDefault="008B603F" w:rsidP="00431B41">
            <w:pPr>
              <w:jc w:val="center"/>
              <w:rPr>
                <w:szCs w:val="28"/>
              </w:rPr>
            </w:pPr>
            <w:r w:rsidRPr="009E4890">
              <w:rPr>
                <w:szCs w:val="28"/>
              </w:rPr>
              <w:t>п. Волот</w:t>
            </w:r>
          </w:p>
        </w:tc>
        <w:tc>
          <w:tcPr>
            <w:tcW w:w="3827" w:type="dxa"/>
            <w:shd w:val="clear" w:color="auto" w:fill="auto"/>
          </w:tcPr>
          <w:p w14:paraId="3E45DC50" w14:textId="77777777" w:rsidR="008B603F" w:rsidRPr="009E4890" w:rsidRDefault="008B603F" w:rsidP="00431B41">
            <w:pPr>
              <w:jc w:val="center"/>
              <w:rPr>
                <w:szCs w:val="28"/>
              </w:rPr>
            </w:pPr>
            <w:r w:rsidRPr="009E4890">
              <w:rPr>
                <w:szCs w:val="28"/>
              </w:rPr>
              <w:t xml:space="preserve">ул. </w:t>
            </w:r>
            <w:proofErr w:type="gramStart"/>
            <w:r w:rsidRPr="009E4890">
              <w:rPr>
                <w:szCs w:val="28"/>
              </w:rPr>
              <w:t>Ташкентская</w:t>
            </w:r>
            <w:proofErr w:type="gramEnd"/>
            <w:r w:rsidRPr="009E4890">
              <w:rPr>
                <w:szCs w:val="28"/>
              </w:rPr>
              <w:t xml:space="preserve"> (частично правый берег р. </w:t>
            </w:r>
            <w:proofErr w:type="spellStart"/>
            <w:r w:rsidRPr="009E4890">
              <w:rPr>
                <w:szCs w:val="28"/>
              </w:rPr>
              <w:t>Псижа</w:t>
            </w:r>
            <w:proofErr w:type="spellEnd"/>
            <w:r w:rsidRPr="009E4890">
              <w:rPr>
                <w:szCs w:val="28"/>
              </w:rPr>
              <w:t>)</w:t>
            </w:r>
          </w:p>
        </w:tc>
        <w:tc>
          <w:tcPr>
            <w:tcW w:w="1914" w:type="dxa"/>
            <w:shd w:val="clear" w:color="auto" w:fill="auto"/>
          </w:tcPr>
          <w:p w14:paraId="1921D111" w14:textId="77777777" w:rsidR="008B603F" w:rsidRPr="009E4890" w:rsidRDefault="008B603F" w:rsidP="00431B41">
            <w:pPr>
              <w:jc w:val="center"/>
              <w:rPr>
                <w:szCs w:val="28"/>
              </w:rPr>
            </w:pPr>
            <w:r w:rsidRPr="009E4890">
              <w:rPr>
                <w:szCs w:val="28"/>
              </w:rPr>
              <w:t>8; 9</w:t>
            </w:r>
          </w:p>
        </w:tc>
        <w:tc>
          <w:tcPr>
            <w:tcW w:w="1915" w:type="dxa"/>
            <w:shd w:val="clear" w:color="auto" w:fill="auto"/>
          </w:tcPr>
          <w:p w14:paraId="415E3126" w14:textId="77777777" w:rsidR="008B603F" w:rsidRPr="009E4890" w:rsidRDefault="008B603F" w:rsidP="00431B41">
            <w:pPr>
              <w:jc w:val="center"/>
              <w:rPr>
                <w:szCs w:val="28"/>
              </w:rPr>
            </w:pPr>
            <w:r w:rsidRPr="009E4890">
              <w:rPr>
                <w:szCs w:val="28"/>
              </w:rPr>
              <w:t>2</w:t>
            </w:r>
          </w:p>
        </w:tc>
      </w:tr>
      <w:tr w:rsidR="008B603F" w:rsidRPr="009E4890" w14:paraId="31ED1DD3" w14:textId="77777777" w:rsidTr="008B603F">
        <w:tc>
          <w:tcPr>
            <w:tcW w:w="2660" w:type="dxa"/>
            <w:shd w:val="clear" w:color="auto" w:fill="auto"/>
          </w:tcPr>
          <w:p w14:paraId="1BD6B870" w14:textId="77777777" w:rsidR="008B603F" w:rsidRPr="009E4890" w:rsidRDefault="008B603F" w:rsidP="00431B41">
            <w:pPr>
              <w:jc w:val="center"/>
              <w:rPr>
                <w:szCs w:val="28"/>
              </w:rPr>
            </w:pPr>
            <w:r w:rsidRPr="009E4890">
              <w:rPr>
                <w:szCs w:val="28"/>
              </w:rPr>
              <w:t>п. Волот</w:t>
            </w:r>
          </w:p>
        </w:tc>
        <w:tc>
          <w:tcPr>
            <w:tcW w:w="3827" w:type="dxa"/>
            <w:shd w:val="clear" w:color="auto" w:fill="auto"/>
          </w:tcPr>
          <w:p w14:paraId="176E5F08" w14:textId="77777777" w:rsidR="008B603F" w:rsidRPr="009E4890" w:rsidRDefault="008B603F" w:rsidP="00431B41">
            <w:pPr>
              <w:jc w:val="center"/>
              <w:rPr>
                <w:szCs w:val="28"/>
              </w:rPr>
            </w:pPr>
            <w:r w:rsidRPr="009E4890">
              <w:rPr>
                <w:szCs w:val="28"/>
              </w:rPr>
              <w:t xml:space="preserve">ул. </w:t>
            </w:r>
            <w:proofErr w:type="gramStart"/>
            <w:r w:rsidRPr="009E4890">
              <w:rPr>
                <w:szCs w:val="28"/>
              </w:rPr>
              <w:t>Советская</w:t>
            </w:r>
            <w:proofErr w:type="gramEnd"/>
            <w:r w:rsidRPr="009E4890">
              <w:rPr>
                <w:szCs w:val="28"/>
              </w:rPr>
              <w:t xml:space="preserve"> (левый берег р. </w:t>
            </w:r>
            <w:proofErr w:type="spellStart"/>
            <w:r w:rsidRPr="009E4890">
              <w:rPr>
                <w:szCs w:val="28"/>
              </w:rPr>
              <w:t>Псижа</w:t>
            </w:r>
            <w:proofErr w:type="spellEnd"/>
            <w:r w:rsidRPr="009E4890">
              <w:rPr>
                <w:szCs w:val="28"/>
              </w:rPr>
              <w:t>)</w:t>
            </w:r>
          </w:p>
        </w:tc>
        <w:tc>
          <w:tcPr>
            <w:tcW w:w="1914" w:type="dxa"/>
            <w:shd w:val="clear" w:color="auto" w:fill="auto"/>
          </w:tcPr>
          <w:p w14:paraId="00406E2E" w14:textId="77777777" w:rsidR="008B603F" w:rsidRPr="009E4890" w:rsidRDefault="008B603F" w:rsidP="00431B41">
            <w:pPr>
              <w:jc w:val="center"/>
              <w:rPr>
                <w:szCs w:val="28"/>
              </w:rPr>
            </w:pPr>
            <w:r w:rsidRPr="009E4890">
              <w:rPr>
                <w:szCs w:val="28"/>
              </w:rPr>
              <w:t>1</w:t>
            </w:r>
          </w:p>
        </w:tc>
        <w:tc>
          <w:tcPr>
            <w:tcW w:w="1915" w:type="dxa"/>
            <w:shd w:val="clear" w:color="auto" w:fill="auto"/>
          </w:tcPr>
          <w:p w14:paraId="42CF9DFF" w14:textId="77777777" w:rsidR="008B603F" w:rsidRPr="009E4890" w:rsidRDefault="008B603F" w:rsidP="00431B41">
            <w:pPr>
              <w:jc w:val="center"/>
              <w:rPr>
                <w:szCs w:val="28"/>
              </w:rPr>
            </w:pPr>
            <w:r w:rsidRPr="009E4890">
              <w:rPr>
                <w:szCs w:val="28"/>
              </w:rPr>
              <w:t>1</w:t>
            </w:r>
          </w:p>
        </w:tc>
      </w:tr>
      <w:tr w:rsidR="008B603F" w:rsidRPr="009E4890" w14:paraId="4D941C22" w14:textId="77777777" w:rsidTr="008B603F">
        <w:tc>
          <w:tcPr>
            <w:tcW w:w="2660" w:type="dxa"/>
            <w:shd w:val="clear" w:color="auto" w:fill="auto"/>
          </w:tcPr>
          <w:p w14:paraId="709DF5E0" w14:textId="77777777" w:rsidR="008B603F" w:rsidRPr="009E4890" w:rsidRDefault="008B603F" w:rsidP="00431B41">
            <w:pPr>
              <w:jc w:val="center"/>
              <w:rPr>
                <w:szCs w:val="28"/>
              </w:rPr>
            </w:pPr>
            <w:r w:rsidRPr="009E4890">
              <w:rPr>
                <w:szCs w:val="28"/>
              </w:rPr>
              <w:t>п. Волот</w:t>
            </w:r>
          </w:p>
        </w:tc>
        <w:tc>
          <w:tcPr>
            <w:tcW w:w="3827" w:type="dxa"/>
            <w:shd w:val="clear" w:color="auto" w:fill="auto"/>
          </w:tcPr>
          <w:p w14:paraId="76EE847D" w14:textId="77777777" w:rsidR="008B603F" w:rsidRPr="009E4890" w:rsidRDefault="008B603F" w:rsidP="00431B41">
            <w:pPr>
              <w:jc w:val="center"/>
              <w:rPr>
                <w:szCs w:val="28"/>
              </w:rPr>
            </w:pPr>
            <w:r w:rsidRPr="009E4890">
              <w:rPr>
                <w:szCs w:val="28"/>
              </w:rPr>
              <w:t xml:space="preserve">ул. </w:t>
            </w:r>
            <w:proofErr w:type="gramStart"/>
            <w:r w:rsidRPr="009E4890">
              <w:rPr>
                <w:szCs w:val="28"/>
              </w:rPr>
              <w:t>Первомайская</w:t>
            </w:r>
            <w:proofErr w:type="gramEnd"/>
            <w:r w:rsidRPr="009E4890">
              <w:rPr>
                <w:szCs w:val="28"/>
              </w:rPr>
              <w:t xml:space="preserve"> (левый берег р. </w:t>
            </w:r>
            <w:proofErr w:type="spellStart"/>
            <w:r w:rsidRPr="009E4890">
              <w:rPr>
                <w:szCs w:val="28"/>
              </w:rPr>
              <w:t>Псижа</w:t>
            </w:r>
            <w:proofErr w:type="spellEnd"/>
            <w:r w:rsidRPr="009E4890">
              <w:rPr>
                <w:szCs w:val="28"/>
              </w:rPr>
              <w:t>)</w:t>
            </w:r>
          </w:p>
        </w:tc>
        <w:tc>
          <w:tcPr>
            <w:tcW w:w="1914" w:type="dxa"/>
            <w:shd w:val="clear" w:color="auto" w:fill="auto"/>
          </w:tcPr>
          <w:p w14:paraId="375DA1D4" w14:textId="77777777" w:rsidR="008B603F" w:rsidRPr="009E4890" w:rsidRDefault="008B603F" w:rsidP="00431B41">
            <w:pPr>
              <w:jc w:val="center"/>
              <w:rPr>
                <w:szCs w:val="28"/>
              </w:rPr>
            </w:pPr>
            <w:r w:rsidRPr="009E4890">
              <w:rPr>
                <w:szCs w:val="28"/>
              </w:rPr>
              <w:t>48</w:t>
            </w:r>
          </w:p>
        </w:tc>
        <w:tc>
          <w:tcPr>
            <w:tcW w:w="1915" w:type="dxa"/>
            <w:shd w:val="clear" w:color="auto" w:fill="auto"/>
          </w:tcPr>
          <w:p w14:paraId="1E160395" w14:textId="77777777" w:rsidR="008B603F" w:rsidRPr="009E4890" w:rsidRDefault="008B603F" w:rsidP="00431B41">
            <w:pPr>
              <w:jc w:val="center"/>
              <w:rPr>
                <w:szCs w:val="28"/>
              </w:rPr>
            </w:pPr>
            <w:r w:rsidRPr="009E4890">
              <w:rPr>
                <w:szCs w:val="28"/>
              </w:rPr>
              <w:t>1</w:t>
            </w:r>
          </w:p>
        </w:tc>
      </w:tr>
      <w:tr w:rsidR="008B603F" w:rsidRPr="009E4890" w14:paraId="49217E97" w14:textId="77777777" w:rsidTr="008B603F">
        <w:tc>
          <w:tcPr>
            <w:tcW w:w="2660" w:type="dxa"/>
            <w:shd w:val="clear" w:color="auto" w:fill="auto"/>
          </w:tcPr>
          <w:p w14:paraId="46081640" w14:textId="77777777" w:rsidR="008B603F" w:rsidRPr="009E4890" w:rsidRDefault="008B603F" w:rsidP="00431B41">
            <w:pPr>
              <w:jc w:val="center"/>
              <w:rPr>
                <w:szCs w:val="28"/>
              </w:rPr>
            </w:pPr>
            <w:r w:rsidRPr="009E4890">
              <w:rPr>
                <w:szCs w:val="28"/>
              </w:rPr>
              <w:t>п. Волот</w:t>
            </w:r>
          </w:p>
        </w:tc>
        <w:tc>
          <w:tcPr>
            <w:tcW w:w="3827" w:type="dxa"/>
            <w:shd w:val="clear" w:color="auto" w:fill="auto"/>
          </w:tcPr>
          <w:p w14:paraId="3F4A5D2E" w14:textId="77777777" w:rsidR="008B603F" w:rsidRPr="009E4890" w:rsidRDefault="008B603F" w:rsidP="00431B41">
            <w:pPr>
              <w:jc w:val="center"/>
              <w:rPr>
                <w:szCs w:val="28"/>
              </w:rPr>
            </w:pPr>
            <w:r w:rsidRPr="009E4890">
              <w:rPr>
                <w:szCs w:val="28"/>
              </w:rPr>
              <w:t xml:space="preserve">ул. Гагарина (левый берег р. </w:t>
            </w:r>
            <w:proofErr w:type="spellStart"/>
            <w:r w:rsidRPr="009E4890">
              <w:rPr>
                <w:szCs w:val="28"/>
              </w:rPr>
              <w:t>Псижа</w:t>
            </w:r>
            <w:proofErr w:type="spellEnd"/>
            <w:r w:rsidRPr="009E4890">
              <w:rPr>
                <w:szCs w:val="28"/>
              </w:rPr>
              <w:t>)</w:t>
            </w:r>
          </w:p>
        </w:tc>
        <w:tc>
          <w:tcPr>
            <w:tcW w:w="1914" w:type="dxa"/>
            <w:shd w:val="clear" w:color="auto" w:fill="auto"/>
          </w:tcPr>
          <w:p w14:paraId="22E595F0" w14:textId="77777777" w:rsidR="008B603F" w:rsidRPr="009E4890" w:rsidRDefault="008B603F" w:rsidP="00431B41">
            <w:pPr>
              <w:jc w:val="center"/>
              <w:rPr>
                <w:szCs w:val="28"/>
              </w:rPr>
            </w:pPr>
            <w:r w:rsidRPr="009E4890">
              <w:rPr>
                <w:szCs w:val="28"/>
              </w:rPr>
              <w:t>37; 39; 41</w:t>
            </w:r>
          </w:p>
        </w:tc>
        <w:tc>
          <w:tcPr>
            <w:tcW w:w="1915" w:type="dxa"/>
            <w:shd w:val="clear" w:color="auto" w:fill="auto"/>
          </w:tcPr>
          <w:p w14:paraId="5CB5E510" w14:textId="77777777" w:rsidR="008B603F" w:rsidRPr="009E4890" w:rsidRDefault="008B603F" w:rsidP="00431B41">
            <w:pPr>
              <w:jc w:val="center"/>
              <w:rPr>
                <w:szCs w:val="28"/>
              </w:rPr>
            </w:pPr>
            <w:r w:rsidRPr="009E4890">
              <w:rPr>
                <w:szCs w:val="28"/>
              </w:rPr>
              <w:t>3</w:t>
            </w:r>
          </w:p>
        </w:tc>
      </w:tr>
      <w:tr w:rsidR="008B603F" w:rsidRPr="009E4890" w14:paraId="32DA8049" w14:textId="77777777" w:rsidTr="008B603F">
        <w:tc>
          <w:tcPr>
            <w:tcW w:w="2660" w:type="dxa"/>
            <w:shd w:val="clear" w:color="auto" w:fill="auto"/>
          </w:tcPr>
          <w:p w14:paraId="2502304A" w14:textId="77777777" w:rsidR="008B603F" w:rsidRPr="009E4890" w:rsidRDefault="008B603F" w:rsidP="00431B41">
            <w:pPr>
              <w:jc w:val="center"/>
              <w:rPr>
                <w:szCs w:val="28"/>
              </w:rPr>
            </w:pPr>
            <w:r w:rsidRPr="009E4890">
              <w:rPr>
                <w:szCs w:val="28"/>
              </w:rPr>
              <w:t>п. Волот</w:t>
            </w:r>
          </w:p>
        </w:tc>
        <w:tc>
          <w:tcPr>
            <w:tcW w:w="3827" w:type="dxa"/>
            <w:shd w:val="clear" w:color="auto" w:fill="auto"/>
          </w:tcPr>
          <w:p w14:paraId="60033AA8" w14:textId="77777777" w:rsidR="008B603F" w:rsidRPr="009E4890" w:rsidRDefault="008B603F" w:rsidP="00431B41">
            <w:pPr>
              <w:jc w:val="center"/>
              <w:rPr>
                <w:szCs w:val="28"/>
              </w:rPr>
            </w:pPr>
            <w:r w:rsidRPr="009E4890">
              <w:rPr>
                <w:szCs w:val="28"/>
              </w:rPr>
              <w:t xml:space="preserve">ул. Комарова (левый берег р. </w:t>
            </w:r>
            <w:proofErr w:type="spellStart"/>
            <w:r w:rsidRPr="009E4890">
              <w:rPr>
                <w:szCs w:val="28"/>
              </w:rPr>
              <w:lastRenderedPageBreak/>
              <w:t>Псижа</w:t>
            </w:r>
            <w:proofErr w:type="spellEnd"/>
            <w:r w:rsidRPr="009E4890">
              <w:rPr>
                <w:szCs w:val="28"/>
              </w:rPr>
              <w:t>)</w:t>
            </w:r>
          </w:p>
        </w:tc>
        <w:tc>
          <w:tcPr>
            <w:tcW w:w="1914" w:type="dxa"/>
            <w:shd w:val="clear" w:color="auto" w:fill="auto"/>
          </w:tcPr>
          <w:p w14:paraId="76EE2C93" w14:textId="77777777" w:rsidR="008B603F" w:rsidRPr="009E4890" w:rsidRDefault="008B603F" w:rsidP="00431B41">
            <w:pPr>
              <w:jc w:val="center"/>
              <w:rPr>
                <w:szCs w:val="28"/>
              </w:rPr>
            </w:pPr>
            <w:r w:rsidRPr="009E4890">
              <w:rPr>
                <w:szCs w:val="28"/>
              </w:rPr>
              <w:lastRenderedPageBreak/>
              <w:t>1; 2</w:t>
            </w:r>
          </w:p>
        </w:tc>
        <w:tc>
          <w:tcPr>
            <w:tcW w:w="1915" w:type="dxa"/>
            <w:shd w:val="clear" w:color="auto" w:fill="auto"/>
          </w:tcPr>
          <w:p w14:paraId="2A30F2AC" w14:textId="77777777" w:rsidR="008B603F" w:rsidRPr="009E4890" w:rsidRDefault="008B603F" w:rsidP="00431B41">
            <w:pPr>
              <w:jc w:val="center"/>
              <w:rPr>
                <w:szCs w:val="28"/>
              </w:rPr>
            </w:pPr>
            <w:r w:rsidRPr="009E4890">
              <w:rPr>
                <w:szCs w:val="28"/>
              </w:rPr>
              <w:t>2</w:t>
            </w:r>
          </w:p>
        </w:tc>
      </w:tr>
      <w:tr w:rsidR="008B603F" w:rsidRPr="009E4890" w14:paraId="2125F262" w14:textId="77777777" w:rsidTr="008B603F">
        <w:tc>
          <w:tcPr>
            <w:tcW w:w="2660" w:type="dxa"/>
            <w:shd w:val="clear" w:color="auto" w:fill="auto"/>
          </w:tcPr>
          <w:p w14:paraId="03783528" w14:textId="77777777" w:rsidR="008B603F" w:rsidRPr="009E4890" w:rsidRDefault="008B603F" w:rsidP="00431B41">
            <w:pPr>
              <w:jc w:val="center"/>
              <w:rPr>
                <w:szCs w:val="28"/>
              </w:rPr>
            </w:pPr>
            <w:r w:rsidRPr="009E4890">
              <w:rPr>
                <w:szCs w:val="28"/>
              </w:rPr>
              <w:lastRenderedPageBreak/>
              <w:t>п. Волот</w:t>
            </w:r>
          </w:p>
        </w:tc>
        <w:tc>
          <w:tcPr>
            <w:tcW w:w="3827" w:type="dxa"/>
            <w:shd w:val="clear" w:color="auto" w:fill="auto"/>
          </w:tcPr>
          <w:p w14:paraId="359C01B2" w14:textId="77777777" w:rsidR="008B603F" w:rsidRPr="009E4890" w:rsidRDefault="008B603F" w:rsidP="00431B41">
            <w:pPr>
              <w:jc w:val="center"/>
              <w:rPr>
                <w:szCs w:val="28"/>
              </w:rPr>
            </w:pPr>
            <w:r w:rsidRPr="009E4890">
              <w:rPr>
                <w:szCs w:val="28"/>
              </w:rPr>
              <w:t xml:space="preserve">ул. 8 Марта (левый берег р. </w:t>
            </w:r>
            <w:proofErr w:type="spellStart"/>
            <w:r w:rsidRPr="009E4890">
              <w:rPr>
                <w:szCs w:val="28"/>
              </w:rPr>
              <w:t>Псижа</w:t>
            </w:r>
            <w:proofErr w:type="spellEnd"/>
            <w:r w:rsidRPr="009E4890">
              <w:rPr>
                <w:szCs w:val="28"/>
              </w:rPr>
              <w:t>)</w:t>
            </w:r>
          </w:p>
        </w:tc>
        <w:tc>
          <w:tcPr>
            <w:tcW w:w="1914" w:type="dxa"/>
            <w:shd w:val="clear" w:color="auto" w:fill="auto"/>
          </w:tcPr>
          <w:p w14:paraId="3CF9CC0D" w14:textId="77777777" w:rsidR="008B603F" w:rsidRPr="009E4890" w:rsidRDefault="008B603F" w:rsidP="00431B41">
            <w:pPr>
              <w:jc w:val="center"/>
              <w:rPr>
                <w:szCs w:val="28"/>
              </w:rPr>
            </w:pPr>
            <w:r w:rsidRPr="009E4890">
              <w:rPr>
                <w:szCs w:val="28"/>
              </w:rPr>
              <w:t>30</w:t>
            </w:r>
          </w:p>
        </w:tc>
        <w:tc>
          <w:tcPr>
            <w:tcW w:w="1915" w:type="dxa"/>
            <w:shd w:val="clear" w:color="auto" w:fill="auto"/>
          </w:tcPr>
          <w:p w14:paraId="5615E603" w14:textId="77777777" w:rsidR="008B603F" w:rsidRPr="009E4890" w:rsidRDefault="008B603F" w:rsidP="00431B41">
            <w:pPr>
              <w:jc w:val="center"/>
              <w:rPr>
                <w:szCs w:val="28"/>
              </w:rPr>
            </w:pPr>
            <w:r w:rsidRPr="009E4890">
              <w:rPr>
                <w:szCs w:val="28"/>
              </w:rPr>
              <w:t>1</w:t>
            </w:r>
          </w:p>
        </w:tc>
      </w:tr>
      <w:tr w:rsidR="008B603F" w:rsidRPr="009E4890" w14:paraId="1AFA390F" w14:textId="77777777" w:rsidTr="008B603F">
        <w:tc>
          <w:tcPr>
            <w:tcW w:w="2660" w:type="dxa"/>
            <w:shd w:val="clear" w:color="auto" w:fill="auto"/>
          </w:tcPr>
          <w:p w14:paraId="47D065A7" w14:textId="77777777" w:rsidR="008B603F" w:rsidRPr="009E4890" w:rsidRDefault="008B603F" w:rsidP="00431B41">
            <w:pPr>
              <w:jc w:val="center"/>
              <w:rPr>
                <w:szCs w:val="28"/>
              </w:rPr>
            </w:pPr>
            <w:r w:rsidRPr="009E4890">
              <w:rPr>
                <w:szCs w:val="28"/>
              </w:rPr>
              <w:t>Всего домов:</w:t>
            </w:r>
          </w:p>
        </w:tc>
        <w:tc>
          <w:tcPr>
            <w:tcW w:w="3827" w:type="dxa"/>
            <w:shd w:val="clear" w:color="auto" w:fill="auto"/>
          </w:tcPr>
          <w:p w14:paraId="20D89F85" w14:textId="77777777" w:rsidR="008B603F" w:rsidRPr="009E4890" w:rsidRDefault="008B603F" w:rsidP="00431B41">
            <w:pPr>
              <w:jc w:val="center"/>
              <w:rPr>
                <w:szCs w:val="28"/>
              </w:rPr>
            </w:pPr>
          </w:p>
        </w:tc>
        <w:tc>
          <w:tcPr>
            <w:tcW w:w="1914" w:type="dxa"/>
            <w:shd w:val="clear" w:color="auto" w:fill="auto"/>
          </w:tcPr>
          <w:p w14:paraId="316C81B7" w14:textId="77777777" w:rsidR="008B603F" w:rsidRPr="009E4890" w:rsidRDefault="008B603F" w:rsidP="00431B41">
            <w:pPr>
              <w:jc w:val="center"/>
              <w:rPr>
                <w:szCs w:val="28"/>
              </w:rPr>
            </w:pPr>
          </w:p>
        </w:tc>
        <w:tc>
          <w:tcPr>
            <w:tcW w:w="1915" w:type="dxa"/>
            <w:shd w:val="clear" w:color="auto" w:fill="auto"/>
          </w:tcPr>
          <w:p w14:paraId="2AB91F80" w14:textId="77777777" w:rsidR="008B603F" w:rsidRPr="009E4890" w:rsidRDefault="008B603F" w:rsidP="00431B41">
            <w:pPr>
              <w:jc w:val="center"/>
              <w:rPr>
                <w:szCs w:val="28"/>
              </w:rPr>
            </w:pPr>
            <w:r w:rsidRPr="009E4890">
              <w:rPr>
                <w:szCs w:val="28"/>
              </w:rPr>
              <w:t>16</w:t>
            </w:r>
          </w:p>
        </w:tc>
      </w:tr>
    </w:tbl>
    <w:p w14:paraId="1E74DDED" w14:textId="77777777" w:rsidR="006D1D57" w:rsidRDefault="006D1D57" w:rsidP="006D1D57">
      <w:bookmarkStart w:id="236" w:name="_Toc520411714"/>
      <w:bookmarkStart w:id="237" w:name="_Toc6301281"/>
    </w:p>
    <w:p w14:paraId="04728A18" w14:textId="085112D5" w:rsidR="006D1D57" w:rsidRPr="006D1D57" w:rsidRDefault="006D1D57" w:rsidP="006D1D57">
      <w:pPr>
        <w:pStyle w:val="afb"/>
        <w:numPr>
          <w:ilvl w:val="0"/>
          <w:numId w:val="32"/>
        </w:numPr>
        <w:rPr>
          <w:b/>
          <w:sz w:val="28"/>
          <w:szCs w:val="28"/>
        </w:rPr>
      </w:pPr>
      <w:r>
        <w:rPr>
          <w:b/>
          <w:sz w:val="28"/>
          <w:szCs w:val="28"/>
        </w:rPr>
        <w:t xml:space="preserve">      </w:t>
      </w:r>
      <w:r w:rsidR="00603F77">
        <w:rPr>
          <w:b/>
          <w:sz w:val="28"/>
          <w:szCs w:val="28"/>
        </w:rPr>
        <w:t xml:space="preserve">       </w:t>
      </w:r>
      <w:r>
        <w:rPr>
          <w:b/>
          <w:sz w:val="28"/>
          <w:szCs w:val="28"/>
        </w:rPr>
        <w:t xml:space="preserve"> </w:t>
      </w:r>
      <w:r w:rsidR="00603F77">
        <w:rPr>
          <w:b/>
          <w:sz w:val="28"/>
          <w:szCs w:val="28"/>
        </w:rPr>
        <w:t>Сведения об о</w:t>
      </w:r>
      <w:r w:rsidRPr="006D1D57">
        <w:rPr>
          <w:b/>
          <w:sz w:val="28"/>
          <w:szCs w:val="28"/>
        </w:rPr>
        <w:t>бъект</w:t>
      </w:r>
      <w:r w:rsidR="00603F77">
        <w:rPr>
          <w:b/>
          <w:sz w:val="28"/>
          <w:szCs w:val="28"/>
        </w:rPr>
        <w:t>ах</w:t>
      </w:r>
      <w:r w:rsidRPr="006D1D57">
        <w:rPr>
          <w:b/>
          <w:sz w:val="28"/>
          <w:szCs w:val="28"/>
        </w:rPr>
        <w:t xml:space="preserve"> культурного наследия</w:t>
      </w:r>
      <w:r w:rsidR="00603F77">
        <w:rPr>
          <w:b/>
          <w:sz w:val="28"/>
          <w:szCs w:val="28"/>
        </w:rPr>
        <w:t xml:space="preserve"> </w:t>
      </w:r>
    </w:p>
    <w:p w14:paraId="1A59FE03" w14:textId="08484AFF" w:rsidR="00603F77" w:rsidRDefault="00603F77" w:rsidP="00603F77">
      <w:pPr>
        <w:ind w:left="360"/>
      </w:pPr>
    </w:p>
    <w:p w14:paraId="1B76658D" w14:textId="5871BCE7" w:rsidR="006D1D57" w:rsidRDefault="00603F77" w:rsidP="006D1D57">
      <w:r>
        <w:t xml:space="preserve">           </w:t>
      </w:r>
      <w:r w:rsidR="006D1D57">
        <w:t>В соответствии с ФЗ РФ “Об объектах культурного наследия (памятниках истории и культуры) народов Российской Федерации” от 25 июня 2002 года №73-ФЗ 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
    <w:p w14:paraId="28228879" w14:textId="1531ECE5" w:rsidR="006D1D57" w:rsidRDefault="00603F77" w:rsidP="006D1D57">
      <w:r>
        <w:t xml:space="preserve">          </w:t>
      </w:r>
      <w:r w:rsidR="006D1D57">
        <w:t>В Российской Федерации гарантируется сохранность объектов культурного наследия (памятников истории и культуры) народов Российской Федерации в интересах настоящего и будущего поколений многонационального народа Российской Федерации.</w:t>
      </w:r>
    </w:p>
    <w:p w14:paraId="4FDA50EA" w14:textId="3759D13A" w:rsidR="006D1D57" w:rsidRDefault="00603F77" w:rsidP="006D1D57">
      <w:r>
        <w:t xml:space="preserve">          </w:t>
      </w:r>
      <w:r w:rsidR="006D1D57">
        <w:t>Государственная охрана объектов культурного наследия (памятников истории и культуры) является одной из приоритетных задач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w:t>
      </w:r>
    </w:p>
    <w:p w14:paraId="055EFB60" w14:textId="0BBC7537" w:rsidR="006D1D57" w:rsidRDefault="00603F77" w:rsidP="006D1D57">
      <w:pPr>
        <w:rPr>
          <w:szCs w:val="24"/>
        </w:rPr>
      </w:pPr>
      <w:r>
        <w:t xml:space="preserve">          </w:t>
      </w:r>
      <w:r w:rsidR="006D1D57">
        <w:t>В соответствии с требованиями Положения о зонах охраны объектов культурного наследия (памятниках истории и культуры) народов Российской Федерации, утвержденного Постановлением Правительства Российской Федерации от 12.09.2015 № 972, установлен порядок</w:t>
      </w:r>
      <w:r w:rsidR="006D1D57">
        <w:rPr>
          <w:szCs w:val="24"/>
        </w:rPr>
        <w:t xml:space="preserve"> </w:t>
      </w:r>
      <w:proofErr w:type="gramStart"/>
      <w:r w:rsidR="006D1D57">
        <w:rPr>
          <w:szCs w:val="24"/>
        </w:rPr>
        <w:t>разработки проектов зон охраны объекта культурного</w:t>
      </w:r>
      <w:proofErr w:type="gramEnd"/>
      <w:r w:rsidR="006D1D57">
        <w:rPr>
          <w:szCs w:val="24"/>
        </w:rPr>
        <w:t xml:space="preserve"> наследия, требования к режимам использования земель и градостроительным регламентам в границах данных зон.</w:t>
      </w:r>
    </w:p>
    <w:p w14:paraId="27DE479A" w14:textId="57E97BF9" w:rsidR="006D1D57" w:rsidRDefault="00603F77" w:rsidP="006D1D57">
      <w:r>
        <w:t xml:space="preserve">          </w:t>
      </w:r>
      <w:proofErr w:type="gramStart"/>
      <w:r w:rsidR="006D1D57">
        <w:t>Границы зон охраны объекта культурного наследия, режимы использования земель и градостроительным регламентам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w:t>
      </w:r>
      <w:proofErr w:type="gramEnd"/>
      <w:r w:rsidR="006D1D57">
        <w:t xml:space="preserve"> (муниципального значения) – в порядке, установленном законами субъектов Российской Федерации.</w:t>
      </w:r>
    </w:p>
    <w:p w14:paraId="156D9B7E" w14:textId="3345D3C1" w:rsidR="006D1D57" w:rsidRDefault="00603F77" w:rsidP="006D1D57">
      <w:pPr>
        <w:tabs>
          <w:tab w:val="num" w:pos="0"/>
        </w:tabs>
        <w:rPr>
          <w:szCs w:val="24"/>
        </w:rPr>
      </w:pPr>
      <w:r>
        <w:rPr>
          <w:szCs w:val="24"/>
        </w:rPr>
        <w:t xml:space="preserve">          </w:t>
      </w:r>
      <w:proofErr w:type="gramStart"/>
      <w:r w:rsidR="006D1D57">
        <w:rPr>
          <w:szCs w:val="24"/>
        </w:rPr>
        <w:t xml:space="preserve">В соответствии с ФЗ РФ «Об объектах культурного наследия (памятниках истории и культуры) народов Российской Федерации» от 25 июня 2002 года №73-ФЗ  (в ред. от 30.12.2015 </w:t>
      </w:r>
      <w:hyperlink r:id="rId13"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sidR="006D1D57">
          <w:rPr>
            <w:rStyle w:val="aa"/>
            <w:szCs w:val="24"/>
          </w:rPr>
          <w:t>N 459-ФЗ</w:t>
        </w:r>
      </w:hyperlink>
      <w:r w:rsidR="006D1D57">
        <w:rPr>
          <w:szCs w:val="24"/>
        </w:rPr>
        <w:t>,) (далее по тексту ФЗ №73) 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roofErr w:type="gramEnd"/>
    </w:p>
    <w:p w14:paraId="28F2DB42" w14:textId="6472A9A2" w:rsidR="006D1D57" w:rsidRDefault="00603F77" w:rsidP="006D1D57">
      <w:pPr>
        <w:tabs>
          <w:tab w:val="num" w:pos="0"/>
        </w:tabs>
        <w:rPr>
          <w:szCs w:val="24"/>
        </w:rPr>
      </w:pPr>
      <w:r>
        <w:rPr>
          <w:szCs w:val="24"/>
        </w:rPr>
        <w:lastRenderedPageBreak/>
        <w:t xml:space="preserve">         </w:t>
      </w:r>
      <w:r w:rsidR="006D1D57">
        <w:rPr>
          <w:szCs w:val="24"/>
        </w:rPr>
        <w:t>В Российской Федерации гарантируется сохранность объектов культурного наследия (памятников истории и культуры) народов Российской Федерации в интересах настоящего и будущего поколений многонационального народа Российской Федерации.</w:t>
      </w:r>
    </w:p>
    <w:p w14:paraId="07D24C72" w14:textId="1DE2AB15" w:rsidR="006D1D57" w:rsidRDefault="00603F77" w:rsidP="006D1D57">
      <w:pPr>
        <w:tabs>
          <w:tab w:val="num" w:pos="0"/>
        </w:tabs>
        <w:rPr>
          <w:szCs w:val="24"/>
        </w:rPr>
      </w:pPr>
      <w:r>
        <w:rPr>
          <w:szCs w:val="24"/>
        </w:rPr>
        <w:t xml:space="preserve">         </w:t>
      </w:r>
      <w:r w:rsidR="006D1D57">
        <w:rPr>
          <w:szCs w:val="24"/>
        </w:rPr>
        <w:t xml:space="preserve">Государственная охрана объектов культурного наследия (памятников истории и культуры) является одной из приоритетных задач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w:t>
      </w:r>
      <w:proofErr w:type="gramStart"/>
      <w:r w:rsidR="006D1D57">
        <w:rPr>
          <w:szCs w:val="24"/>
        </w:rPr>
        <w:t>Государственная  охрана объектов культурного наследия обеспечивается  системой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(статья 6 ФЗ №73).</w:t>
      </w:r>
      <w:proofErr w:type="gramEnd"/>
    </w:p>
    <w:p w14:paraId="29CB603F" w14:textId="1BCA0871" w:rsidR="006D1D57" w:rsidRDefault="00603F77" w:rsidP="006D1D57">
      <w:pPr>
        <w:tabs>
          <w:tab w:val="num" w:pos="0"/>
        </w:tabs>
        <w:rPr>
          <w:szCs w:val="24"/>
        </w:rPr>
      </w:pPr>
      <w:r>
        <w:rPr>
          <w:szCs w:val="24"/>
        </w:rPr>
        <w:t xml:space="preserve">         </w:t>
      </w:r>
      <w:r w:rsidR="006D1D57">
        <w:rPr>
          <w:szCs w:val="24"/>
        </w:rPr>
        <w:t>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Реестр представляет собой государственную информационную систему, подключаемую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и включающую в себя банк данных, единство и сопоставимость которых обеспечиваются за счет общих принципов формирования реестра, методов и формы ведения реестра (статья 15 ФЗ №73).</w:t>
      </w:r>
    </w:p>
    <w:p w14:paraId="7A381884" w14:textId="30B2994A" w:rsidR="006D1D57" w:rsidRDefault="00603F77" w:rsidP="006D1D57">
      <w:pPr>
        <w:tabs>
          <w:tab w:val="num" w:pos="0"/>
        </w:tabs>
        <w:rPr>
          <w:szCs w:val="24"/>
        </w:rPr>
      </w:pPr>
      <w:r>
        <w:rPr>
          <w:szCs w:val="24"/>
        </w:rPr>
        <w:t xml:space="preserve">        </w:t>
      </w:r>
      <w:proofErr w:type="gramStart"/>
      <w:r w:rsidR="006D1D57">
        <w:rPr>
          <w:szCs w:val="24"/>
        </w:rPr>
        <w:t>На объект культурного наследия, включенный в реестр, собственнику или иному законному владельцу указанного объекта культурного наследия, земельного участка в границах территории объекта культурного наследия, включенного в реестр, либо земельного участка, в границах которого располагается объект археологического наследия, соответствующим органом охраны объектов культурного наследия на основании сведений об объекте культурного наследия, содержащихся в реестре, выдается паспорт объекта культурного наследия (статья 21</w:t>
      </w:r>
      <w:proofErr w:type="gramEnd"/>
      <w:r w:rsidR="006D1D57">
        <w:rPr>
          <w:szCs w:val="24"/>
        </w:rPr>
        <w:t xml:space="preserve"> </w:t>
      </w:r>
      <w:proofErr w:type="gramStart"/>
      <w:r w:rsidR="006D1D57">
        <w:rPr>
          <w:szCs w:val="24"/>
        </w:rPr>
        <w:t>ФЗ №73).</w:t>
      </w:r>
      <w:proofErr w:type="gramEnd"/>
    </w:p>
    <w:p w14:paraId="551172AB" w14:textId="4EAF753D" w:rsidR="006D1D57" w:rsidRDefault="00603F77" w:rsidP="006D1D57">
      <w:pPr>
        <w:tabs>
          <w:tab w:val="num" w:pos="0"/>
        </w:tabs>
        <w:rPr>
          <w:szCs w:val="24"/>
        </w:rPr>
      </w:pPr>
      <w:r>
        <w:rPr>
          <w:szCs w:val="24"/>
        </w:rPr>
        <w:t xml:space="preserve">        </w:t>
      </w:r>
      <w:proofErr w:type="gramStart"/>
      <w:r w:rsidR="006D1D57">
        <w:rPr>
          <w:szCs w:val="24"/>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w:t>
      </w:r>
      <w:proofErr w:type="gramEnd"/>
      <w:r w:rsidR="006D1D57">
        <w:rPr>
          <w:szCs w:val="24"/>
        </w:rPr>
        <w:t xml:space="preserve"> от неблагоприятного воздействия окружающей среды и от иных негативных воздействий (статья 33 ФЗ №73).</w:t>
      </w:r>
    </w:p>
    <w:p w14:paraId="1968E78F" w14:textId="3C317855" w:rsidR="006D1D57" w:rsidRDefault="006D1D57" w:rsidP="006D1D57">
      <w:pPr>
        <w:tabs>
          <w:tab w:val="num" w:pos="0"/>
        </w:tabs>
        <w:rPr>
          <w:szCs w:val="24"/>
        </w:rPr>
      </w:pPr>
      <w:r>
        <w:rPr>
          <w:szCs w:val="24"/>
        </w:rPr>
        <w:t xml:space="preserve"> </w:t>
      </w:r>
      <w:r w:rsidR="00603F77">
        <w:rPr>
          <w:szCs w:val="24"/>
        </w:rPr>
        <w:t xml:space="preserve">       </w:t>
      </w:r>
      <w:r>
        <w:rPr>
          <w:szCs w:val="24"/>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w:t>
      </w:r>
      <w:r>
        <w:rPr>
          <w:szCs w:val="24"/>
        </w:rPr>
        <w:lastRenderedPageBreak/>
        <w:t>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 (статья 34 ФЗ №73) или статьей 34.1. «Защитные зоны объектов культурного наследия» ФЗ №73 (см. полное изложение ниже).</w:t>
      </w:r>
    </w:p>
    <w:p w14:paraId="68881FD4" w14:textId="50E2202E" w:rsidR="006D1D57" w:rsidRDefault="00603F77" w:rsidP="006D1D57">
      <w:pPr>
        <w:tabs>
          <w:tab w:val="num" w:pos="0"/>
        </w:tabs>
        <w:rPr>
          <w:szCs w:val="24"/>
        </w:rPr>
      </w:pPr>
      <w:r>
        <w:rPr>
          <w:szCs w:val="24"/>
        </w:rPr>
        <w:t xml:space="preserve">         </w:t>
      </w:r>
      <w:r w:rsidR="006D1D57">
        <w:rPr>
          <w:szCs w:val="24"/>
        </w:rPr>
        <w:t xml:space="preserve">Охранная зона </w:t>
      </w:r>
      <w:proofErr w:type="gramStart"/>
      <w:r w:rsidR="006D1D57">
        <w:rPr>
          <w:szCs w:val="24"/>
        </w:rPr>
        <w:t>представляет из себя</w:t>
      </w:r>
      <w:proofErr w:type="gramEnd"/>
      <w:r w:rsidR="006D1D57">
        <w:rPr>
          <w:szCs w:val="24"/>
        </w:rPr>
        <w:t xml:space="preserve">  территорию,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 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 (статья 34 ФЗ №73).</w:t>
      </w:r>
    </w:p>
    <w:p w14:paraId="493A01C6" w14:textId="35D4D48E" w:rsidR="006D1D57" w:rsidRDefault="00603F77" w:rsidP="006D1D57">
      <w:pPr>
        <w:tabs>
          <w:tab w:val="num" w:pos="0"/>
        </w:tabs>
        <w:rPr>
          <w:szCs w:val="24"/>
        </w:rPr>
      </w:pPr>
      <w:r>
        <w:rPr>
          <w:szCs w:val="24"/>
        </w:rPr>
        <w:t xml:space="preserve">         </w:t>
      </w:r>
      <w:r w:rsidR="006D1D57">
        <w:rPr>
          <w:szCs w:val="24"/>
        </w:rPr>
        <w:t>Территория объектов культурного наследия и границы территории объекта культурного наследия устанавливаются в соответствии со  статьей  3.1 ФЗ №73.</w:t>
      </w:r>
    </w:p>
    <w:p w14:paraId="5162E923" w14:textId="77777777" w:rsidR="006D1D57" w:rsidRDefault="006D1D57" w:rsidP="006D1D57">
      <w:pPr>
        <w:tabs>
          <w:tab w:val="num" w:pos="0"/>
        </w:tabs>
        <w:rPr>
          <w:szCs w:val="24"/>
        </w:rPr>
      </w:pPr>
      <w:r>
        <w:rPr>
          <w:szCs w:val="24"/>
        </w:rPr>
        <w:t xml:space="preserve">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w:t>
      </w:r>
      <w:proofErr w:type="gramStart"/>
      <w:r>
        <w:rPr>
          <w:szCs w:val="24"/>
        </w:rPr>
        <w:t>располагается объект археологического наследия регламентируются</w:t>
      </w:r>
      <w:proofErr w:type="gramEnd"/>
      <w:r>
        <w:rPr>
          <w:szCs w:val="24"/>
        </w:rPr>
        <w:t xml:space="preserve"> статьей 5.1.  ФЗ №73</w:t>
      </w:r>
    </w:p>
    <w:p w14:paraId="5A96C63F" w14:textId="40EB1DDC" w:rsidR="006D1D57" w:rsidRDefault="00603F77" w:rsidP="006D1D57">
      <w:pPr>
        <w:tabs>
          <w:tab w:val="num" w:pos="0"/>
        </w:tabs>
        <w:rPr>
          <w:szCs w:val="24"/>
        </w:rPr>
      </w:pPr>
      <w:r>
        <w:rPr>
          <w:szCs w:val="24"/>
        </w:rPr>
        <w:t xml:space="preserve">         </w:t>
      </w:r>
      <w:r w:rsidR="006D1D57">
        <w:rPr>
          <w:szCs w:val="24"/>
        </w:rPr>
        <w:t>Статьей 36 Федерального закона  РФ «Об объектах культурного наследия (памятниках истории и культуры) народов Российской Федерации» подробно регламентируются меры по обеспечению объектов культурного наследия при проведении изыскательских, проектных, земляных, строительных, мелиоративных, хозяйственных работ. В частности, предусматривается, что:</w:t>
      </w:r>
    </w:p>
    <w:p w14:paraId="65403341" w14:textId="3B07BF7E" w:rsidR="006D1D57" w:rsidRDefault="00603F77" w:rsidP="006D1D57">
      <w:pPr>
        <w:tabs>
          <w:tab w:val="num" w:pos="0"/>
        </w:tabs>
        <w:rPr>
          <w:szCs w:val="24"/>
        </w:rPr>
      </w:pPr>
      <w:r>
        <w:t xml:space="preserve">          </w:t>
      </w:r>
      <w:proofErr w:type="gramStart"/>
      <w:r w:rsidR="006D1D57">
        <w:t xml:space="preserve">- Изыскательские, проектные, земляные, строительные, мелиоративные, хозяйственные работы, указанные в </w:t>
      </w:r>
      <w:hyperlink r:id="rId14" w:history="1">
        <w:r w:rsidR="006D1D57">
          <w:rPr>
            <w:rStyle w:val="aa"/>
          </w:rPr>
          <w:t xml:space="preserve">статье 30  </w:t>
        </w:r>
        <w:r w:rsidR="006D1D57">
          <w:rPr>
            <w:rStyle w:val="aa"/>
            <w:szCs w:val="24"/>
          </w:rPr>
          <w:t>ФЗ №73</w:t>
        </w:r>
      </w:hyperlink>
      <w:r w:rsidR="006D1D57">
        <w:t xml:space="preserve">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w:t>
      </w:r>
      <w:hyperlink r:id="rId15" w:history="1">
        <w:r w:rsidR="006D1D57">
          <w:rPr>
            <w:rStyle w:val="aa"/>
          </w:rPr>
          <w:t xml:space="preserve">статьей 5.1 </w:t>
        </w:r>
        <w:r w:rsidR="006D1D57">
          <w:rPr>
            <w:rStyle w:val="aa"/>
            <w:szCs w:val="24"/>
          </w:rPr>
          <w:t>ФЗ №73</w:t>
        </w:r>
      </w:hyperlink>
      <w:r w:rsidR="006D1D57">
        <w:t xml:space="preserve">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w:t>
      </w:r>
      <w:proofErr w:type="gramEnd"/>
      <w:r w:rsidR="006D1D57">
        <w:t xml:space="preserve">, </w:t>
      </w:r>
      <w:proofErr w:type="gramStart"/>
      <w:r w:rsidR="006D1D57">
        <w:t xml:space="preserve">и при условии реализации согласованных соответствующим органом охраны объектов культурного наследия, определенным </w:t>
      </w:r>
      <w:hyperlink r:id="rId16" w:history="1">
        <w:r w:rsidR="006D1D57">
          <w:rPr>
            <w:rStyle w:val="aa"/>
          </w:rPr>
          <w:t xml:space="preserve">пунктом 2 статьи 45 </w:t>
        </w:r>
        <w:r w:rsidR="006D1D57">
          <w:rPr>
            <w:rStyle w:val="aa"/>
            <w:szCs w:val="24"/>
          </w:rPr>
          <w:t>ФЗ №73</w:t>
        </w:r>
      </w:hyperlink>
      <w:r w:rsidR="006D1D57">
        <w:t xml:space="preserve">,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w:t>
      </w:r>
      <w:r w:rsidR="006D1D57">
        <w:lastRenderedPageBreak/>
        <w:t>археологических полевых работ, включающих оценку воздействия проводимых работ на указанные объекты культурного наследия.</w:t>
      </w:r>
      <w:proofErr w:type="gramEnd"/>
    </w:p>
    <w:p w14:paraId="6AFB32AE" w14:textId="74A1A17F" w:rsidR="006D1D57" w:rsidRDefault="00603F77" w:rsidP="006D1D57">
      <w:pPr>
        <w:tabs>
          <w:tab w:val="num" w:pos="0"/>
        </w:tabs>
        <w:rPr>
          <w:szCs w:val="24"/>
        </w:rPr>
      </w:pPr>
      <w:r>
        <w:rPr>
          <w:szCs w:val="24"/>
        </w:rPr>
        <w:t xml:space="preserve">           </w:t>
      </w:r>
      <w:proofErr w:type="gramStart"/>
      <w:r w:rsidR="006D1D57">
        <w:rPr>
          <w:szCs w:val="24"/>
        </w:rPr>
        <w:t>-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w:t>
      </w:r>
      <w:proofErr w:type="gramEnd"/>
      <w:r w:rsidR="006D1D57">
        <w:rPr>
          <w:szCs w:val="24"/>
        </w:rPr>
        <w:t xml:space="preserve"> указанный объект культурного наследия, согласованных с региональным органом охраны объектов культурного наследия;</w:t>
      </w:r>
    </w:p>
    <w:p w14:paraId="41D436E5" w14:textId="3DECBA0D" w:rsidR="006D1D57" w:rsidRDefault="00603F77" w:rsidP="006D1D57">
      <w:pPr>
        <w:tabs>
          <w:tab w:val="num" w:pos="0"/>
        </w:tabs>
        <w:rPr>
          <w:szCs w:val="24"/>
        </w:rPr>
      </w:pPr>
      <w:r>
        <w:rPr>
          <w:szCs w:val="24"/>
        </w:rPr>
        <w:t xml:space="preserve">           </w:t>
      </w:r>
      <w:r w:rsidR="006D1D57">
        <w:rPr>
          <w:szCs w:val="24"/>
        </w:rPr>
        <w:t>-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 (статья  38 ФЗ №73).</w:t>
      </w:r>
    </w:p>
    <w:p w14:paraId="054AC86F" w14:textId="4CACC3F7" w:rsidR="006D1D57" w:rsidRDefault="00603F77" w:rsidP="006D1D57">
      <w:pPr>
        <w:tabs>
          <w:tab w:val="num" w:pos="0"/>
        </w:tabs>
        <w:rPr>
          <w:szCs w:val="24"/>
        </w:rPr>
      </w:pPr>
      <w:r>
        <w:rPr>
          <w:szCs w:val="24"/>
        </w:rPr>
        <w:t xml:space="preserve">           </w:t>
      </w:r>
      <w:r w:rsidR="006D1D57">
        <w:rPr>
          <w:szCs w:val="24"/>
        </w:rPr>
        <w:t xml:space="preserve">Особое внимание необходимо обращать на сохранение объекта культурного наследия на всех этапах проведения работ, включая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технический и авторский надзор за проведением этих работ (статья  40 ФЗ №73). </w:t>
      </w:r>
      <w:proofErr w:type="gramStart"/>
      <w:r w:rsidR="006D1D57">
        <w:rPr>
          <w:szCs w:val="24"/>
        </w:rPr>
        <w:t>Требования к сохранению объекта культурного наследия, включенного в реестр, должны предусматривать консервацию, ремонт, реставрацию объекта культурного наследия, приспособление объекта культурного наследия для современного использования либо сочетание указанных мер (статья  47.2.</w:t>
      </w:r>
      <w:proofErr w:type="gramEnd"/>
      <w:r w:rsidR="006D1D57">
        <w:rPr>
          <w:szCs w:val="24"/>
        </w:rPr>
        <w:t xml:space="preserve"> </w:t>
      </w:r>
      <w:proofErr w:type="gramStart"/>
      <w:r w:rsidR="006D1D57">
        <w:rPr>
          <w:szCs w:val="24"/>
        </w:rPr>
        <w:t>ФЗ №73).</w:t>
      </w:r>
      <w:proofErr w:type="gramEnd"/>
    </w:p>
    <w:p w14:paraId="20F80A9D" w14:textId="218D00FD" w:rsidR="006D1D57" w:rsidRDefault="00603F77" w:rsidP="006D1D57">
      <w:pPr>
        <w:tabs>
          <w:tab w:val="num" w:pos="0"/>
        </w:tabs>
        <w:rPr>
          <w:szCs w:val="24"/>
        </w:rPr>
      </w:pPr>
      <w:r>
        <w:rPr>
          <w:szCs w:val="24"/>
        </w:rPr>
        <w:t xml:space="preserve">           </w:t>
      </w:r>
      <w:r w:rsidR="006D1D57">
        <w:rPr>
          <w:szCs w:val="24"/>
        </w:rPr>
        <w:t xml:space="preserve">Содержание и использование объектов культурного наследия, включенных в реестр, выявленного объекта культурного наследия должно осуществляться в соответствии с требованиями статьи 47.3. </w:t>
      </w:r>
      <w:proofErr w:type="gramStart"/>
      <w:r w:rsidR="006D1D57">
        <w:rPr>
          <w:szCs w:val="24"/>
        </w:rPr>
        <w:t>ФЗ №73).</w:t>
      </w:r>
      <w:proofErr w:type="gramEnd"/>
      <w:r w:rsidR="006D1D57">
        <w:rPr>
          <w:szCs w:val="24"/>
        </w:rPr>
        <w:t xml:space="preserve"> Лицо, которому земельный участок, в границах которого располагается объект археологического наследия, принадлежит на праве собственности или ином вещном праве, обязаны:</w:t>
      </w:r>
    </w:p>
    <w:p w14:paraId="66BBFD07" w14:textId="396B9B24" w:rsidR="006D1D57" w:rsidRDefault="00603F77" w:rsidP="006D1D57">
      <w:pPr>
        <w:tabs>
          <w:tab w:val="num" w:pos="0"/>
        </w:tabs>
        <w:rPr>
          <w:szCs w:val="24"/>
        </w:rPr>
      </w:pPr>
      <w:r>
        <w:rPr>
          <w:szCs w:val="24"/>
        </w:rPr>
        <w:t xml:space="preserve">          </w:t>
      </w:r>
      <w:r w:rsidR="006D1D57">
        <w:rPr>
          <w:szCs w:val="24"/>
        </w:rPr>
        <w:t>1) осуществлять расходы на содержание объекта культурного наследия и поддержание его в надлежащем техническом, санитарном и противопожарном состоянии;</w:t>
      </w:r>
    </w:p>
    <w:p w14:paraId="54E6E722" w14:textId="702B7484" w:rsidR="006D1D57" w:rsidRDefault="00603F77" w:rsidP="006D1D57">
      <w:pPr>
        <w:tabs>
          <w:tab w:val="num" w:pos="0"/>
        </w:tabs>
        <w:rPr>
          <w:szCs w:val="24"/>
        </w:rPr>
      </w:pPr>
      <w:r>
        <w:rPr>
          <w:szCs w:val="24"/>
        </w:rPr>
        <w:t xml:space="preserve">          </w:t>
      </w:r>
      <w:r w:rsidR="006D1D57">
        <w:rPr>
          <w:szCs w:val="24"/>
        </w:rPr>
        <w:t>2) 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w:t>
      </w:r>
    </w:p>
    <w:p w14:paraId="393DEB47" w14:textId="4E21CDE2" w:rsidR="006D1D57" w:rsidRDefault="00603F77" w:rsidP="006D1D57">
      <w:pPr>
        <w:tabs>
          <w:tab w:val="num" w:pos="0"/>
        </w:tabs>
        <w:rPr>
          <w:szCs w:val="24"/>
        </w:rPr>
      </w:pPr>
      <w:r>
        <w:rPr>
          <w:szCs w:val="24"/>
        </w:rPr>
        <w:t xml:space="preserve">         </w:t>
      </w:r>
      <w:r w:rsidR="006D1D57">
        <w:rPr>
          <w:szCs w:val="24"/>
        </w:rPr>
        <w:t>3) не проводить работы, изменяющие облик, объемно-планировочные и конструктивные решения и структуры, интерьер выявленного объекта культурного наследия, объекта культурного наследия, включенного в реестр, в случае, если предмет охраны объекта культурного наследия не определен;</w:t>
      </w:r>
    </w:p>
    <w:p w14:paraId="1777DA2A" w14:textId="01E44088" w:rsidR="006D1D57" w:rsidRDefault="00603F77" w:rsidP="006D1D57">
      <w:pPr>
        <w:tabs>
          <w:tab w:val="num" w:pos="0"/>
        </w:tabs>
        <w:rPr>
          <w:szCs w:val="24"/>
        </w:rPr>
      </w:pPr>
      <w:r>
        <w:rPr>
          <w:szCs w:val="24"/>
        </w:rPr>
        <w:t xml:space="preserve">         </w:t>
      </w:r>
      <w:r w:rsidR="006D1D57">
        <w:rPr>
          <w:szCs w:val="24"/>
        </w:rPr>
        <w:t>4) обеспечивать сохранность и неизменность облика выявленного объекта культурного наследия;</w:t>
      </w:r>
    </w:p>
    <w:p w14:paraId="6BF928CA" w14:textId="2C8C4453" w:rsidR="006D1D57" w:rsidRDefault="00603F77" w:rsidP="006D1D57">
      <w:pPr>
        <w:tabs>
          <w:tab w:val="num" w:pos="0"/>
        </w:tabs>
        <w:rPr>
          <w:szCs w:val="24"/>
        </w:rPr>
      </w:pPr>
      <w:r>
        <w:rPr>
          <w:szCs w:val="24"/>
        </w:rPr>
        <w:t xml:space="preserve">         </w:t>
      </w:r>
      <w:r w:rsidR="006D1D57">
        <w:rPr>
          <w:szCs w:val="24"/>
        </w:rPr>
        <w:t xml:space="preserve">5) соблюдать установленные </w:t>
      </w:r>
      <w:hyperlink r:id="rId17" w:anchor="Par120" w:tooltip="Статья 5.1. 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 w:history="1">
        <w:r w:rsidR="006D1D57">
          <w:rPr>
            <w:rStyle w:val="aa"/>
            <w:szCs w:val="24"/>
          </w:rPr>
          <w:t>статьей 5.1</w:t>
        </w:r>
      </w:hyperlink>
      <w:r w:rsidR="006D1D57">
        <w:rPr>
          <w:szCs w:val="24"/>
        </w:rPr>
        <w:t xml:space="preserve"> настоящего Федерального закона требования к осуществлению деятельности в границах территории объекта культурного наследия, включенного в реестр, особый режим использования </w:t>
      </w:r>
      <w:r w:rsidR="006D1D57">
        <w:rPr>
          <w:szCs w:val="24"/>
        </w:rPr>
        <w:lastRenderedPageBreak/>
        <w:t>земельного участка, водного объекта или его части, в границах которых располагается объект археологического наследия;</w:t>
      </w:r>
    </w:p>
    <w:p w14:paraId="509EBBAD" w14:textId="1C25F05C" w:rsidR="006D1D57" w:rsidRDefault="00603F77" w:rsidP="006D1D57">
      <w:pPr>
        <w:tabs>
          <w:tab w:val="num" w:pos="0"/>
        </w:tabs>
        <w:rPr>
          <w:szCs w:val="24"/>
        </w:rPr>
      </w:pPr>
      <w:r>
        <w:rPr>
          <w:szCs w:val="24"/>
        </w:rPr>
        <w:t xml:space="preserve">       </w:t>
      </w:r>
      <w:r w:rsidR="006D1D57">
        <w:rPr>
          <w:szCs w:val="24"/>
        </w:rPr>
        <w:t>6) не использовать объект культурного наследия (за исключением оборудованных с учетом требований противопожарной безопасности объектов культурного наследия, предназначенных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w:t>
      </w:r>
    </w:p>
    <w:p w14:paraId="7492C412" w14:textId="5A7290B0" w:rsidR="006D1D57" w:rsidRDefault="00523A75" w:rsidP="006D1D57">
      <w:pPr>
        <w:tabs>
          <w:tab w:val="num" w:pos="0"/>
        </w:tabs>
        <w:rPr>
          <w:szCs w:val="24"/>
        </w:rPr>
      </w:pPr>
      <w:r>
        <w:rPr>
          <w:szCs w:val="24"/>
        </w:rPr>
        <w:t xml:space="preserve">        </w:t>
      </w:r>
      <w:r w:rsidR="006D1D57">
        <w:rPr>
          <w:szCs w:val="24"/>
        </w:rPr>
        <w:t>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w:t>
      </w:r>
    </w:p>
    <w:p w14:paraId="3D78D9C7" w14:textId="5CFA8CB7" w:rsidR="006D1D57" w:rsidRDefault="00523A75" w:rsidP="006D1D57">
      <w:pPr>
        <w:tabs>
          <w:tab w:val="num" w:pos="0"/>
        </w:tabs>
        <w:rPr>
          <w:szCs w:val="24"/>
        </w:rPr>
      </w:pPr>
      <w:r>
        <w:rPr>
          <w:szCs w:val="24"/>
        </w:rPr>
        <w:t xml:space="preserve">       </w:t>
      </w:r>
      <w:r w:rsidR="006D1D57">
        <w:rPr>
          <w:szCs w:val="24"/>
        </w:rPr>
        <w:t>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w:t>
      </w:r>
    </w:p>
    <w:p w14:paraId="60478F38" w14:textId="77777777" w:rsidR="006D1D57" w:rsidRDefault="006D1D57" w:rsidP="006D1D57">
      <w:pPr>
        <w:tabs>
          <w:tab w:val="num" w:pos="0"/>
        </w:tabs>
        <w:rPr>
          <w:szCs w:val="24"/>
        </w:rPr>
      </w:pPr>
      <w:r>
        <w:rPr>
          <w:szCs w:val="24"/>
        </w:rPr>
        <w:t>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p>
    <w:p w14:paraId="344E2EB6" w14:textId="12F536A1" w:rsidR="006D1D57" w:rsidRDefault="00523A75" w:rsidP="006D1D57">
      <w:pPr>
        <w:tabs>
          <w:tab w:val="num" w:pos="0"/>
        </w:tabs>
        <w:rPr>
          <w:szCs w:val="24"/>
        </w:rPr>
      </w:pPr>
      <w:r>
        <w:rPr>
          <w:szCs w:val="24"/>
        </w:rPr>
        <w:t xml:space="preserve">       </w:t>
      </w:r>
      <w:r w:rsidR="006D1D57">
        <w:rPr>
          <w:szCs w:val="24"/>
        </w:rPr>
        <w:t xml:space="preserve">7) незамедлительно извещать соответствующий орган охраны объектов культурного наследия обо всех известных ему повреждениях, авариях или об иных обстоятельствах, причинивших </w:t>
      </w:r>
      <w:proofErr w:type="gramStart"/>
      <w:r w:rsidR="006D1D57">
        <w:rPr>
          <w:szCs w:val="24"/>
        </w:rPr>
        <w:t>вред</w:t>
      </w:r>
      <w:proofErr w:type="gramEnd"/>
      <w:r w:rsidR="006D1D57">
        <w:rPr>
          <w:szCs w:val="24"/>
        </w:rPr>
        <w:t xml:space="preserve"> объекту культурного наследия, включая объект археологического наследия, земельному участку в границах территории объекта культурного наследия либо земельному участку, в границах которого располагается объект археологического наследия, или угрожающих причинением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14:paraId="3662CE04" w14:textId="643D7269" w:rsidR="006D1D57" w:rsidRDefault="00523A75" w:rsidP="006D1D57">
      <w:pPr>
        <w:tabs>
          <w:tab w:val="num" w:pos="0"/>
        </w:tabs>
        <w:rPr>
          <w:szCs w:val="24"/>
        </w:rPr>
      </w:pPr>
      <w:r>
        <w:rPr>
          <w:szCs w:val="24"/>
        </w:rPr>
        <w:t xml:space="preserve">       </w:t>
      </w:r>
      <w:r w:rsidR="006D1D57">
        <w:rPr>
          <w:szCs w:val="24"/>
        </w:rPr>
        <w:t>8) не допускать ухудшения состояния территории объекта культурного наследия, включенного в реестр, поддерживать территорию объекта культурного наследия в благоустроенном состоянии.</w:t>
      </w:r>
    </w:p>
    <w:p w14:paraId="07863763" w14:textId="245B21A1" w:rsidR="006D1D57" w:rsidRDefault="00523A75" w:rsidP="006D1D57">
      <w:pPr>
        <w:tabs>
          <w:tab w:val="num" w:pos="0"/>
        </w:tabs>
        <w:rPr>
          <w:szCs w:val="24"/>
        </w:rPr>
      </w:pPr>
      <w:r>
        <w:rPr>
          <w:szCs w:val="24"/>
        </w:rPr>
        <w:t xml:space="preserve">       </w:t>
      </w:r>
      <w:r w:rsidR="006D1D57">
        <w:rPr>
          <w:szCs w:val="24"/>
        </w:rPr>
        <w:t xml:space="preserve">Необходимый состав зон охраны объекта культурного наследия определяется проектом зон охраны объекта культурного наследия. </w:t>
      </w:r>
    </w:p>
    <w:p w14:paraId="430792D4" w14:textId="5725DE26" w:rsidR="006D1D57" w:rsidRDefault="00523A75" w:rsidP="006D1D57">
      <w:pPr>
        <w:tabs>
          <w:tab w:val="num" w:pos="0"/>
        </w:tabs>
        <w:rPr>
          <w:szCs w:val="24"/>
        </w:rPr>
      </w:pPr>
      <w:r>
        <w:rPr>
          <w:szCs w:val="24"/>
        </w:rPr>
        <w:t xml:space="preserve">       </w:t>
      </w:r>
      <w:r w:rsidR="006D1D57">
        <w:rPr>
          <w:szCs w:val="24"/>
        </w:rPr>
        <w:t xml:space="preserve">При разработке градостроительной документации необходимо учитывать, что земли историко-культурного назначения должны использоваться строго в соответствии с их целевым назначением. Поэтому настоящими изменениями не предусматривается изменение целевого назначения земель историко-культурного назначения, не предусматривается на их территории и деятельность не соответствующая их целевому назначению. Учтено, что  для организации карьеров для добычи песка и песочно-гравийных смесей и других полезных ископаемых на территории поселения необходимо  проводить  государственную историко-культурную экспертизу в соответствии со статьей 30 Федерального закона от 25 июня 2002 года №73-ФЗ «Об объектах культурного наследия (памятниках истории и культуры)  народов Российской Федерации. </w:t>
      </w:r>
    </w:p>
    <w:p w14:paraId="14989BE5" w14:textId="62C84EA4" w:rsidR="006D1D57" w:rsidRDefault="00523A75" w:rsidP="006D1D57">
      <w:pPr>
        <w:tabs>
          <w:tab w:val="num" w:pos="0"/>
        </w:tabs>
        <w:rPr>
          <w:szCs w:val="24"/>
        </w:rPr>
      </w:pPr>
      <w:r>
        <w:rPr>
          <w:szCs w:val="24"/>
        </w:rPr>
        <w:t xml:space="preserve">       </w:t>
      </w:r>
      <w:proofErr w:type="gramStart"/>
      <w:r w:rsidR="006D1D57">
        <w:rPr>
          <w:szCs w:val="24"/>
        </w:rPr>
        <w:t xml:space="preserve">Границы зон охраны объекта культурного наследия (за исключением границ зон охраны особо ценных объектов культурного наследия народов Российской </w:t>
      </w:r>
      <w:r w:rsidR="006D1D57">
        <w:rPr>
          <w:szCs w:val="24"/>
        </w:rPr>
        <w:lastRenderedPageBreak/>
        <w:t>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w:t>
      </w:r>
      <w:proofErr w:type="gramEnd"/>
      <w:r w:rsidR="006D1D57">
        <w:rPr>
          <w:szCs w:val="24"/>
        </w:rPr>
        <w:t xml:space="preserve"> </w:t>
      </w:r>
      <w:proofErr w:type="gramStart"/>
      <w:r w:rsidR="006D1D57">
        <w:rPr>
          <w:szCs w:val="24"/>
        </w:rPr>
        <w:t>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и постановлениями РФ и субъектов Российской Федерации, в том числе Федеральным законом от 05.04.2016 г. №95-ФЗ «О внесении изменений в Федеральный закон «Об объектах культурного наследия (памятниках истории и культуры) народов Российской</w:t>
      </w:r>
      <w:proofErr w:type="gramEnd"/>
      <w:r w:rsidR="006D1D57">
        <w:rPr>
          <w:szCs w:val="24"/>
        </w:rPr>
        <w:t xml:space="preserve"> </w:t>
      </w:r>
      <w:proofErr w:type="gramStart"/>
      <w:r w:rsidR="006D1D57">
        <w:rPr>
          <w:szCs w:val="24"/>
        </w:rPr>
        <w:t>Федерации» и статью 15 Федерального закона «О государственном кадастре недвижимости», Постановлением Правительства Российской Федерации от 12 сентября 2015 г. № 972 «ПОЛОЖЕНИЕ О ЗОНАХ ОХРАНЫ ОБЪЕКТОВ КУЛЬТУРНОГО НАСЛЕДИЯ (ПАМЯТНИКОВ ИСТОРИИ И КУЛЬТУРЫ) НАРОДОВ РОССИЙСКОЙ ФЕДЕРАЦИИ»  и Приказа Минкультуры России от 04.06.2015 № 1745 «Об утверждении требований к составлению проектов границ территорий объектов культурного наследия».</w:t>
      </w:r>
      <w:proofErr w:type="gramEnd"/>
    </w:p>
    <w:p w14:paraId="3DA1619B" w14:textId="6AE43B8C" w:rsidR="006D1D57" w:rsidRDefault="00523A75" w:rsidP="006D1D57">
      <w:pPr>
        <w:tabs>
          <w:tab w:val="num" w:pos="0"/>
        </w:tabs>
        <w:rPr>
          <w:szCs w:val="24"/>
        </w:rPr>
      </w:pPr>
      <w:r>
        <w:rPr>
          <w:szCs w:val="24"/>
        </w:rPr>
        <w:t xml:space="preserve">        </w:t>
      </w:r>
      <w:r w:rsidR="006D1D57">
        <w:rPr>
          <w:szCs w:val="24"/>
        </w:rPr>
        <w:t>Статьей 34.1. Федерального закона от 25.06.2002 №73 – ФЗ «Об объектах культурного наследия (памятниках истории и культуры) народов Российской Федерации» (в редакции ФЗ от 05.04.2016 г. №95)  определено:</w:t>
      </w:r>
    </w:p>
    <w:p w14:paraId="732A40BC" w14:textId="5603CD35" w:rsidR="006D1D57" w:rsidRDefault="00523A75" w:rsidP="006D1D57">
      <w:r>
        <w:rPr>
          <w:szCs w:val="24"/>
        </w:rPr>
        <w:t xml:space="preserve">        </w:t>
      </w:r>
      <w:r w:rsidR="006D1D57">
        <w:rPr>
          <w:szCs w:val="24"/>
        </w:rPr>
        <w:t xml:space="preserve">Пунктом 1. </w:t>
      </w:r>
      <w:proofErr w:type="gramStart"/>
      <w:r w:rsidR="006D1D57">
        <w:rPr>
          <w:szCs w:val="24"/>
        </w:rPr>
        <w:t xml:space="preserve">Защитными зонами объектов культурного наследия являются территории, которые прилегают к включенным в реестр памятникам и ансамблям (за исключением </w:t>
      </w:r>
      <w:r w:rsidR="006D1D57">
        <w:t xml:space="preserve">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18" w:history="1">
        <w:r w:rsidR="006D1D57">
          <w:rPr>
            <w:rStyle w:val="aa"/>
          </w:rPr>
          <w:t xml:space="preserve">статьей 56.4 </w:t>
        </w:r>
        <w:r w:rsidR="006D1D57">
          <w:rPr>
            <w:rStyle w:val="aa"/>
            <w:szCs w:val="24"/>
          </w:rPr>
          <w:t>ФЗ №73</w:t>
        </w:r>
      </w:hyperlink>
      <w:r w:rsidR="006D1D57">
        <w:t xml:space="preserve"> требования и ограничения</w:t>
      </w:r>
      <w:r w:rsidR="006D1D57">
        <w:rPr>
          <w:szCs w:val="24"/>
        </w:rPr>
        <w:t xml:space="preserve">) </w:t>
      </w:r>
      <w:r w:rsidR="006D1D57">
        <w:t>и в границах</w:t>
      </w:r>
      <w:proofErr w:type="gramEnd"/>
      <w:r w:rsidR="006D1D57">
        <w:t xml:space="preserve">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37026CCD" w14:textId="4E3B5A4B" w:rsidR="006D1D57" w:rsidRDefault="00523A75" w:rsidP="006D1D57">
      <w:pPr>
        <w:rPr>
          <w:szCs w:val="24"/>
        </w:rPr>
      </w:pPr>
      <w:r>
        <w:rPr>
          <w:szCs w:val="24"/>
        </w:rPr>
        <w:t xml:space="preserve">         </w:t>
      </w:r>
      <w:r w:rsidR="006D1D57">
        <w:rPr>
          <w:szCs w:val="24"/>
        </w:rPr>
        <w:t>Пунктом 3. Границы защитной зоны объекта культурного наследия устанавливаются:</w:t>
      </w:r>
    </w:p>
    <w:p w14:paraId="7314BBBA" w14:textId="50CD6D22" w:rsidR="006D1D57" w:rsidRDefault="00523A75" w:rsidP="006D1D57">
      <w:pPr>
        <w:rPr>
          <w:szCs w:val="24"/>
        </w:rPr>
      </w:pPr>
      <w:r>
        <w:rPr>
          <w:szCs w:val="24"/>
        </w:rPr>
        <w:t xml:space="preserve">         </w:t>
      </w:r>
      <w:r w:rsidR="006D1D57">
        <w:rPr>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7D72C4CE" w14:textId="09A198F5" w:rsidR="006D1D57" w:rsidRDefault="00523A75" w:rsidP="006D1D57">
      <w:pPr>
        <w:rPr>
          <w:szCs w:val="24"/>
        </w:rPr>
      </w:pPr>
      <w:r>
        <w:rPr>
          <w:szCs w:val="24"/>
        </w:rPr>
        <w:t xml:space="preserve">         </w:t>
      </w:r>
      <w:r w:rsidR="006D1D57">
        <w:rPr>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36F504F4" w14:textId="1775A661" w:rsidR="006D1D57" w:rsidRDefault="00523A75" w:rsidP="006D1D57">
      <w:r>
        <w:rPr>
          <w:szCs w:val="24"/>
        </w:rPr>
        <w:lastRenderedPageBreak/>
        <w:t xml:space="preserve">          </w:t>
      </w:r>
      <w:r w:rsidR="006D1D57">
        <w:rPr>
          <w:szCs w:val="24"/>
        </w:rPr>
        <w:t xml:space="preserve">Пунктом 4. </w:t>
      </w:r>
      <w:r w:rsidR="006D1D57">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70CBD0B1" w14:textId="177C93A2" w:rsidR="006D1D57" w:rsidRDefault="00523A75" w:rsidP="006D1D57">
      <w:r>
        <w:rPr>
          <w:szCs w:val="24"/>
        </w:rPr>
        <w:t xml:space="preserve">          </w:t>
      </w:r>
      <w:r w:rsidR="006D1D57">
        <w:rPr>
          <w:szCs w:val="24"/>
        </w:rPr>
        <w:t xml:space="preserve">Пунктом 6. </w:t>
      </w:r>
      <w:r w:rsidR="006D1D57">
        <w:t>Защитная зона объекта культурного наследия прекращает существование со дня утверждения в порядке, установленном статьей 34 настоящего Федерального закона, проекта зон охраны такого объекта культурного наследия.</w:t>
      </w:r>
    </w:p>
    <w:p w14:paraId="5611FE26" w14:textId="77777777" w:rsidR="006D1D57" w:rsidRDefault="006D1D57" w:rsidP="006D1D57">
      <w:pPr>
        <w:tabs>
          <w:tab w:val="num" w:pos="0"/>
        </w:tabs>
        <w:rPr>
          <w:szCs w:val="24"/>
        </w:rPr>
      </w:pPr>
      <w:r>
        <w:rPr>
          <w:szCs w:val="24"/>
        </w:rPr>
        <w:t>В случае</w:t>
      </w:r>
      <w:proofErr w:type="gramStart"/>
      <w:r>
        <w:rPr>
          <w:szCs w:val="24"/>
        </w:rPr>
        <w:t>,</w:t>
      </w:r>
      <w:proofErr w:type="gramEnd"/>
      <w:r>
        <w:rPr>
          <w:szCs w:val="24"/>
        </w:rPr>
        <w:t xml:space="preserve"> если орган охраны объектов культурного наследия не имеет данных об отсутствии на землях, подлежащих воздействию земляных, строительных, мелиоративных, хозяйственных и иных работ,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в соответствии со статьями 28,30 Федерального закона от 25 июня 2002 года №73-ФЗ «Об объектах культурного наследия (памятниках истории и культуры) народов Российской Федерации» необходимо проведение государственной историко-культурной экспертизы. Порядок проведения  историко-культурной экспертизы регламентируется Положением о государственной историко-культурной экспертизе, утвержденным Постановлением Правительства Российской Федерации от 15 июля 2009 года №569.</w:t>
      </w:r>
    </w:p>
    <w:p w14:paraId="0B4FEEB8" w14:textId="0D4ACA8D" w:rsidR="006D1D57" w:rsidRDefault="00523A75" w:rsidP="006D1D57">
      <w:pPr>
        <w:tabs>
          <w:tab w:val="num" w:pos="0"/>
        </w:tabs>
      </w:pPr>
      <w:r>
        <w:rPr>
          <w:szCs w:val="24"/>
        </w:rPr>
        <w:t xml:space="preserve">         </w:t>
      </w:r>
      <w:proofErr w:type="gramStart"/>
      <w:r w:rsidR="006D1D57">
        <w:rPr>
          <w:szCs w:val="24"/>
        </w:rPr>
        <w:t xml:space="preserve">Кроме того на территории Новгородской области необходимо учитывать требования Закона Новгородской области «Об объектах культурного наследия (памятниках истории и культуры) на территории Новгородской области от </w:t>
      </w:r>
      <w:r w:rsidR="006D1D57">
        <w:t xml:space="preserve"> 5 января 2004 года N 226-ОЗ  (в ред. областных </w:t>
      </w:r>
      <w:hyperlink r:id="rId19" w:history="1">
        <w:r w:rsidR="006D1D57">
          <w:rPr>
            <w:rStyle w:val="aa"/>
          </w:rPr>
          <w:t>законов Новгородской области от 03.06.2005 N 481-ОЗ</w:t>
        </w:r>
      </w:hyperlink>
      <w:r w:rsidR="006D1D57">
        <w:t xml:space="preserve">, </w:t>
      </w:r>
      <w:hyperlink r:id="rId20" w:history="1">
        <w:r w:rsidR="006D1D57">
          <w:rPr>
            <w:rStyle w:val="aa"/>
          </w:rPr>
          <w:t>от 03.04.2006 N 648-ОЗ</w:t>
        </w:r>
      </w:hyperlink>
      <w:r w:rsidR="006D1D57">
        <w:t xml:space="preserve">, </w:t>
      </w:r>
      <w:hyperlink r:id="rId21" w:history="1">
        <w:r w:rsidR="006D1D57">
          <w:rPr>
            <w:rStyle w:val="aa"/>
          </w:rPr>
          <w:t>от 12.07.2007 N 141-ОЗ</w:t>
        </w:r>
      </w:hyperlink>
      <w:r w:rsidR="006D1D57">
        <w:t xml:space="preserve">, </w:t>
      </w:r>
      <w:hyperlink r:id="rId22" w:history="1">
        <w:r w:rsidR="006D1D57">
          <w:rPr>
            <w:rStyle w:val="aa"/>
          </w:rPr>
          <w:t>от 04.12.2007 N 205-ОЗ</w:t>
        </w:r>
      </w:hyperlink>
      <w:r w:rsidR="006D1D57">
        <w:t xml:space="preserve">, </w:t>
      </w:r>
      <w:hyperlink r:id="rId23" w:history="1">
        <w:r w:rsidR="006D1D57">
          <w:rPr>
            <w:rStyle w:val="aa"/>
          </w:rPr>
          <w:t>от 10.03.2011 N 941-ОЗ</w:t>
        </w:r>
      </w:hyperlink>
      <w:r w:rsidR="006D1D57">
        <w:t xml:space="preserve">, </w:t>
      </w:r>
      <w:hyperlink r:id="rId24" w:history="1">
        <w:r w:rsidR="006D1D57">
          <w:rPr>
            <w:rStyle w:val="aa"/>
          </w:rPr>
          <w:t>от 27.01.2012 N</w:t>
        </w:r>
        <w:proofErr w:type="gramEnd"/>
        <w:r w:rsidR="006D1D57">
          <w:rPr>
            <w:rStyle w:val="aa"/>
          </w:rPr>
          <w:t xml:space="preserve"> </w:t>
        </w:r>
        <w:proofErr w:type="gramStart"/>
        <w:r w:rsidR="006D1D57">
          <w:rPr>
            <w:rStyle w:val="aa"/>
          </w:rPr>
          <w:t>10-ОЗ</w:t>
        </w:r>
      </w:hyperlink>
      <w:r w:rsidR="006D1D57">
        <w:t xml:space="preserve">, </w:t>
      </w:r>
      <w:hyperlink r:id="rId25" w:history="1">
        <w:r w:rsidR="006D1D57">
          <w:rPr>
            <w:rStyle w:val="aa"/>
          </w:rPr>
          <w:t>от 20.12.2013 N 425-ОЗ</w:t>
        </w:r>
      </w:hyperlink>
      <w:r w:rsidR="006D1D57">
        <w:t xml:space="preserve">, </w:t>
      </w:r>
      <w:hyperlink r:id="rId26" w:history="1">
        <w:r w:rsidR="006D1D57">
          <w:rPr>
            <w:rStyle w:val="aa"/>
          </w:rPr>
          <w:t>от 27.03.2015 N 751-ОЗ</w:t>
        </w:r>
      </w:hyperlink>
      <w:r w:rsidR="006D1D57">
        <w:t>).</w:t>
      </w:r>
      <w:proofErr w:type="gramEnd"/>
    </w:p>
    <w:p w14:paraId="1485C670" w14:textId="18863671" w:rsidR="006D1D57" w:rsidRDefault="00523A75" w:rsidP="006D1D57">
      <w:r>
        <w:t xml:space="preserve">         </w:t>
      </w:r>
      <w:r w:rsidR="00877510">
        <w:t>В</w:t>
      </w:r>
      <w:r w:rsidR="006D1D57">
        <w:t xml:space="preserve"> целях обеспечения сохранности памятников истории и культуры отвод всех земельных участков для ведения хозяйственной деятельности, проектирование и проведение землеустроительных, земляных, строительных, мелиоративных, хозяйственных и иных работ на территории  сельского поселения </w:t>
      </w:r>
      <w:r w:rsidR="00877510">
        <w:t xml:space="preserve">Волот </w:t>
      </w:r>
      <w:r w:rsidR="006D1D57">
        <w:t xml:space="preserve">в части указанных населенных пунктов осуществляется по согласованию с государственными органами охраны культурного наследия. </w:t>
      </w:r>
    </w:p>
    <w:p w14:paraId="23EC180C" w14:textId="6FE3465E" w:rsidR="00523A75" w:rsidRDefault="00523A75" w:rsidP="00877510">
      <w:r>
        <w:t xml:space="preserve">          </w:t>
      </w:r>
    </w:p>
    <w:p w14:paraId="7D0F82A0" w14:textId="77777777" w:rsidR="00877510" w:rsidRDefault="00877510" w:rsidP="00877510"/>
    <w:p w14:paraId="57132557" w14:textId="77777777" w:rsidR="00877510" w:rsidRDefault="00877510" w:rsidP="00877510"/>
    <w:p w14:paraId="148C6621" w14:textId="77777777" w:rsidR="00877510" w:rsidRDefault="00877510" w:rsidP="00877510"/>
    <w:p w14:paraId="6936CC90" w14:textId="77777777" w:rsidR="00877510" w:rsidRDefault="00877510" w:rsidP="00877510"/>
    <w:p w14:paraId="7652A293" w14:textId="77777777" w:rsidR="00877510" w:rsidRDefault="00877510" w:rsidP="00877510"/>
    <w:p w14:paraId="04BE4494" w14:textId="13B5636D" w:rsidR="006D1D57" w:rsidRPr="00877510" w:rsidRDefault="006D1D57" w:rsidP="006D1D57">
      <w:pPr>
        <w:jc w:val="center"/>
        <w:rPr>
          <w:b/>
        </w:rPr>
      </w:pPr>
      <w:r w:rsidRPr="00877510">
        <w:rPr>
          <w:b/>
        </w:rPr>
        <w:lastRenderedPageBreak/>
        <w:t>«Объекты культурного наследия, расположенные на территории сельского поселения</w:t>
      </w:r>
      <w:r w:rsidR="00523A75" w:rsidRPr="00877510">
        <w:rPr>
          <w:b/>
        </w:rPr>
        <w:t xml:space="preserve"> Волот</w:t>
      </w:r>
      <w:r w:rsidRPr="00877510">
        <w:rPr>
          <w:b/>
        </w:rPr>
        <w:t>»</w:t>
      </w:r>
    </w:p>
    <w:p w14:paraId="33634CBE" w14:textId="5FDE5489" w:rsidR="00523A75" w:rsidRDefault="00523A75" w:rsidP="006D1D57">
      <w:pPr>
        <w:jc w:val="center"/>
      </w:pPr>
      <w:r w:rsidRPr="00877510">
        <w:rPr>
          <w:b/>
        </w:rPr>
        <w:t xml:space="preserve">                                                                                                                  </w:t>
      </w:r>
      <w:r>
        <w:t>Таблица 25</w:t>
      </w:r>
    </w:p>
    <w:p w14:paraId="15301E0E" w14:textId="77777777" w:rsidR="00523A75" w:rsidRDefault="00523A75" w:rsidP="006D1D57">
      <w:pPr>
        <w:jc w:val="center"/>
      </w:pPr>
    </w:p>
    <w:tbl>
      <w:tblPr>
        <w:tblStyle w:val="af"/>
        <w:tblW w:w="0" w:type="auto"/>
        <w:tblLook w:val="04A0" w:firstRow="1" w:lastRow="0" w:firstColumn="1" w:lastColumn="0" w:noHBand="0" w:noVBand="1"/>
      </w:tblPr>
      <w:tblGrid>
        <w:gridCol w:w="540"/>
        <w:gridCol w:w="4104"/>
        <w:gridCol w:w="3544"/>
        <w:gridCol w:w="2233"/>
      </w:tblGrid>
      <w:tr w:rsidR="00C2421C" w14:paraId="3876D528" w14:textId="77777777" w:rsidTr="001D6E52">
        <w:tc>
          <w:tcPr>
            <w:tcW w:w="540" w:type="dxa"/>
          </w:tcPr>
          <w:p w14:paraId="7C79CB0B" w14:textId="31DEA852" w:rsidR="00C2421C" w:rsidRPr="00C2421C" w:rsidRDefault="00C2421C" w:rsidP="00C2421C">
            <w:pPr>
              <w:jc w:val="center"/>
              <w:rPr>
                <w:sz w:val="24"/>
                <w:szCs w:val="24"/>
              </w:rPr>
            </w:pPr>
            <w:r w:rsidRPr="00C2421C">
              <w:rPr>
                <w:sz w:val="24"/>
                <w:szCs w:val="24"/>
              </w:rPr>
              <w:t xml:space="preserve">№ </w:t>
            </w:r>
            <w:proofErr w:type="gramStart"/>
            <w:r w:rsidRPr="00C2421C">
              <w:rPr>
                <w:sz w:val="24"/>
                <w:szCs w:val="24"/>
              </w:rPr>
              <w:t>п</w:t>
            </w:r>
            <w:proofErr w:type="gramEnd"/>
            <w:r w:rsidRPr="00C2421C">
              <w:rPr>
                <w:sz w:val="24"/>
                <w:szCs w:val="24"/>
              </w:rPr>
              <w:t>/п</w:t>
            </w:r>
          </w:p>
        </w:tc>
        <w:tc>
          <w:tcPr>
            <w:tcW w:w="4104" w:type="dxa"/>
          </w:tcPr>
          <w:p w14:paraId="676F4EF1" w14:textId="39DE6129" w:rsidR="00C2421C" w:rsidRPr="00C2421C" w:rsidRDefault="00C2421C" w:rsidP="00C2421C">
            <w:pPr>
              <w:jc w:val="center"/>
              <w:rPr>
                <w:sz w:val="24"/>
                <w:szCs w:val="24"/>
              </w:rPr>
            </w:pPr>
            <w:r w:rsidRPr="00C2421C">
              <w:rPr>
                <w:sz w:val="24"/>
                <w:szCs w:val="24"/>
              </w:rPr>
              <w:t xml:space="preserve">Наименование объекта </w:t>
            </w:r>
            <w:r>
              <w:rPr>
                <w:sz w:val="24"/>
                <w:szCs w:val="24"/>
              </w:rPr>
              <w:t xml:space="preserve"> культурного наследия с указанием объектов, входящих в его состав</w:t>
            </w:r>
          </w:p>
        </w:tc>
        <w:tc>
          <w:tcPr>
            <w:tcW w:w="3544" w:type="dxa"/>
          </w:tcPr>
          <w:p w14:paraId="34346DC3" w14:textId="29AEBC81" w:rsidR="00C2421C" w:rsidRPr="00C2421C" w:rsidRDefault="00C2421C" w:rsidP="00C2421C">
            <w:pPr>
              <w:jc w:val="center"/>
              <w:rPr>
                <w:sz w:val="24"/>
                <w:szCs w:val="24"/>
              </w:rPr>
            </w:pPr>
            <w:r>
              <w:rPr>
                <w:sz w:val="24"/>
                <w:szCs w:val="24"/>
              </w:rPr>
              <w:t>Местонахождение объекта культурного наследия</w:t>
            </w:r>
          </w:p>
        </w:tc>
        <w:tc>
          <w:tcPr>
            <w:tcW w:w="2233" w:type="dxa"/>
          </w:tcPr>
          <w:p w14:paraId="5A638F21" w14:textId="48C99213" w:rsidR="00C2421C" w:rsidRPr="00C2421C" w:rsidRDefault="00C2421C" w:rsidP="00C2421C">
            <w:pPr>
              <w:jc w:val="center"/>
              <w:rPr>
                <w:sz w:val="24"/>
                <w:szCs w:val="24"/>
              </w:rPr>
            </w:pPr>
            <w:r>
              <w:rPr>
                <w:sz w:val="24"/>
                <w:szCs w:val="24"/>
              </w:rPr>
              <w:t>Акт органа государственно власти о его постановки на государственную охрану</w:t>
            </w:r>
          </w:p>
        </w:tc>
      </w:tr>
      <w:tr w:rsidR="00C2421C" w14:paraId="26903164" w14:textId="77777777" w:rsidTr="001D6E52">
        <w:tc>
          <w:tcPr>
            <w:tcW w:w="540" w:type="dxa"/>
          </w:tcPr>
          <w:p w14:paraId="41DC3626" w14:textId="77F92023" w:rsidR="00C2421C" w:rsidRPr="00C2421C" w:rsidRDefault="00C2421C" w:rsidP="00C2421C">
            <w:pPr>
              <w:rPr>
                <w:sz w:val="24"/>
                <w:szCs w:val="24"/>
              </w:rPr>
            </w:pPr>
            <w:r>
              <w:rPr>
                <w:sz w:val="24"/>
                <w:szCs w:val="24"/>
              </w:rPr>
              <w:t>1.</w:t>
            </w:r>
          </w:p>
        </w:tc>
        <w:tc>
          <w:tcPr>
            <w:tcW w:w="4104" w:type="dxa"/>
          </w:tcPr>
          <w:p w14:paraId="381628BF" w14:textId="3DD96BFE" w:rsidR="00C2421C" w:rsidRPr="00C2421C" w:rsidRDefault="00C2421C" w:rsidP="00C2421C">
            <w:pPr>
              <w:rPr>
                <w:sz w:val="24"/>
                <w:szCs w:val="24"/>
              </w:rPr>
            </w:pPr>
            <w:r>
              <w:rPr>
                <w:sz w:val="24"/>
                <w:szCs w:val="24"/>
              </w:rPr>
              <w:t xml:space="preserve">Группа сопок (2 насыпи) </w:t>
            </w:r>
            <w:r>
              <w:rPr>
                <w:sz w:val="24"/>
                <w:szCs w:val="24"/>
                <w:lang w:val="en-US"/>
              </w:rPr>
              <w:t>VIII</w:t>
            </w:r>
            <w:r w:rsidRPr="00C2421C">
              <w:rPr>
                <w:sz w:val="24"/>
                <w:szCs w:val="24"/>
              </w:rPr>
              <w:t>-</w:t>
            </w:r>
            <w:r>
              <w:rPr>
                <w:sz w:val="24"/>
                <w:szCs w:val="24"/>
                <w:lang w:val="en-US"/>
              </w:rPr>
              <w:t>X</w:t>
            </w:r>
            <w:r>
              <w:rPr>
                <w:sz w:val="24"/>
                <w:szCs w:val="24"/>
              </w:rPr>
              <w:t xml:space="preserve"> вв.</w:t>
            </w:r>
          </w:p>
        </w:tc>
        <w:tc>
          <w:tcPr>
            <w:tcW w:w="3544" w:type="dxa"/>
          </w:tcPr>
          <w:p w14:paraId="4525F22A" w14:textId="27D2A816" w:rsidR="00C2421C" w:rsidRPr="00C2421C" w:rsidRDefault="00C2421C" w:rsidP="00C2421C">
            <w:pPr>
              <w:rPr>
                <w:sz w:val="24"/>
                <w:szCs w:val="24"/>
              </w:rPr>
            </w:pPr>
            <w:r>
              <w:rPr>
                <w:sz w:val="24"/>
                <w:szCs w:val="24"/>
              </w:rPr>
              <w:t>д. Горки, западная часть, левый берег о. Перехода</w:t>
            </w:r>
          </w:p>
        </w:tc>
        <w:tc>
          <w:tcPr>
            <w:tcW w:w="2233" w:type="dxa"/>
          </w:tcPr>
          <w:p w14:paraId="5BC819BC" w14:textId="57870D50" w:rsidR="00C2421C" w:rsidRPr="00C2421C" w:rsidRDefault="00C2421C" w:rsidP="00C2421C">
            <w:pPr>
              <w:jc w:val="center"/>
              <w:rPr>
                <w:sz w:val="24"/>
                <w:szCs w:val="24"/>
              </w:rPr>
            </w:pPr>
            <w:r>
              <w:rPr>
                <w:sz w:val="24"/>
                <w:szCs w:val="24"/>
              </w:rPr>
              <w:t>302</w:t>
            </w:r>
          </w:p>
        </w:tc>
      </w:tr>
      <w:tr w:rsidR="00C2421C" w14:paraId="3820679F" w14:textId="77777777" w:rsidTr="001D6E52">
        <w:tc>
          <w:tcPr>
            <w:tcW w:w="540" w:type="dxa"/>
          </w:tcPr>
          <w:p w14:paraId="04C398FB" w14:textId="73168E2D" w:rsidR="00C2421C" w:rsidRPr="00C2421C" w:rsidRDefault="00C2421C" w:rsidP="00C2421C">
            <w:pPr>
              <w:rPr>
                <w:sz w:val="24"/>
                <w:szCs w:val="24"/>
              </w:rPr>
            </w:pPr>
            <w:r>
              <w:rPr>
                <w:sz w:val="24"/>
                <w:szCs w:val="24"/>
              </w:rPr>
              <w:t>2.</w:t>
            </w:r>
          </w:p>
        </w:tc>
        <w:tc>
          <w:tcPr>
            <w:tcW w:w="4104" w:type="dxa"/>
          </w:tcPr>
          <w:p w14:paraId="5ED08BE1" w14:textId="3DAFFE1B" w:rsidR="00C2421C" w:rsidRPr="00C2421C" w:rsidRDefault="00C2421C" w:rsidP="00C2421C">
            <w:pPr>
              <w:rPr>
                <w:sz w:val="24"/>
                <w:szCs w:val="24"/>
              </w:rPr>
            </w:pPr>
            <w:r>
              <w:rPr>
                <w:sz w:val="24"/>
                <w:szCs w:val="24"/>
              </w:rPr>
              <w:t xml:space="preserve">Сопка </w:t>
            </w:r>
            <w:r>
              <w:rPr>
                <w:sz w:val="24"/>
                <w:szCs w:val="24"/>
                <w:lang w:val="en-US"/>
              </w:rPr>
              <w:t>VIII</w:t>
            </w:r>
            <w:r w:rsidRPr="00C2421C">
              <w:rPr>
                <w:sz w:val="24"/>
                <w:szCs w:val="24"/>
              </w:rPr>
              <w:t>-</w:t>
            </w:r>
            <w:r>
              <w:rPr>
                <w:sz w:val="24"/>
                <w:szCs w:val="24"/>
                <w:lang w:val="en-US"/>
              </w:rPr>
              <w:t>X</w:t>
            </w:r>
            <w:r>
              <w:rPr>
                <w:sz w:val="24"/>
                <w:szCs w:val="24"/>
              </w:rPr>
              <w:t xml:space="preserve"> вв.</w:t>
            </w:r>
          </w:p>
        </w:tc>
        <w:tc>
          <w:tcPr>
            <w:tcW w:w="3544" w:type="dxa"/>
          </w:tcPr>
          <w:p w14:paraId="01932782" w14:textId="41351D59" w:rsidR="00C2421C" w:rsidRPr="00C2421C" w:rsidRDefault="00C2421C" w:rsidP="00C2421C">
            <w:pPr>
              <w:rPr>
                <w:sz w:val="24"/>
                <w:szCs w:val="24"/>
              </w:rPr>
            </w:pPr>
            <w:r>
              <w:rPr>
                <w:sz w:val="24"/>
                <w:szCs w:val="24"/>
              </w:rPr>
              <w:t xml:space="preserve">д. </w:t>
            </w:r>
            <w:proofErr w:type="spellStart"/>
            <w:r>
              <w:rPr>
                <w:sz w:val="24"/>
                <w:szCs w:val="24"/>
              </w:rPr>
              <w:t>Михалково</w:t>
            </w:r>
            <w:proofErr w:type="spellEnd"/>
            <w:r>
              <w:rPr>
                <w:sz w:val="24"/>
                <w:szCs w:val="24"/>
              </w:rPr>
              <w:t>, вблизи деревни</w:t>
            </w:r>
          </w:p>
        </w:tc>
        <w:tc>
          <w:tcPr>
            <w:tcW w:w="2233" w:type="dxa"/>
          </w:tcPr>
          <w:p w14:paraId="055F67DE" w14:textId="2DB3ADA2" w:rsidR="00C2421C" w:rsidRPr="00C2421C" w:rsidRDefault="00C2421C" w:rsidP="00C2421C">
            <w:pPr>
              <w:jc w:val="center"/>
              <w:rPr>
                <w:sz w:val="24"/>
                <w:szCs w:val="24"/>
              </w:rPr>
            </w:pPr>
            <w:r>
              <w:rPr>
                <w:sz w:val="24"/>
                <w:szCs w:val="24"/>
              </w:rPr>
              <w:t>302</w:t>
            </w:r>
          </w:p>
        </w:tc>
      </w:tr>
      <w:tr w:rsidR="00C2421C" w14:paraId="65E9D6C2" w14:textId="77777777" w:rsidTr="001D6E52">
        <w:tc>
          <w:tcPr>
            <w:tcW w:w="540" w:type="dxa"/>
          </w:tcPr>
          <w:p w14:paraId="4E341809" w14:textId="6118F292" w:rsidR="00C2421C" w:rsidRPr="00C2421C" w:rsidRDefault="00C2421C" w:rsidP="00C2421C">
            <w:pPr>
              <w:rPr>
                <w:sz w:val="24"/>
                <w:szCs w:val="24"/>
              </w:rPr>
            </w:pPr>
            <w:r>
              <w:rPr>
                <w:sz w:val="24"/>
                <w:szCs w:val="24"/>
              </w:rPr>
              <w:t>3.</w:t>
            </w:r>
          </w:p>
        </w:tc>
        <w:tc>
          <w:tcPr>
            <w:tcW w:w="4104" w:type="dxa"/>
          </w:tcPr>
          <w:p w14:paraId="3F8AE09E" w14:textId="5DF97AC1" w:rsidR="00C2421C" w:rsidRPr="00E57D03" w:rsidRDefault="00C2421C" w:rsidP="00C2421C">
            <w:pPr>
              <w:rPr>
                <w:sz w:val="24"/>
                <w:szCs w:val="24"/>
              </w:rPr>
            </w:pPr>
            <w:r>
              <w:rPr>
                <w:sz w:val="24"/>
                <w:szCs w:val="24"/>
              </w:rPr>
              <w:t xml:space="preserve">Жальник </w:t>
            </w:r>
            <w:r>
              <w:rPr>
                <w:sz w:val="24"/>
                <w:szCs w:val="24"/>
                <w:lang w:val="en-US"/>
              </w:rPr>
              <w:t>I</w:t>
            </w:r>
            <w:r>
              <w:rPr>
                <w:sz w:val="24"/>
                <w:szCs w:val="24"/>
              </w:rPr>
              <w:t xml:space="preserve"> </w:t>
            </w:r>
            <w:r>
              <w:rPr>
                <w:sz w:val="24"/>
                <w:szCs w:val="24"/>
                <w:lang w:val="en-US"/>
              </w:rPr>
              <w:t>XII</w:t>
            </w:r>
            <w:r w:rsidR="00E57D03">
              <w:rPr>
                <w:sz w:val="24"/>
                <w:szCs w:val="24"/>
              </w:rPr>
              <w:t>-</w:t>
            </w:r>
            <w:r w:rsidR="00E57D03" w:rsidRPr="00E57D03">
              <w:rPr>
                <w:sz w:val="24"/>
                <w:szCs w:val="24"/>
              </w:rPr>
              <w:t xml:space="preserve"> </w:t>
            </w:r>
            <w:r w:rsidR="00E57D03">
              <w:rPr>
                <w:sz w:val="24"/>
                <w:szCs w:val="24"/>
                <w:lang w:val="en-US"/>
              </w:rPr>
              <w:t>XV</w:t>
            </w:r>
            <w:r w:rsidR="00E57D03">
              <w:rPr>
                <w:sz w:val="24"/>
                <w:szCs w:val="24"/>
              </w:rPr>
              <w:t xml:space="preserve"> вв.</w:t>
            </w:r>
          </w:p>
        </w:tc>
        <w:tc>
          <w:tcPr>
            <w:tcW w:w="3544" w:type="dxa"/>
          </w:tcPr>
          <w:p w14:paraId="4DD7F4F3" w14:textId="55B13D80" w:rsidR="00C2421C" w:rsidRPr="00C2421C" w:rsidRDefault="00E57D03" w:rsidP="00C2421C">
            <w:pPr>
              <w:rPr>
                <w:sz w:val="24"/>
                <w:szCs w:val="24"/>
              </w:rPr>
            </w:pPr>
            <w:r>
              <w:rPr>
                <w:sz w:val="24"/>
                <w:szCs w:val="24"/>
              </w:rPr>
              <w:t xml:space="preserve">д. </w:t>
            </w:r>
            <w:proofErr w:type="spellStart"/>
            <w:r>
              <w:rPr>
                <w:sz w:val="24"/>
                <w:szCs w:val="24"/>
              </w:rPr>
              <w:t>Михалково</w:t>
            </w:r>
            <w:proofErr w:type="spellEnd"/>
            <w:r>
              <w:rPr>
                <w:sz w:val="24"/>
                <w:szCs w:val="24"/>
              </w:rPr>
              <w:t>, 0,3 км юго-восточнее, на берегу р. Перехода</w:t>
            </w:r>
          </w:p>
        </w:tc>
        <w:tc>
          <w:tcPr>
            <w:tcW w:w="2233" w:type="dxa"/>
          </w:tcPr>
          <w:p w14:paraId="70DCE92A" w14:textId="0B912953" w:rsidR="00C2421C" w:rsidRPr="00C2421C" w:rsidRDefault="00E57D03" w:rsidP="00E57D03">
            <w:pPr>
              <w:jc w:val="center"/>
              <w:rPr>
                <w:sz w:val="24"/>
                <w:szCs w:val="24"/>
              </w:rPr>
            </w:pPr>
            <w:r>
              <w:rPr>
                <w:sz w:val="24"/>
                <w:szCs w:val="24"/>
              </w:rPr>
              <w:t>302</w:t>
            </w:r>
          </w:p>
        </w:tc>
      </w:tr>
      <w:tr w:rsidR="00C2421C" w14:paraId="68B69556" w14:textId="77777777" w:rsidTr="001D6E52">
        <w:tc>
          <w:tcPr>
            <w:tcW w:w="540" w:type="dxa"/>
          </w:tcPr>
          <w:p w14:paraId="56E0BCE6" w14:textId="5AEB161D" w:rsidR="00C2421C" w:rsidRPr="00C2421C" w:rsidRDefault="00E57D03" w:rsidP="00C2421C">
            <w:pPr>
              <w:rPr>
                <w:sz w:val="24"/>
                <w:szCs w:val="24"/>
              </w:rPr>
            </w:pPr>
            <w:r>
              <w:rPr>
                <w:sz w:val="24"/>
                <w:szCs w:val="24"/>
              </w:rPr>
              <w:t>4.</w:t>
            </w:r>
          </w:p>
        </w:tc>
        <w:tc>
          <w:tcPr>
            <w:tcW w:w="4104" w:type="dxa"/>
          </w:tcPr>
          <w:p w14:paraId="06BB9707" w14:textId="4EC62697" w:rsidR="00C2421C" w:rsidRPr="00E57D03" w:rsidRDefault="00E57D03" w:rsidP="00C2421C">
            <w:pPr>
              <w:rPr>
                <w:sz w:val="24"/>
                <w:szCs w:val="24"/>
              </w:rPr>
            </w:pPr>
            <w:r>
              <w:rPr>
                <w:sz w:val="24"/>
                <w:szCs w:val="24"/>
              </w:rPr>
              <w:t xml:space="preserve">Жальник </w:t>
            </w:r>
            <w:r>
              <w:rPr>
                <w:sz w:val="24"/>
                <w:szCs w:val="24"/>
                <w:lang w:val="en-US"/>
              </w:rPr>
              <w:t>II</w:t>
            </w:r>
            <w:r>
              <w:rPr>
                <w:sz w:val="24"/>
                <w:szCs w:val="24"/>
              </w:rPr>
              <w:t xml:space="preserve"> </w:t>
            </w:r>
            <w:r>
              <w:rPr>
                <w:sz w:val="24"/>
                <w:szCs w:val="24"/>
                <w:lang w:val="en-US"/>
              </w:rPr>
              <w:t>XII</w:t>
            </w:r>
            <w:r>
              <w:rPr>
                <w:sz w:val="24"/>
                <w:szCs w:val="24"/>
              </w:rPr>
              <w:t>-</w:t>
            </w:r>
            <w:r w:rsidRPr="00E57D03">
              <w:rPr>
                <w:sz w:val="24"/>
                <w:szCs w:val="24"/>
              </w:rPr>
              <w:t xml:space="preserve"> </w:t>
            </w:r>
            <w:r>
              <w:rPr>
                <w:sz w:val="24"/>
                <w:szCs w:val="24"/>
                <w:lang w:val="en-US"/>
              </w:rPr>
              <w:t>XV</w:t>
            </w:r>
            <w:r>
              <w:rPr>
                <w:sz w:val="24"/>
                <w:szCs w:val="24"/>
              </w:rPr>
              <w:t xml:space="preserve"> вв.</w:t>
            </w:r>
          </w:p>
        </w:tc>
        <w:tc>
          <w:tcPr>
            <w:tcW w:w="3544" w:type="dxa"/>
          </w:tcPr>
          <w:p w14:paraId="659DA85B" w14:textId="055A1857" w:rsidR="00C2421C" w:rsidRPr="00C2421C" w:rsidRDefault="00E57D03" w:rsidP="00C2421C">
            <w:pPr>
              <w:rPr>
                <w:sz w:val="24"/>
                <w:szCs w:val="24"/>
              </w:rPr>
            </w:pPr>
            <w:r>
              <w:rPr>
                <w:sz w:val="24"/>
                <w:szCs w:val="24"/>
              </w:rPr>
              <w:t xml:space="preserve">д. </w:t>
            </w:r>
            <w:proofErr w:type="spellStart"/>
            <w:r>
              <w:rPr>
                <w:sz w:val="24"/>
                <w:szCs w:val="24"/>
              </w:rPr>
              <w:t>Михалково</w:t>
            </w:r>
            <w:proofErr w:type="spellEnd"/>
            <w:r>
              <w:rPr>
                <w:sz w:val="24"/>
                <w:szCs w:val="24"/>
              </w:rPr>
              <w:t xml:space="preserve">, 0,3 км юго-восточнее, на берегу р. Перехода, через овраг от жальника </w:t>
            </w:r>
            <w:r>
              <w:rPr>
                <w:sz w:val="24"/>
                <w:szCs w:val="24"/>
                <w:lang w:val="en-US"/>
              </w:rPr>
              <w:t>I</w:t>
            </w:r>
          </w:p>
        </w:tc>
        <w:tc>
          <w:tcPr>
            <w:tcW w:w="2233" w:type="dxa"/>
          </w:tcPr>
          <w:p w14:paraId="6C508977" w14:textId="6C646934" w:rsidR="00C2421C" w:rsidRPr="00C2421C" w:rsidRDefault="00E57D03" w:rsidP="00E57D03">
            <w:pPr>
              <w:jc w:val="center"/>
              <w:rPr>
                <w:sz w:val="24"/>
                <w:szCs w:val="24"/>
              </w:rPr>
            </w:pPr>
            <w:r>
              <w:rPr>
                <w:sz w:val="24"/>
                <w:szCs w:val="24"/>
              </w:rPr>
              <w:t>Р-12</w:t>
            </w:r>
          </w:p>
        </w:tc>
      </w:tr>
      <w:tr w:rsidR="00C2421C" w14:paraId="59BE635E" w14:textId="77777777" w:rsidTr="001D6E52">
        <w:tc>
          <w:tcPr>
            <w:tcW w:w="540" w:type="dxa"/>
          </w:tcPr>
          <w:p w14:paraId="3F8BEEDE" w14:textId="6324DCCC" w:rsidR="00C2421C" w:rsidRPr="00C2421C" w:rsidRDefault="00E57D03" w:rsidP="00C2421C">
            <w:pPr>
              <w:rPr>
                <w:sz w:val="24"/>
                <w:szCs w:val="24"/>
              </w:rPr>
            </w:pPr>
            <w:r>
              <w:rPr>
                <w:sz w:val="24"/>
                <w:szCs w:val="24"/>
              </w:rPr>
              <w:t>5.</w:t>
            </w:r>
          </w:p>
        </w:tc>
        <w:tc>
          <w:tcPr>
            <w:tcW w:w="4104" w:type="dxa"/>
          </w:tcPr>
          <w:p w14:paraId="76578054" w14:textId="3FA3FA80" w:rsidR="00C2421C" w:rsidRPr="00C2421C" w:rsidRDefault="00E57D03" w:rsidP="00E57D03">
            <w:pPr>
              <w:rPr>
                <w:sz w:val="24"/>
                <w:szCs w:val="24"/>
              </w:rPr>
            </w:pPr>
            <w:r>
              <w:rPr>
                <w:sz w:val="24"/>
                <w:szCs w:val="24"/>
              </w:rPr>
              <w:t xml:space="preserve">Жальник  </w:t>
            </w:r>
            <w:r>
              <w:rPr>
                <w:sz w:val="24"/>
                <w:szCs w:val="24"/>
                <w:lang w:val="en-US"/>
              </w:rPr>
              <w:t>XII</w:t>
            </w:r>
            <w:r>
              <w:rPr>
                <w:sz w:val="24"/>
                <w:szCs w:val="24"/>
              </w:rPr>
              <w:t>-</w:t>
            </w:r>
            <w:r w:rsidRPr="00E57D03">
              <w:rPr>
                <w:sz w:val="24"/>
                <w:szCs w:val="24"/>
              </w:rPr>
              <w:t xml:space="preserve"> </w:t>
            </w:r>
            <w:r>
              <w:rPr>
                <w:sz w:val="24"/>
                <w:szCs w:val="24"/>
                <w:lang w:val="en-US"/>
              </w:rPr>
              <w:t>XV</w:t>
            </w:r>
            <w:r>
              <w:rPr>
                <w:sz w:val="24"/>
                <w:szCs w:val="24"/>
              </w:rPr>
              <w:t xml:space="preserve"> вв.</w:t>
            </w:r>
          </w:p>
        </w:tc>
        <w:tc>
          <w:tcPr>
            <w:tcW w:w="3544" w:type="dxa"/>
          </w:tcPr>
          <w:p w14:paraId="15E313E0" w14:textId="2587C9EA" w:rsidR="00C2421C" w:rsidRPr="00C2421C" w:rsidRDefault="00E57D03" w:rsidP="00C2421C">
            <w:pPr>
              <w:rPr>
                <w:sz w:val="24"/>
                <w:szCs w:val="24"/>
              </w:rPr>
            </w:pPr>
            <w:r>
              <w:rPr>
                <w:sz w:val="24"/>
                <w:szCs w:val="24"/>
              </w:rPr>
              <w:t xml:space="preserve">д. </w:t>
            </w:r>
            <w:proofErr w:type="spellStart"/>
            <w:r>
              <w:rPr>
                <w:sz w:val="24"/>
                <w:szCs w:val="24"/>
              </w:rPr>
              <w:t>Подсосонье</w:t>
            </w:r>
            <w:proofErr w:type="spellEnd"/>
            <w:r>
              <w:rPr>
                <w:sz w:val="24"/>
                <w:szCs w:val="24"/>
              </w:rPr>
              <w:t>, 0,25 км к юго-востоку, слева от дороги, правый берег р. Перехода</w:t>
            </w:r>
          </w:p>
        </w:tc>
        <w:tc>
          <w:tcPr>
            <w:tcW w:w="2233" w:type="dxa"/>
          </w:tcPr>
          <w:p w14:paraId="437E2781" w14:textId="3748B50A" w:rsidR="00C2421C" w:rsidRPr="00C2421C" w:rsidRDefault="00E57D03" w:rsidP="00E57D03">
            <w:pPr>
              <w:jc w:val="center"/>
              <w:rPr>
                <w:sz w:val="24"/>
                <w:szCs w:val="24"/>
              </w:rPr>
            </w:pPr>
            <w:r>
              <w:rPr>
                <w:sz w:val="24"/>
                <w:szCs w:val="24"/>
              </w:rPr>
              <w:t>Р-12</w:t>
            </w:r>
          </w:p>
        </w:tc>
      </w:tr>
      <w:tr w:rsidR="00C2421C" w14:paraId="40E1BB5C" w14:textId="77777777" w:rsidTr="001D6E52">
        <w:tc>
          <w:tcPr>
            <w:tcW w:w="540" w:type="dxa"/>
          </w:tcPr>
          <w:p w14:paraId="77F6EF60" w14:textId="6559CC67" w:rsidR="00C2421C" w:rsidRPr="00C2421C" w:rsidRDefault="00E57D03" w:rsidP="00C2421C">
            <w:pPr>
              <w:rPr>
                <w:sz w:val="24"/>
                <w:szCs w:val="24"/>
              </w:rPr>
            </w:pPr>
            <w:r>
              <w:rPr>
                <w:sz w:val="24"/>
                <w:szCs w:val="24"/>
              </w:rPr>
              <w:t>6.</w:t>
            </w:r>
          </w:p>
        </w:tc>
        <w:tc>
          <w:tcPr>
            <w:tcW w:w="4104" w:type="dxa"/>
          </w:tcPr>
          <w:p w14:paraId="574A3B19" w14:textId="582B42EE" w:rsidR="00C2421C" w:rsidRPr="00C2421C" w:rsidRDefault="00E57D03" w:rsidP="00C2421C">
            <w:pPr>
              <w:rPr>
                <w:sz w:val="24"/>
                <w:szCs w:val="24"/>
              </w:rPr>
            </w:pPr>
            <w:r>
              <w:rPr>
                <w:sz w:val="24"/>
                <w:szCs w:val="24"/>
              </w:rPr>
              <w:t xml:space="preserve">Жальник  </w:t>
            </w:r>
            <w:r>
              <w:rPr>
                <w:sz w:val="24"/>
                <w:szCs w:val="24"/>
                <w:lang w:val="en-US"/>
              </w:rPr>
              <w:t>XII</w:t>
            </w:r>
            <w:r>
              <w:rPr>
                <w:sz w:val="24"/>
                <w:szCs w:val="24"/>
              </w:rPr>
              <w:t>-</w:t>
            </w:r>
            <w:r w:rsidRPr="00E57D03">
              <w:rPr>
                <w:sz w:val="24"/>
                <w:szCs w:val="24"/>
              </w:rPr>
              <w:t xml:space="preserve"> </w:t>
            </w:r>
            <w:r>
              <w:rPr>
                <w:sz w:val="24"/>
                <w:szCs w:val="24"/>
                <w:lang w:val="en-US"/>
              </w:rPr>
              <w:t>XV</w:t>
            </w:r>
            <w:r>
              <w:rPr>
                <w:sz w:val="24"/>
                <w:szCs w:val="24"/>
              </w:rPr>
              <w:t xml:space="preserve"> вв.</w:t>
            </w:r>
          </w:p>
        </w:tc>
        <w:tc>
          <w:tcPr>
            <w:tcW w:w="3544" w:type="dxa"/>
          </w:tcPr>
          <w:p w14:paraId="55CA066C" w14:textId="672A31EF" w:rsidR="00C2421C" w:rsidRPr="00C2421C" w:rsidRDefault="00E57D03" w:rsidP="00C2421C">
            <w:pPr>
              <w:rPr>
                <w:sz w:val="24"/>
                <w:szCs w:val="24"/>
              </w:rPr>
            </w:pPr>
            <w:r>
              <w:rPr>
                <w:sz w:val="24"/>
                <w:szCs w:val="24"/>
              </w:rPr>
              <w:t xml:space="preserve">д. </w:t>
            </w:r>
            <w:proofErr w:type="spellStart"/>
            <w:r>
              <w:rPr>
                <w:sz w:val="24"/>
                <w:szCs w:val="24"/>
              </w:rPr>
              <w:t>Станишино</w:t>
            </w:r>
            <w:proofErr w:type="spellEnd"/>
            <w:r>
              <w:rPr>
                <w:sz w:val="24"/>
                <w:szCs w:val="24"/>
              </w:rPr>
              <w:t xml:space="preserve"> Малое, 0,3 км юго-восточнее, на правом берегу ручья, у дороги </w:t>
            </w:r>
            <w:proofErr w:type="spellStart"/>
            <w:r>
              <w:rPr>
                <w:sz w:val="24"/>
                <w:szCs w:val="24"/>
              </w:rPr>
              <w:t>Станишино</w:t>
            </w:r>
            <w:proofErr w:type="spellEnd"/>
            <w:r>
              <w:rPr>
                <w:sz w:val="24"/>
                <w:szCs w:val="24"/>
              </w:rPr>
              <w:t>-Междуречье</w:t>
            </w:r>
          </w:p>
        </w:tc>
        <w:tc>
          <w:tcPr>
            <w:tcW w:w="2233" w:type="dxa"/>
          </w:tcPr>
          <w:p w14:paraId="42653CFE" w14:textId="58CA89A5" w:rsidR="00C2421C" w:rsidRPr="00C2421C" w:rsidRDefault="00E57D03" w:rsidP="00E57D03">
            <w:pPr>
              <w:jc w:val="center"/>
              <w:rPr>
                <w:sz w:val="24"/>
                <w:szCs w:val="24"/>
              </w:rPr>
            </w:pPr>
            <w:r>
              <w:rPr>
                <w:sz w:val="24"/>
                <w:szCs w:val="24"/>
              </w:rPr>
              <w:t>302</w:t>
            </w:r>
          </w:p>
        </w:tc>
      </w:tr>
      <w:tr w:rsidR="00C2421C" w14:paraId="20BB3C4F" w14:textId="77777777" w:rsidTr="001D6E52">
        <w:tc>
          <w:tcPr>
            <w:tcW w:w="540" w:type="dxa"/>
          </w:tcPr>
          <w:p w14:paraId="2EDD7F28" w14:textId="704792A8" w:rsidR="00C2421C" w:rsidRPr="00C2421C" w:rsidRDefault="00E57D03" w:rsidP="00C2421C">
            <w:pPr>
              <w:rPr>
                <w:sz w:val="24"/>
                <w:szCs w:val="24"/>
              </w:rPr>
            </w:pPr>
            <w:r>
              <w:rPr>
                <w:sz w:val="24"/>
                <w:szCs w:val="24"/>
              </w:rPr>
              <w:t>7.</w:t>
            </w:r>
          </w:p>
        </w:tc>
        <w:tc>
          <w:tcPr>
            <w:tcW w:w="4104" w:type="dxa"/>
          </w:tcPr>
          <w:p w14:paraId="0263E6FE" w14:textId="5DEF96B2" w:rsidR="00C2421C" w:rsidRPr="00E57D03" w:rsidRDefault="00E57D03" w:rsidP="00C2421C">
            <w:pPr>
              <w:rPr>
                <w:sz w:val="24"/>
                <w:szCs w:val="24"/>
              </w:rPr>
            </w:pPr>
            <w:r>
              <w:rPr>
                <w:sz w:val="24"/>
                <w:szCs w:val="24"/>
              </w:rPr>
              <w:t xml:space="preserve">Церковь Благовещения Пресвятой Богородицы </w:t>
            </w:r>
            <w:r>
              <w:rPr>
                <w:sz w:val="24"/>
                <w:szCs w:val="24"/>
                <w:lang w:val="en-US"/>
              </w:rPr>
              <w:t>X</w:t>
            </w:r>
            <w:r w:rsidRPr="00E57D03">
              <w:rPr>
                <w:sz w:val="24"/>
                <w:szCs w:val="24"/>
              </w:rPr>
              <w:t xml:space="preserve"> </w:t>
            </w:r>
            <w:r>
              <w:rPr>
                <w:sz w:val="24"/>
                <w:szCs w:val="24"/>
                <w:lang w:val="en-US"/>
              </w:rPr>
              <w:t>IX</w:t>
            </w:r>
            <w:r>
              <w:rPr>
                <w:sz w:val="24"/>
                <w:szCs w:val="24"/>
              </w:rPr>
              <w:t xml:space="preserve"> в.</w:t>
            </w:r>
          </w:p>
        </w:tc>
        <w:tc>
          <w:tcPr>
            <w:tcW w:w="3544" w:type="dxa"/>
          </w:tcPr>
          <w:p w14:paraId="4DA1605C" w14:textId="468B7E7A" w:rsidR="00C2421C" w:rsidRPr="00C2421C" w:rsidRDefault="00E57D03" w:rsidP="00E57D03">
            <w:pPr>
              <w:rPr>
                <w:sz w:val="24"/>
                <w:szCs w:val="24"/>
              </w:rPr>
            </w:pPr>
            <w:r>
              <w:rPr>
                <w:sz w:val="24"/>
                <w:szCs w:val="24"/>
              </w:rPr>
              <w:t>д. Порожки</w:t>
            </w:r>
          </w:p>
        </w:tc>
        <w:tc>
          <w:tcPr>
            <w:tcW w:w="2233" w:type="dxa"/>
          </w:tcPr>
          <w:p w14:paraId="42FA8B35" w14:textId="4B7518F5" w:rsidR="00C2421C" w:rsidRPr="00C2421C" w:rsidRDefault="00E57D03" w:rsidP="00E57D03">
            <w:pPr>
              <w:jc w:val="center"/>
              <w:rPr>
                <w:sz w:val="24"/>
                <w:szCs w:val="24"/>
              </w:rPr>
            </w:pPr>
            <w:r>
              <w:rPr>
                <w:sz w:val="24"/>
                <w:szCs w:val="24"/>
              </w:rPr>
              <w:t>389</w:t>
            </w:r>
          </w:p>
        </w:tc>
      </w:tr>
      <w:tr w:rsidR="00C2421C" w14:paraId="1FF91671" w14:textId="77777777" w:rsidTr="001D6E52">
        <w:tc>
          <w:tcPr>
            <w:tcW w:w="540" w:type="dxa"/>
          </w:tcPr>
          <w:p w14:paraId="4A056430" w14:textId="707FF1BF" w:rsidR="00C2421C" w:rsidRPr="00C2421C" w:rsidRDefault="00E57D03" w:rsidP="00C2421C">
            <w:pPr>
              <w:rPr>
                <w:sz w:val="24"/>
                <w:szCs w:val="24"/>
              </w:rPr>
            </w:pPr>
            <w:r>
              <w:rPr>
                <w:sz w:val="24"/>
                <w:szCs w:val="24"/>
              </w:rPr>
              <w:t>8.</w:t>
            </w:r>
          </w:p>
        </w:tc>
        <w:tc>
          <w:tcPr>
            <w:tcW w:w="4104" w:type="dxa"/>
          </w:tcPr>
          <w:p w14:paraId="4BE155D6" w14:textId="776A2E02" w:rsidR="00C2421C" w:rsidRPr="00C2421C" w:rsidRDefault="00E57D03" w:rsidP="00C2421C">
            <w:pPr>
              <w:rPr>
                <w:sz w:val="24"/>
                <w:szCs w:val="24"/>
              </w:rPr>
            </w:pPr>
            <w:r>
              <w:rPr>
                <w:sz w:val="24"/>
                <w:szCs w:val="24"/>
              </w:rPr>
              <w:t>Братская могила советских воинов 1941-1944 гг.</w:t>
            </w:r>
          </w:p>
        </w:tc>
        <w:tc>
          <w:tcPr>
            <w:tcW w:w="3544" w:type="dxa"/>
          </w:tcPr>
          <w:p w14:paraId="1EA6C8C3" w14:textId="34A2079F" w:rsidR="00C2421C" w:rsidRPr="00C2421C" w:rsidRDefault="00E57D03" w:rsidP="00C2421C">
            <w:pPr>
              <w:rPr>
                <w:sz w:val="24"/>
                <w:szCs w:val="24"/>
              </w:rPr>
            </w:pPr>
            <w:r>
              <w:rPr>
                <w:sz w:val="24"/>
                <w:szCs w:val="24"/>
              </w:rPr>
              <w:t xml:space="preserve">п. Волот, ул. </w:t>
            </w:r>
            <w:proofErr w:type="gramStart"/>
            <w:r>
              <w:rPr>
                <w:sz w:val="24"/>
                <w:szCs w:val="24"/>
              </w:rPr>
              <w:t>Комсомольская</w:t>
            </w:r>
            <w:proofErr w:type="gramEnd"/>
          </w:p>
        </w:tc>
        <w:tc>
          <w:tcPr>
            <w:tcW w:w="2233" w:type="dxa"/>
          </w:tcPr>
          <w:p w14:paraId="7F70A865" w14:textId="470B3F6B" w:rsidR="00C2421C" w:rsidRPr="00C2421C" w:rsidRDefault="00E57D03" w:rsidP="00E57D03">
            <w:pPr>
              <w:jc w:val="center"/>
              <w:rPr>
                <w:sz w:val="24"/>
                <w:szCs w:val="24"/>
              </w:rPr>
            </w:pPr>
            <w:r>
              <w:rPr>
                <w:sz w:val="24"/>
                <w:szCs w:val="24"/>
              </w:rPr>
              <w:t>Р-79</w:t>
            </w:r>
          </w:p>
        </w:tc>
      </w:tr>
      <w:tr w:rsidR="001D6E52" w14:paraId="358F345A" w14:textId="77777777" w:rsidTr="001D6E52">
        <w:tc>
          <w:tcPr>
            <w:tcW w:w="540" w:type="dxa"/>
          </w:tcPr>
          <w:p w14:paraId="5EA51E9A" w14:textId="51D83656" w:rsidR="001D6E52" w:rsidRDefault="001D6E52" w:rsidP="00C2421C">
            <w:pPr>
              <w:rPr>
                <w:sz w:val="24"/>
                <w:szCs w:val="24"/>
              </w:rPr>
            </w:pPr>
            <w:r>
              <w:rPr>
                <w:sz w:val="24"/>
                <w:szCs w:val="24"/>
              </w:rPr>
              <w:t>9.</w:t>
            </w:r>
          </w:p>
        </w:tc>
        <w:tc>
          <w:tcPr>
            <w:tcW w:w="4104" w:type="dxa"/>
          </w:tcPr>
          <w:p w14:paraId="75A17D8F" w14:textId="77777777" w:rsidR="001D6E52" w:rsidRDefault="001D6E52" w:rsidP="00C2421C">
            <w:pPr>
              <w:rPr>
                <w:sz w:val="24"/>
                <w:szCs w:val="24"/>
              </w:rPr>
            </w:pPr>
            <w:r>
              <w:rPr>
                <w:sz w:val="24"/>
                <w:szCs w:val="24"/>
              </w:rPr>
              <w:t xml:space="preserve">Братская могила советских партизан </w:t>
            </w:r>
          </w:p>
          <w:p w14:paraId="7F93E4B7" w14:textId="43C10255" w:rsidR="001D6E52" w:rsidRDefault="001D6E52" w:rsidP="00C2421C">
            <w:pPr>
              <w:rPr>
                <w:sz w:val="24"/>
                <w:szCs w:val="24"/>
              </w:rPr>
            </w:pPr>
            <w:r>
              <w:rPr>
                <w:sz w:val="24"/>
                <w:szCs w:val="24"/>
              </w:rPr>
              <w:t>январь 1942 гг.</w:t>
            </w:r>
          </w:p>
        </w:tc>
        <w:tc>
          <w:tcPr>
            <w:tcW w:w="3544" w:type="dxa"/>
          </w:tcPr>
          <w:p w14:paraId="67BA3A76" w14:textId="3F3A4D83" w:rsidR="001D6E52" w:rsidRDefault="001D6E52" w:rsidP="00C2421C">
            <w:pPr>
              <w:rPr>
                <w:sz w:val="24"/>
                <w:szCs w:val="24"/>
              </w:rPr>
            </w:pPr>
            <w:r>
              <w:rPr>
                <w:sz w:val="24"/>
                <w:szCs w:val="24"/>
              </w:rPr>
              <w:t>п. Волот</w:t>
            </w:r>
          </w:p>
        </w:tc>
        <w:tc>
          <w:tcPr>
            <w:tcW w:w="2233" w:type="dxa"/>
          </w:tcPr>
          <w:p w14:paraId="6E61B5FA" w14:textId="141E810D" w:rsidR="001D6E52" w:rsidRDefault="001D6E52" w:rsidP="00E57D03">
            <w:pPr>
              <w:jc w:val="center"/>
              <w:rPr>
                <w:sz w:val="24"/>
                <w:szCs w:val="24"/>
              </w:rPr>
            </w:pPr>
            <w:r>
              <w:rPr>
                <w:sz w:val="24"/>
                <w:szCs w:val="24"/>
              </w:rPr>
              <w:t>Р-79</w:t>
            </w:r>
          </w:p>
        </w:tc>
      </w:tr>
      <w:tr w:rsidR="001D6E52" w14:paraId="482C634A" w14:textId="77777777" w:rsidTr="001D6E52">
        <w:tc>
          <w:tcPr>
            <w:tcW w:w="540" w:type="dxa"/>
          </w:tcPr>
          <w:p w14:paraId="6BFD229F" w14:textId="69E9E1A7" w:rsidR="001D6E52" w:rsidRDefault="001D6E52" w:rsidP="00C2421C">
            <w:pPr>
              <w:rPr>
                <w:sz w:val="24"/>
                <w:szCs w:val="24"/>
              </w:rPr>
            </w:pPr>
            <w:r>
              <w:rPr>
                <w:sz w:val="24"/>
                <w:szCs w:val="24"/>
              </w:rPr>
              <w:t>10.</w:t>
            </w:r>
          </w:p>
        </w:tc>
        <w:tc>
          <w:tcPr>
            <w:tcW w:w="4104" w:type="dxa"/>
          </w:tcPr>
          <w:p w14:paraId="69262BA4" w14:textId="2695E23A" w:rsidR="001D6E52" w:rsidRDefault="001D6E52" w:rsidP="00C2421C">
            <w:pPr>
              <w:rPr>
                <w:sz w:val="24"/>
                <w:szCs w:val="24"/>
              </w:rPr>
            </w:pPr>
            <w:r>
              <w:rPr>
                <w:sz w:val="24"/>
                <w:szCs w:val="24"/>
              </w:rPr>
              <w:t xml:space="preserve">Место расстрела </w:t>
            </w:r>
            <w:proofErr w:type="spellStart"/>
            <w:r>
              <w:rPr>
                <w:sz w:val="24"/>
                <w:szCs w:val="24"/>
              </w:rPr>
              <w:t>волотовских</w:t>
            </w:r>
            <w:proofErr w:type="spellEnd"/>
            <w:r>
              <w:rPr>
                <w:sz w:val="24"/>
                <w:szCs w:val="24"/>
              </w:rPr>
              <w:t xml:space="preserve"> подпольщиков немецко-фашистскими оккупантами февраль 1942 г., 1966 г.</w:t>
            </w:r>
          </w:p>
        </w:tc>
        <w:tc>
          <w:tcPr>
            <w:tcW w:w="3544" w:type="dxa"/>
          </w:tcPr>
          <w:p w14:paraId="78651269" w14:textId="701A3B7B" w:rsidR="001D6E52" w:rsidRDefault="001D6E52" w:rsidP="00C2421C">
            <w:pPr>
              <w:rPr>
                <w:sz w:val="24"/>
                <w:szCs w:val="24"/>
              </w:rPr>
            </w:pPr>
            <w:r>
              <w:rPr>
                <w:sz w:val="24"/>
                <w:szCs w:val="24"/>
              </w:rPr>
              <w:t>п. Волот</w:t>
            </w:r>
          </w:p>
        </w:tc>
        <w:tc>
          <w:tcPr>
            <w:tcW w:w="2233" w:type="dxa"/>
          </w:tcPr>
          <w:p w14:paraId="58802C32" w14:textId="3968D6C5" w:rsidR="001D6E52" w:rsidRDefault="001D6E52" w:rsidP="00E57D03">
            <w:pPr>
              <w:jc w:val="center"/>
              <w:rPr>
                <w:sz w:val="24"/>
                <w:szCs w:val="24"/>
              </w:rPr>
            </w:pPr>
            <w:r>
              <w:rPr>
                <w:sz w:val="24"/>
                <w:szCs w:val="24"/>
              </w:rPr>
              <w:t>Р-171</w:t>
            </w:r>
          </w:p>
        </w:tc>
      </w:tr>
      <w:tr w:rsidR="001D6E52" w14:paraId="29847339" w14:textId="77777777" w:rsidTr="001D6E52">
        <w:tc>
          <w:tcPr>
            <w:tcW w:w="540" w:type="dxa"/>
          </w:tcPr>
          <w:p w14:paraId="1BBB400C" w14:textId="5945283F" w:rsidR="001D6E52" w:rsidRDefault="001D6E52" w:rsidP="00C2421C">
            <w:pPr>
              <w:rPr>
                <w:sz w:val="24"/>
                <w:szCs w:val="24"/>
              </w:rPr>
            </w:pPr>
            <w:r>
              <w:rPr>
                <w:sz w:val="24"/>
                <w:szCs w:val="24"/>
              </w:rPr>
              <w:t>11.</w:t>
            </w:r>
          </w:p>
        </w:tc>
        <w:tc>
          <w:tcPr>
            <w:tcW w:w="4104" w:type="dxa"/>
          </w:tcPr>
          <w:p w14:paraId="7994D4BD" w14:textId="0A2D2BC3" w:rsidR="001D6E52" w:rsidRDefault="001D6E52" w:rsidP="00C2421C">
            <w:pPr>
              <w:rPr>
                <w:sz w:val="24"/>
                <w:szCs w:val="24"/>
              </w:rPr>
            </w:pPr>
            <w:r>
              <w:rPr>
                <w:sz w:val="24"/>
                <w:szCs w:val="24"/>
              </w:rPr>
              <w:t>Братская могила советских воинов 1941-1944 гг.</w:t>
            </w:r>
          </w:p>
        </w:tc>
        <w:tc>
          <w:tcPr>
            <w:tcW w:w="3544" w:type="dxa"/>
          </w:tcPr>
          <w:p w14:paraId="5DB24255" w14:textId="32ECB405" w:rsidR="001D6E52" w:rsidRDefault="001D6E52" w:rsidP="00C2421C">
            <w:pPr>
              <w:rPr>
                <w:sz w:val="24"/>
                <w:szCs w:val="24"/>
              </w:rPr>
            </w:pPr>
            <w:r>
              <w:rPr>
                <w:sz w:val="24"/>
                <w:szCs w:val="24"/>
              </w:rPr>
              <w:t>д. Погорелец</w:t>
            </w:r>
          </w:p>
        </w:tc>
        <w:tc>
          <w:tcPr>
            <w:tcW w:w="2233" w:type="dxa"/>
          </w:tcPr>
          <w:p w14:paraId="1AA79178" w14:textId="7D15EEAE" w:rsidR="001D6E52" w:rsidRDefault="001D6E52" w:rsidP="00E57D03">
            <w:pPr>
              <w:jc w:val="center"/>
              <w:rPr>
                <w:sz w:val="24"/>
                <w:szCs w:val="24"/>
              </w:rPr>
            </w:pPr>
            <w:r>
              <w:rPr>
                <w:sz w:val="24"/>
                <w:szCs w:val="24"/>
              </w:rPr>
              <w:t>Р-79</w:t>
            </w:r>
          </w:p>
        </w:tc>
      </w:tr>
      <w:tr w:rsidR="001D6E52" w14:paraId="4E8D76EC" w14:textId="77777777" w:rsidTr="001D6E52">
        <w:tc>
          <w:tcPr>
            <w:tcW w:w="540" w:type="dxa"/>
          </w:tcPr>
          <w:p w14:paraId="43E946D5" w14:textId="24181BDF" w:rsidR="001D6E52" w:rsidRDefault="001D6E52" w:rsidP="00C2421C">
            <w:pPr>
              <w:rPr>
                <w:sz w:val="24"/>
                <w:szCs w:val="24"/>
              </w:rPr>
            </w:pPr>
            <w:r>
              <w:rPr>
                <w:sz w:val="24"/>
                <w:szCs w:val="24"/>
              </w:rPr>
              <w:t>12.</w:t>
            </w:r>
          </w:p>
        </w:tc>
        <w:tc>
          <w:tcPr>
            <w:tcW w:w="4104" w:type="dxa"/>
          </w:tcPr>
          <w:p w14:paraId="674F3936" w14:textId="3952BBB5" w:rsidR="001D6E52" w:rsidRDefault="001D6E52" w:rsidP="00C2421C">
            <w:pPr>
              <w:rPr>
                <w:sz w:val="24"/>
                <w:szCs w:val="24"/>
              </w:rPr>
            </w:pPr>
            <w:r>
              <w:rPr>
                <w:sz w:val="24"/>
                <w:szCs w:val="24"/>
              </w:rPr>
              <w:t>Братская могила советских воинов 1941-1944 гг.</w:t>
            </w:r>
          </w:p>
        </w:tc>
        <w:tc>
          <w:tcPr>
            <w:tcW w:w="3544" w:type="dxa"/>
          </w:tcPr>
          <w:p w14:paraId="6552C10E" w14:textId="481FE1A5" w:rsidR="001D6E52" w:rsidRDefault="001D6E52" w:rsidP="00C2421C">
            <w:pPr>
              <w:rPr>
                <w:sz w:val="24"/>
                <w:szCs w:val="24"/>
              </w:rPr>
            </w:pPr>
            <w:r>
              <w:rPr>
                <w:sz w:val="24"/>
                <w:szCs w:val="24"/>
              </w:rPr>
              <w:t>д. Порожки</w:t>
            </w:r>
          </w:p>
        </w:tc>
        <w:tc>
          <w:tcPr>
            <w:tcW w:w="2233" w:type="dxa"/>
          </w:tcPr>
          <w:p w14:paraId="32C51A44" w14:textId="7F245F8C" w:rsidR="001D6E52" w:rsidRDefault="001D6E52" w:rsidP="00E57D03">
            <w:pPr>
              <w:jc w:val="center"/>
              <w:rPr>
                <w:sz w:val="24"/>
                <w:szCs w:val="24"/>
              </w:rPr>
            </w:pPr>
            <w:r>
              <w:rPr>
                <w:sz w:val="24"/>
                <w:szCs w:val="24"/>
              </w:rPr>
              <w:t>Р-79</w:t>
            </w:r>
          </w:p>
        </w:tc>
      </w:tr>
      <w:tr w:rsidR="001D6E52" w14:paraId="7B05AA08" w14:textId="77777777" w:rsidTr="001D6E52">
        <w:tc>
          <w:tcPr>
            <w:tcW w:w="540" w:type="dxa"/>
          </w:tcPr>
          <w:p w14:paraId="38BC2A54" w14:textId="2358E6CD" w:rsidR="001D6E52" w:rsidRDefault="001D6E52" w:rsidP="00C2421C">
            <w:pPr>
              <w:rPr>
                <w:sz w:val="24"/>
                <w:szCs w:val="24"/>
              </w:rPr>
            </w:pPr>
            <w:r>
              <w:rPr>
                <w:sz w:val="24"/>
                <w:szCs w:val="24"/>
              </w:rPr>
              <w:t>13.</w:t>
            </w:r>
          </w:p>
        </w:tc>
        <w:tc>
          <w:tcPr>
            <w:tcW w:w="4104" w:type="dxa"/>
          </w:tcPr>
          <w:p w14:paraId="25B098BB" w14:textId="1B7384CD" w:rsidR="001D6E52" w:rsidRDefault="001D6E52" w:rsidP="001D6E52">
            <w:pPr>
              <w:rPr>
                <w:sz w:val="24"/>
                <w:szCs w:val="24"/>
              </w:rPr>
            </w:pPr>
            <w:r>
              <w:rPr>
                <w:sz w:val="24"/>
                <w:szCs w:val="24"/>
              </w:rPr>
              <w:t>Памятное место расстрела немецко-фашистскими захватчиками</w:t>
            </w:r>
          </w:p>
        </w:tc>
        <w:tc>
          <w:tcPr>
            <w:tcW w:w="3544" w:type="dxa"/>
          </w:tcPr>
          <w:p w14:paraId="02E00AF7" w14:textId="253917A6" w:rsidR="001D6E52" w:rsidRDefault="001D6E52" w:rsidP="00C2421C">
            <w:pPr>
              <w:rPr>
                <w:sz w:val="24"/>
                <w:szCs w:val="24"/>
              </w:rPr>
            </w:pPr>
            <w:r>
              <w:rPr>
                <w:sz w:val="24"/>
                <w:szCs w:val="24"/>
              </w:rPr>
              <w:t>д. Порожки</w:t>
            </w:r>
          </w:p>
        </w:tc>
        <w:tc>
          <w:tcPr>
            <w:tcW w:w="2233" w:type="dxa"/>
          </w:tcPr>
          <w:p w14:paraId="68114EB7" w14:textId="1A4D148C" w:rsidR="001D6E52" w:rsidRDefault="001D6E52" w:rsidP="00E57D03">
            <w:pPr>
              <w:jc w:val="center"/>
              <w:rPr>
                <w:sz w:val="24"/>
                <w:szCs w:val="24"/>
              </w:rPr>
            </w:pPr>
            <w:r>
              <w:rPr>
                <w:sz w:val="24"/>
                <w:szCs w:val="24"/>
              </w:rPr>
              <w:t>М-21</w:t>
            </w:r>
          </w:p>
        </w:tc>
      </w:tr>
    </w:tbl>
    <w:p w14:paraId="5A268218" w14:textId="1A19FF27" w:rsidR="00C2421C" w:rsidRPr="003779DC" w:rsidRDefault="001D6E52" w:rsidP="00C2421C">
      <w:pPr>
        <w:jc w:val="left"/>
        <w:rPr>
          <w:sz w:val="24"/>
          <w:szCs w:val="24"/>
        </w:rPr>
      </w:pPr>
      <w:r w:rsidRPr="003779DC">
        <w:rPr>
          <w:sz w:val="24"/>
          <w:szCs w:val="24"/>
        </w:rPr>
        <w:t>Примечание:</w:t>
      </w:r>
    </w:p>
    <w:p w14:paraId="5113932D" w14:textId="5F11689A" w:rsidR="00CC7F84" w:rsidRPr="003779DC" w:rsidRDefault="003779DC" w:rsidP="003779DC">
      <w:pPr>
        <w:rPr>
          <w:sz w:val="24"/>
          <w:szCs w:val="24"/>
        </w:rPr>
      </w:pPr>
      <w:r w:rsidRPr="003779DC">
        <w:rPr>
          <w:sz w:val="24"/>
          <w:szCs w:val="24"/>
        </w:rPr>
        <w:t>Р-79 – объект культурного наследия регионального значения, принятый на государственную охрану в соответствии с Решением Новгородского облисполкома от 22.02.1978 № 79;</w:t>
      </w:r>
    </w:p>
    <w:p w14:paraId="73AAE879" w14:textId="00DF235F" w:rsidR="003779DC" w:rsidRDefault="003779DC" w:rsidP="003779DC">
      <w:pPr>
        <w:rPr>
          <w:sz w:val="24"/>
          <w:szCs w:val="24"/>
        </w:rPr>
      </w:pPr>
      <w:r>
        <w:rPr>
          <w:sz w:val="24"/>
          <w:szCs w:val="24"/>
        </w:rPr>
        <w:t xml:space="preserve">Р-171 - </w:t>
      </w:r>
      <w:r w:rsidRPr="003779DC">
        <w:rPr>
          <w:sz w:val="24"/>
          <w:szCs w:val="24"/>
        </w:rPr>
        <w:t xml:space="preserve">объект культурного наследия регионального значения, принятый на государственную охрану в соответствии с Решением Новгородского облисполкома от </w:t>
      </w:r>
      <w:r>
        <w:rPr>
          <w:sz w:val="24"/>
          <w:szCs w:val="24"/>
        </w:rPr>
        <w:t>07</w:t>
      </w:r>
      <w:r w:rsidRPr="003779DC">
        <w:rPr>
          <w:sz w:val="24"/>
          <w:szCs w:val="24"/>
        </w:rPr>
        <w:t>.0</w:t>
      </w:r>
      <w:r>
        <w:rPr>
          <w:sz w:val="24"/>
          <w:szCs w:val="24"/>
        </w:rPr>
        <w:t>5</w:t>
      </w:r>
      <w:r w:rsidRPr="003779DC">
        <w:rPr>
          <w:sz w:val="24"/>
          <w:szCs w:val="24"/>
        </w:rPr>
        <w:t>.19</w:t>
      </w:r>
      <w:r>
        <w:rPr>
          <w:sz w:val="24"/>
          <w:szCs w:val="24"/>
        </w:rPr>
        <w:t>85</w:t>
      </w:r>
      <w:r w:rsidRPr="003779DC">
        <w:rPr>
          <w:sz w:val="24"/>
          <w:szCs w:val="24"/>
        </w:rPr>
        <w:t xml:space="preserve"> № </w:t>
      </w:r>
      <w:r>
        <w:rPr>
          <w:sz w:val="24"/>
          <w:szCs w:val="24"/>
        </w:rPr>
        <w:t>171</w:t>
      </w:r>
      <w:r w:rsidRPr="003779DC">
        <w:rPr>
          <w:sz w:val="24"/>
          <w:szCs w:val="24"/>
        </w:rPr>
        <w:t>;</w:t>
      </w:r>
    </w:p>
    <w:p w14:paraId="42974E58" w14:textId="4BF109C7" w:rsidR="003779DC" w:rsidRPr="003779DC" w:rsidRDefault="003779DC" w:rsidP="003779DC">
      <w:pPr>
        <w:rPr>
          <w:sz w:val="24"/>
          <w:szCs w:val="24"/>
        </w:rPr>
      </w:pPr>
      <w:r>
        <w:rPr>
          <w:sz w:val="24"/>
          <w:szCs w:val="24"/>
        </w:rPr>
        <w:t xml:space="preserve">302 - </w:t>
      </w:r>
      <w:r w:rsidRPr="003779DC">
        <w:rPr>
          <w:sz w:val="24"/>
          <w:szCs w:val="24"/>
        </w:rPr>
        <w:t xml:space="preserve">объект культурного наследия регионального значения, принятый на государственную охрану в соответствии с Решением Новгородского облисполкома от </w:t>
      </w:r>
      <w:r>
        <w:rPr>
          <w:sz w:val="24"/>
          <w:szCs w:val="24"/>
        </w:rPr>
        <w:t>17</w:t>
      </w:r>
      <w:r w:rsidRPr="003779DC">
        <w:rPr>
          <w:sz w:val="24"/>
          <w:szCs w:val="24"/>
        </w:rPr>
        <w:t>.0</w:t>
      </w:r>
      <w:r>
        <w:rPr>
          <w:sz w:val="24"/>
          <w:szCs w:val="24"/>
        </w:rPr>
        <w:t>7</w:t>
      </w:r>
      <w:r w:rsidRPr="003779DC">
        <w:rPr>
          <w:sz w:val="24"/>
          <w:szCs w:val="24"/>
        </w:rPr>
        <w:t>.19</w:t>
      </w:r>
      <w:r>
        <w:rPr>
          <w:sz w:val="24"/>
          <w:szCs w:val="24"/>
        </w:rPr>
        <w:t>84</w:t>
      </w:r>
      <w:r w:rsidRPr="003779DC">
        <w:rPr>
          <w:sz w:val="24"/>
          <w:szCs w:val="24"/>
        </w:rPr>
        <w:t xml:space="preserve"> № </w:t>
      </w:r>
      <w:r>
        <w:rPr>
          <w:sz w:val="24"/>
          <w:szCs w:val="24"/>
        </w:rPr>
        <w:t>302</w:t>
      </w:r>
      <w:r w:rsidRPr="003779DC">
        <w:rPr>
          <w:sz w:val="24"/>
          <w:szCs w:val="24"/>
        </w:rPr>
        <w:t>;</w:t>
      </w:r>
    </w:p>
    <w:p w14:paraId="194D3F0B" w14:textId="66808847" w:rsidR="003779DC" w:rsidRPr="003779DC" w:rsidRDefault="003779DC" w:rsidP="003779DC">
      <w:pPr>
        <w:jc w:val="left"/>
        <w:rPr>
          <w:sz w:val="24"/>
          <w:szCs w:val="24"/>
        </w:rPr>
      </w:pPr>
      <w:r>
        <w:rPr>
          <w:sz w:val="24"/>
          <w:szCs w:val="24"/>
        </w:rPr>
        <w:lastRenderedPageBreak/>
        <w:t>389 -</w:t>
      </w:r>
      <w:r w:rsidRPr="003779DC">
        <w:rPr>
          <w:sz w:val="24"/>
          <w:szCs w:val="24"/>
        </w:rPr>
        <w:t xml:space="preserve"> объект культурного наследия регионального значения, принятый на государственную охрану в соответствии с </w:t>
      </w:r>
      <w:r>
        <w:rPr>
          <w:sz w:val="24"/>
          <w:szCs w:val="24"/>
        </w:rPr>
        <w:t>постановлением Администрации</w:t>
      </w:r>
      <w:r w:rsidRPr="003779DC">
        <w:rPr>
          <w:sz w:val="24"/>
          <w:szCs w:val="24"/>
        </w:rPr>
        <w:t xml:space="preserve"> Новгородско</w:t>
      </w:r>
      <w:r>
        <w:rPr>
          <w:sz w:val="24"/>
          <w:szCs w:val="24"/>
        </w:rPr>
        <w:t xml:space="preserve">й </w:t>
      </w:r>
      <w:r w:rsidRPr="003779DC">
        <w:rPr>
          <w:sz w:val="24"/>
          <w:szCs w:val="24"/>
        </w:rPr>
        <w:t xml:space="preserve"> обл</w:t>
      </w:r>
      <w:r>
        <w:rPr>
          <w:sz w:val="24"/>
          <w:szCs w:val="24"/>
        </w:rPr>
        <w:t>асти</w:t>
      </w:r>
      <w:r w:rsidRPr="003779DC">
        <w:rPr>
          <w:sz w:val="24"/>
          <w:szCs w:val="24"/>
        </w:rPr>
        <w:t xml:space="preserve"> от </w:t>
      </w:r>
      <w:r>
        <w:rPr>
          <w:sz w:val="24"/>
          <w:szCs w:val="24"/>
        </w:rPr>
        <w:t>30</w:t>
      </w:r>
      <w:r w:rsidRPr="003779DC">
        <w:rPr>
          <w:sz w:val="24"/>
          <w:szCs w:val="24"/>
        </w:rPr>
        <w:t>.0</w:t>
      </w:r>
      <w:r>
        <w:rPr>
          <w:sz w:val="24"/>
          <w:szCs w:val="24"/>
        </w:rPr>
        <w:t>9</w:t>
      </w:r>
      <w:r w:rsidRPr="003779DC">
        <w:rPr>
          <w:sz w:val="24"/>
          <w:szCs w:val="24"/>
        </w:rPr>
        <w:t>.19</w:t>
      </w:r>
      <w:r>
        <w:rPr>
          <w:sz w:val="24"/>
          <w:szCs w:val="24"/>
        </w:rPr>
        <w:t>9</w:t>
      </w:r>
      <w:r w:rsidRPr="003779DC">
        <w:rPr>
          <w:sz w:val="24"/>
          <w:szCs w:val="24"/>
        </w:rPr>
        <w:t xml:space="preserve">8 № </w:t>
      </w:r>
      <w:r>
        <w:rPr>
          <w:sz w:val="24"/>
          <w:szCs w:val="24"/>
        </w:rPr>
        <w:t>389</w:t>
      </w:r>
      <w:r w:rsidRPr="003779DC">
        <w:rPr>
          <w:sz w:val="24"/>
          <w:szCs w:val="24"/>
        </w:rPr>
        <w:t>;</w:t>
      </w:r>
    </w:p>
    <w:p w14:paraId="6A87AF25" w14:textId="79C08B9E" w:rsidR="00877510" w:rsidRPr="003779DC" w:rsidRDefault="00877510" w:rsidP="00877510">
      <w:pPr>
        <w:jc w:val="left"/>
        <w:rPr>
          <w:sz w:val="24"/>
          <w:szCs w:val="24"/>
        </w:rPr>
      </w:pPr>
      <w:r>
        <w:rPr>
          <w:sz w:val="24"/>
          <w:szCs w:val="24"/>
        </w:rPr>
        <w:t xml:space="preserve">12 - </w:t>
      </w:r>
      <w:r w:rsidRPr="003779DC">
        <w:rPr>
          <w:sz w:val="24"/>
          <w:szCs w:val="24"/>
        </w:rPr>
        <w:t xml:space="preserve">объект культурного наследия регионального значения, принятый на государственную охрану в соответствии с </w:t>
      </w:r>
      <w:r>
        <w:rPr>
          <w:sz w:val="24"/>
          <w:szCs w:val="24"/>
        </w:rPr>
        <w:t>постановлением Администрации</w:t>
      </w:r>
      <w:r w:rsidRPr="003779DC">
        <w:rPr>
          <w:sz w:val="24"/>
          <w:szCs w:val="24"/>
        </w:rPr>
        <w:t xml:space="preserve"> Новгородско</w:t>
      </w:r>
      <w:r>
        <w:rPr>
          <w:sz w:val="24"/>
          <w:szCs w:val="24"/>
        </w:rPr>
        <w:t xml:space="preserve">й </w:t>
      </w:r>
      <w:r w:rsidRPr="003779DC">
        <w:rPr>
          <w:sz w:val="24"/>
          <w:szCs w:val="24"/>
        </w:rPr>
        <w:t xml:space="preserve"> обл</w:t>
      </w:r>
      <w:r>
        <w:rPr>
          <w:sz w:val="24"/>
          <w:szCs w:val="24"/>
        </w:rPr>
        <w:t>асти</w:t>
      </w:r>
      <w:r w:rsidRPr="003779DC">
        <w:rPr>
          <w:sz w:val="24"/>
          <w:szCs w:val="24"/>
        </w:rPr>
        <w:t xml:space="preserve"> от </w:t>
      </w:r>
      <w:r>
        <w:rPr>
          <w:sz w:val="24"/>
          <w:szCs w:val="24"/>
        </w:rPr>
        <w:t>16</w:t>
      </w:r>
      <w:r w:rsidRPr="003779DC">
        <w:rPr>
          <w:sz w:val="24"/>
          <w:szCs w:val="24"/>
        </w:rPr>
        <w:t>.0</w:t>
      </w:r>
      <w:r>
        <w:rPr>
          <w:sz w:val="24"/>
          <w:szCs w:val="24"/>
        </w:rPr>
        <w:t>1</w:t>
      </w:r>
      <w:r w:rsidRPr="003779DC">
        <w:rPr>
          <w:sz w:val="24"/>
          <w:szCs w:val="24"/>
        </w:rPr>
        <w:t>.19</w:t>
      </w:r>
      <w:r>
        <w:rPr>
          <w:sz w:val="24"/>
          <w:szCs w:val="24"/>
        </w:rPr>
        <w:t>97</w:t>
      </w:r>
      <w:r w:rsidRPr="003779DC">
        <w:rPr>
          <w:sz w:val="24"/>
          <w:szCs w:val="24"/>
        </w:rPr>
        <w:t xml:space="preserve"> № </w:t>
      </w:r>
      <w:r>
        <w:rPr>
          <w:sz w:val="24"/>
          <w:szCs w:val="24"/>
        </w:rPr>
        <w:t>12</w:t>
      </w:r>
      <w:r w:rsidRPr="003779DC">
        <w:rPr>
          <w:sz w:val="24"/>
          <w:szCs w:val="24"/>
        </w:rPr>
        <w:t>;</w:t>
      </w:r>
    </w:p>
    <w:p w14:paraId="0B5C9D2D" w14:textId="7EEFE254" w:rsidR="003779DC" w:rsidRPr="003779DC" w:rsidRDefault="00877510" w:rsidP="003779DC">
      <w:pPr>
        <w:rPr>
          <w:sz w:val="24"/>
          <w:szCs w:val="24"/>
        </w:rPr>
      </w:pPr>
      <w:r>
        <w:rPr>
          <w:sz w:val="24"/>
          <w:szCs w:val="24"/>
        </w:rPr>
        <w:t xml:space="preserve">21 - </w:t>
      </w:r>
      <w:r w:rsidRPr="003779DC">
        <w:rPr>
          <w:sz w:val="24"/>
          <w:szCs w:val="24"/>
        </w:rPr>
        <w:t xml:space="preserve">объект культурного наследия регионального значения, принятый на государственную охрану в соответствии с </w:t>
      </w:r>
      <w:r>
        <w:rPr>
          <w:sz w:val="24"/>
          <w:szCs w:val="24"/>
        </w:rPr>
        <w:t>постановлением Администрации</w:t>
      </w:r>
      <w:r w:rsidRPr="003779DC">
        <w:rPr>
          <w:sz w:val="24"/>
          <w:szCs w:val="24"/>
        </w:rPr>
        <w:t xml:space="preserve"> Новгородско</w:t>
      </w:r>
      <w:r>
        <w:rPr>
          <w:sz w:val="24"/>
          <w:szCs w:val="24"/>
        </w:rPr>
        <w:t xml:space="preserve">й </w:t>
      </w:r>
      <w:r w:rsidRPr="003779DC">
        <w:rPr>
          <w:sz w:val="24"/>
          <w:szCs w:val="24"/>
        </w:rPr>
        <w:t xml:space="preserve"> обл</w:t>
      </w:r>
      <w:r>
        <w:rPr>
          <w:sz w:val="24"/>
          <w:szCs w:val="24"/>
        </w:rPr>
        <w:t>асти</w:t>
      </w:r>
      <w:r w:rsidRPr="003779DC">
        <w:rPr>
          <w:sz w:val="24"/>
          <w:szCs w:val="24"/>
        </w:rPr>
        <w:t xml:space="preserve"> от </w:t>
      </w:r>
      <w:r>
        <w:rPr>
          <w:sz w:val="24"/>
          <w:szCs w:val="24"/>
        </w:rPr>
        <w:t>16</w:t>
      </w:r>
      <w:r w:rsidRPr="003779DC">
        <w:rPr>
          <w:sz w:val="24"/>
          <w:szCs w:val="24"/>
        </w:rPr>
        <w:t>.0</w:t>
      </w:r>
      <w:r>
        <w:rPr>
          <w:sz w:val="24"/>
          <w:szCs w:val="24"/>
        </w:rPr>
        <w:t>1</w:t>
      </w:r>
      <w:r w:rsidRPr="003779DC">
        <w:rPr>
          <w:sz w:val="24"/>
          <w:szCs w:val="24"/>
        </w:rPr>
        <w:t>.19</w:t>
      </w:r>
      <w:r>
        <w:rPr>
          <w:sz w:val="24"/>
          <w:szCs w:val="24"/>
        </w:rPr>
        <w:t>97</w:t>
      </w:r>
      <w:r w:rsidRPr="003779DC">
        <w:rPr>
          <w:sz w:val="24"/>
          <w:szCs w:val="24"/>
        </w:rPr>
        <w:t xml:space="preserve"> № </w:t>
      </w:r>
      <w:r>
        <w:rPr>
          <w:sz w:val="24"/>
          <w:szCs w:val="24"/>
        </w:rPr>
        <w:t>21.</w:t>
      </w:r>
    </w:p>
    <w:p w14:paraId="12659BA9" w14:textId="4BE78F10" w:rsidR="003779DC" w:rsidRPr="003779DC" w:rsidRDefault="003779DC" w:rsidP="003779DC">
      <w:pPr>
        <w:jc w:val="left"/>
        <w:rPr>
          <w:sz w:val="24"/>
          <w:szCs w:val="24"/>
        </w:rPr>
      </w:pPr>
    </w:p>
    <w:p w14:paraId="0C6BB9D6" w14:textId="19E5346D" w:rsidR="00B65F22" w:rsidRPr="00A378A5" w:rsidRDefault="006D1D57" w:rsidP="006D1D57">
      <w:pPr>
        <w:keepNext/>
        <w:spacing w:before="240" w:after="240"/>
        <w:outlineLvl w:val="0"/>
        <w:rPr>
          <w:b/>
          <w:bCs/>
          <w:kern w:val="32"/>
          <w:szCs w:val="32"/>
        </w:rPr>
      </w:pPr>
      <w:r>
        <w:rPr>
          <w:b/>
          <w:bCs/>
          <w:kern w:val="32"/>
          <w:szCs w:val="32"/>
        </w:rPr>
        <w:t xml:space="preserve">15. </w:t>
      </w:r>
      <w:r w:rsidR="00B65F22">
        <w:rPr>
          <w:b/>
          <w:bCs/>
          <w:kern w:val="32"/>
          <w:szCs w:val="32"/>
        </w:rPr>
        <w:t>П</w:t>
      </w:r>
      <w:r w:rsidR="00B65F22" w:rsidRPr="00A378A5">
        <w:rPr>
          <w:b/>
          <w:bCs/>
          <w:kern w:val="32"/>
          <w:szCs w:val="32"/>
        </w:rPr>
        <w:t>еречень земельных участков, которые включаются в границы населенных пунк</w:t>
      </w:r>
      <w:r w:rsidR="00B65F22">
        <w:rPr>
          <w:b/>
          <w:bCs/>
          <w:kern w:val="32"/>
          <w:szCs w:val="32"/>
        </w:rPr>
        <w:t>тов, входящих в состав поселения</w:t>
      </w:r>
      <w:r w:rsidR="00B65F22" w:rsidRPr="00A378A5">
        <w:rPr>
          <w:b/>
          <w:bCs/>
          <w:kern w:val="32"/>
          <w:szCs w:val="32"/>
        </w:rPr>
        <w:t xml:space="preserve">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236"/>
      <w:bookmarkEnd w:id="237"/>
    </w:p>
    <w:p w14:paraId="1BC501DD" w14:textId="7065A8D9" w:rsidR="00B65F22" w:rsidRPr="001C077E" w:rsidRDefault="00877510" w:rsidP="00877510">
      <w:pPr>
        <w:pStyle w:val="1"/>
        <w:keepLines w:val="0"/>
        <w:numPr>
          <w:ilvl w:val="0"/>
          <w:numId w:val="0"/>
        </w:numPr>
      </w:pPr>
      <w:bookmarkStart w:id="238" w:name="_Toc520411715"/>
      <w:bookmarkStart w:id="239" w:name="_Toc6301282"/>
      <w:r>
        <w:t>15.1.</w:t>
      </w:r>
      <w:r w:rsidR="00B65F22" w:rsidRPr="001C077E">
        <w:t>Сведения об изменении границ населенных пунктов и переводе земель и (или) земельных участков из одной категории в другую</w:t>
      </w:r>
      <w:bookmarkEnd w:id="187"/>
      <w:bookmarkEnd w:id="238"/>
      <w:bookmarkEnd w:id="239"/>
    </w:p>
    <w:p w14:paraId="6FE53AD2" w14:textId="77777777" w:rsidR="00B65F22" w:rsidRPr="001C077E" w:rsidRDefault="00B65F22" w:rsidP="00B65F22">
      <w:pPr>
        <w:ind w:firstLine="709"/>
      </w:pPr>
      <w:r w:rsidRPr="001C077E">
        <w:t>При внесении изменений в генеральный план муниципального образования в целях определения площади населенных пунктов были приняты границы населенных пунктов, по результатам обмера карты границ населенных пунктов</w:t>
      </w:r>
      <w:r>
        <w:rPr>
          <w:szCs w:val="28"/>
        </w:rPr>
        <w:t xml:space="preserve">, </w:t>
      </w:r>
      <w:r w:rsidRPr="001C077E">
        <w:t xml:space="preserve">с предварительной конвертацией ее в векторную форму и учета фактического использования земельных участков по сведениям публичной кадастровой карты (кадастровых паспортов территории). </w:t>
      </w:r>
    </w:p>
    <w:p w14:paraId="480E8BB1" w14:textId="77777777" w:rsidR="00B65F22" w:rsidRPr="001C077E" w:rsidRDefault="00B65F22" w:rsidP="00B65F22">
      <w:pPr>
        <w:ind w:firstLine="709"/>
      </w:pPr>
      <w:r w:rsidRPr="001C077E">
        <w:t>Границы населенных пунктов приведены в соответствие требованиям Земельного кодекса Российской Федерации</w:t>
      </w:r>
      <w:r>
        <w:t xml:space="preserve"> и установлены таким образом, чтобы не пересекали границы земельных участков, стоящих на кадастровом учете.</w:t>
      </w:r>
      <w:r w:rsidRPr="001C077E">
        <w:t xml:space="preserve"> </w:t>
      </w:r>
    </w:p>
    <w:p w14:paraId="7111D373" w14:textId="77777777" w:rsidR="00B65F22" w:rsidRDefault="00B65F22" w:rsidP="00B65F22">
      <w:pPr>
        <w:ind w:firstLine="709"/>
      </w:pPr>
      <w:r w:rsidRPr="001C077E">
        <w:t xml:space="preserve">При внесении изменений в генеральный план </w:t>
      </w:r>
      <w:r>
        <w:t>муниципального образования:</w:t>
      </w:r>
    </w:p>
    <w:p w14:paraId="53E9CDED" w14:textId="586AD8D2" w:rsidR="00B65F22" w:rsidRPr="00CE76CF" w:rsidRDefault="00B65F22" w:rsidP="00B65F22">
      <w:pPr>
        <w:ind w:firstLine="709"/>
      </w:pPr>
      <w:r>
        <w:t>выполнена</w:t>
      </w:r>
      <w:r w:rsidRPr="00CE76CF">
        <w:t xml:space="preserve"> </w:t>
      </w:r>
      <w:r>
        <w:t>актуализация функционального зонирования территории населенных пунктов:</w:t>
      </w:r>
      <w:r w:rsidRPr="00CE76CF">
        <w:t xml:space="preserve"> жилых, общественно-деловых, производственных, сельскохозяйственных и рекреационных </w:t>
      </w:r>
      <w:r>
        <w:t>зон, а также установлены функциональные зон</w:t>
      </w:r>
      <w:r w:rsidR="000168F8">
        <w:t>ы</w:t>
      </w:r>
      <w:r>
        <w:t xml:space="preserve"> на всю территорию муниципального </w:t>
      </w:r>
      <w:proofErr w:type="gramStart"/>
      <w:r>
        <w:t>образования</w:t>
      </w:r>
      <w:proofErr w:type="gramEnd"/>
      <w:r>
        <w:t xml:space="preserve"> в том числе и за границами населенных пункто</w:t>
      </w:r>
      <w:r w:rsidR="001948F3">
        <w:t>в</w:t>
      </w:r>
      <w:r>
        <w:t>, в соответствии с их функциональным использованием.</w:t>
      </w:r>
    </w:p>
    <w:p w14:paraId="4B8DCD58" w14:textId="46658D21" w:rsidR="00B65F22" w:rsidRPr="008C4D74" w:rsidRDefault="00B65F22" w:rsidP="00B65F22">
      <w:pPr>
        <w:ind w:firstLine="709"/>
      </w:pPr>
      <w:r w:rsidRPr="008C4D74">
        <w:t>При планировании градостроительного развития территории в границах населенных пунктов предполагается вовлечение земель сельскохозяйственного назначения</w:t>
      </w:r>
      <w:r w:rsidR="00431B41">
        <w:t>, находящегося в муниципальной собственности</w:t>
      </w:r>
      <w:r w:rsidRPr="008C4D74">
        <w:rPr>
          <w:rFonts w:eastAsia="Calibri"/>
        </w:rPr>
        <w:t>.</w:t>
      </w:r>
    </w:p>
    <w:p w14:paraId="1A0B976A" w14:textId="04FB725B" w:rsidR="00B65F22" w:rsidRPr="001C077E" w:rsidRDefault="00B65F22" w:rsidP="00877510">
      <w:pPr>
        <w:pStyle w:val="1"/>
        <w:keepLines w:val="0"/>
        <w:numPr>
          <w:ilvl w:val="1"/>
          <w:numId w:val="48"/>
        </w:numPr>
      </w:pPr>
      <w:bookmarkStart w:id="240" w:name="_Toc431382065"/>
      <w:bookmarkStart w:id="241" w:name="_Toc465560019"/>
      <w:bookmarkStart w:id="242" w:name="_Toc485647283"/>
      <w:bookmarkStart w:id="243" w:name="_Toc520411716"/>
      <w:bookmarkStart w:id="244" w:name="_Toc6301283"/>
      <w:r w:rsidRPr="001C077E">
        <w:t xml:space="preserve">Перечень </w:t>
      </w:r>
      <w:bookmarkStart w:id="245" w:name="_Hlk483329472"/>
      <w:r w:rsidRPr="001C077E">
        <w:t>земельных участков, которые включаются в границы населенных пунктов</w:t>
      </w:r>
      <w:bookmarkEnd w:id="245"/>
      <w:r w:rsidRPr="001C077E">
        <w:t>, входящих в состав поселения</w:t>
      </w:r>
      <w:bookmarkEnd w:id="240"/>
      <w:bookmarkEnd w:id="241"/>
      <w:bookmarkEnd w:id="242"/>
      <w:bookmarkEnd w:id="243"/>
      <w:bookmarkEnd w:id="244"/>
      <w:r w:rsidRPr="001C077E">
        <w:t xml:space="preserve"> </w:t>
      </w:r>
    </w:p>
    <w:p w14:paraId="673F30CE" w14:textId="01AD01CF" w:rsidR="00E04E67" w:rsidRDefault="00B65F22" w:rsidP="00E04E67">
      <w:pPr>
        <w:ind w:firstLine="709"/>
        <w:rPr>
          <w:rFonts w:eastAsia="Calibri"/>
          <w:lang w:eastAsia="en-US"/>
        </w:rPr>
      </w:pPr>
      <w:r w:rsidRPr="008C4D74">
        <w:rPr>
          <w:rFonts w:eastAsia="Calibri"/>
        </w:rPr>
        <w:t xml:space="preserve">При подготовке внесения изменений в генеральный план </w:t>
      </w:r>
      <w:r w:rsidR="00E04E67" w:rsidRPr="00E04E67">
        <w:rPr>
          <w:rFonts w:eastAsia="Calibri"/>
        </w:rPr>
        <w:t>предусматривается включение в границы населенн</w:t>
      </w:r>
      <w:r w:rsidR="00E04E67">
        <w:rPr>
          <w:rFonts w:eastAsia="Calibri"/>
        </w:rPr>
        <w:t>ого</w:t>
      </w:r>
      <w:r w:rsidR="00E04E67" w:rsidRPr="00E04E67">
        <w:rPr>
          <w:rFonts w:eastAsia="Calibri"/>
        </w:rPr>
        <w:t xml:space="preserve"> пункт</w:t>
      </w:r>
      <w:r w:rsidR="00E04E67">
        <w:rPr>
          <w:rFonts w:eastAsia="Calibri"/>
        </w:rPr>
        <w:t>а поселок Волот</w:t>
      </w:r>
      <w:r w:rsidR="00E04E67" w:rsidRPr="00E04E67">
        <w:rPr>
          <w:rFonts w:eastAsia="Calibri"/>
        </w:rPr>
        <w:t>, входящ</w:t>
      </w:r>
      <w:r w:rsidR="00E04E67">
        <w:rPr>
          <w:rFonts w:eastAsia="Calibri"/>
        </w:rPr>
        <w:t>его</w:t>
      </w:r>
      <w:r w:rsidR="00E04E67" w:rsidRPr="00E04E67">
        <w:rPr>
          <w:rFonts w:eastAsia="Calibri"/>
        </w:rPr>
        <w:t xml:space="preserve"> в состав поселения, земельн</w:t>
      </w:r>
      <w:r w:rsidR="00E04E67">
        <w:rPr>
          <w:rFonts w:eastAsia="Calibri"/>
        </w:rPr>
        <w:t>ого</w:t>
      </w:r>
      <w:r w:rsidR="00E04E67" w:rsidRPr="00E04E67">
        <w:rPr>
          <w:rFonts w:eastAsia="Calibri"/>
        </w:rPr>
        <w:t xml:space="preserve"> участк</w:t>
      </w:r>
      <w:r w:rsidR="00E04E67">
        <w:rPr>
          <w:rFonts w:eastAsia="Calibri"/>
        </w:rPr>
        <w:t>а</w:t>
      </w:r>
      <w:r w:rsidR="00E04E67" w:rsidRPr="00E04E67">
        <w:rPr>
          <w:rFonts w:eastAsia="Calibri"/>
        </w:rPr>
        <w:t xml:space="preserve"> из земель сельскохозяйственного назначения</w:t>
      </w:r>
      <w:r w:rsidR="00E04E67">
        <w:rPr>
          <w:rFonts w:eastAsia="Calibri"/>
        </w:rPr>
        <w:t xml:space="preserve">, </w:t>
      </w:r>
      <w:r w:rsidR="00E04E67">
        <w:rPr>
          <w:rFonts w:eastAsia="Calibri"/>
          <w:lang w:eastAsia="en-US"/>
        </w:rPr>
        <w:t xml:space="preserve">кадастровый номер 53:04:0051901:182, площадь </w:t>
      </w:r>
      <w:r w:rsidR="00E04E67" w:rsidRPr="00605FE2">
        <w:rPr>
          <w:rFonts w:eastAsia="Calibri"/>
          <w:lang w:eastAsia="en-US"/>
        </w:rPr>
        <w:t>118</w:t>
      </w:r>
      <w:r w:rsidR="00E04E67">
        <w:rPr>
          <w:rFonts w:eastAsia="Calibri"/>
          <w:lang w:eastAsia="en-US"/>
        </w:rPr>
        <w:t>,</w:t>
      </w:r>
      <w:r w:rsidR="00E04E67" w:rsidRPr="00605FE2">
        <w:rPr>
          <w:rFonts w:eastAsia="Calibri"/>
          <w:lang w:eastAsia="en-US"/>
        </w:rPr>
        <w:t>368</w:t>
      </w:r>
      <w:r w:rsidR="00DA2DC1">
        <w:rPr>
          <w:rFonts w:eastAsia="Calibri"/>
          <w:lang w:eastAsia="en-US"/>
        </w:rPr>
        <w:t>0</w:t>
      </w:r>
      <w:r w:rsidR="00E04E67">
        <w:rPr>
          <w:rFonts w:eastAsia="Calibri"/>
          <w:lang w:eastAsia="en-US"/>
        </w:rPr>
        <w:t xml:space="preserve"> га. </w:t>
      </w:r>
    </w:p>
    <w:p w14:paraId="0596376E" w14:textId="25BF468A" w:rsidR="00E04E67" w:rsidRDefault="00E04E67" w:rsidP="00E04E67">
      <w:pPr>
        <w:ind w:firstLine="709"/>
        <w:rPr>
          <w:rFonts w:eastAsia="Calibri"/>
          <w:lang w:eastAsia="en-US"/>
        </w:rPr>
      </w:pPr>
      <w:r>
        <w:rPr>
          <w:rFonts w:eastAsia="Calibri"/>
          <w:lang w:eastAsia="en-US"/>
        </w:rPr>
        <w:t>Рассматриваемый земельный участок находится в собственности муниципального образования.</w:t>
      </w:r>
    </w:p>
    <w:p w14:paraId="3601EC75" w14:textId="3DA0EF7A" w:rsidR="00415DF7" w:rsidRDefault="00415DF7" w:rsidP="00E04E67">
      <w:pPr>
        <w:ind w:firstLine="709"/>
        <w:rPr>
          <w:rFonts w:eastAsia="Calibri"/>
          <w:lang w:eastAsia="en-US"/>
        </w:rPr>
      </w:pPr>
      <w:r>
        <w:rPr>
          <w:rFonts w:eastAsia="Calibri"/>
          <w:lang w:eastAsia="en-US"/>
        </w:rPr>
        <w:t>Земельный участок не включен в перечень особо ценных</w:t>
      </w:r>
      <w:r w:rsidRPr="00415DF7">
        <w:t xml:space="preserve"> </w:t>
      </w:r>
      <w:r w:rsidRPr="00415DF7">
        <w:rPr>
          <w:rFonts w:eastAsia="Calibri"/>
          <w:lang w:eastAsia="en-US"/>
        </w:rPr>
        <w:t>продуктивных сельскохозяйственных угодий</w:t>
      </w:r>
      <w:r>
        <w:rPr>
          <w:rFonts w:eastAsia="Calibri"/>
          <w:lang w:eastAsia="en-US"/>
        </w:rPr>
        <w:t>.</w:t>
      </w:r>
    </w:p>
    <w:p w14:paraId="609491AB" w14:textId="77777777" w:rsidR="00DA2DC1" w:rsidRDefault="00415DF7" w:rsidP="00E04E67">
      <w:pPr>
        <w:ind w:firstLine="709"/>
        <w:rPr>
          <w:rFonts w:eastAsia="Calibri"/>
        </w:rPr>
      </w:pPr>
      <w:r>
        <w:rPr>
          <w:rFonts w:eastAsia="Calibri"/>
        </w:rPr>
        <w:lastRenderedPageBreak/>
        <w:t xml:space="preserve">Изменений </w:t>
      </w:r>
      <w:r w:rsidRPr="00E04E67">
        <w:rPr>
          <w:rFonts w:eastAsia="Calibri"/>
        </w:rPr>
        <w:t>границы населенн</w:t>
      </w:r>
      <w:r>
        <w:rPr>
          <w:rFonts w:eastAsia="Calibri"/>
        </w:rPr>
        <w:t>ого</w:t>
      </w:r>
      <w:r w:rsidRPr="00E04E67">
        <w:rPr>
          <w:rFonts w:eastAsia="Calibri"/>
        </w:rPr>
        <w:t xml:space="preserve"> пункт</w:t>
      </w:r>
      <w:r>
        <w:rPr>
          <w:rFonts w:eastAsia="Calibri"/>
        </w:rPr>
        <w:t>а поселок Волот осуществляется в целях</w:t>
      </w:r>
      <w:r w:rsidRPr="00415DF7">
        <w:rPr>
          <w:rFonts w:eastAsia="Calibri"/>
        </w:rPr>
        <w:t xml:space="preserve"> жилищного строительства</w:t>
      </w:r>
      <w:r>
        <w:rPr>
          <w:rFonts w:eastAsia="Calibri"/>
        </w:rPr>
        <w:t>.</w:t>
      </w:r>
      <w:r w:rsidR="00DA2DC1">
        <w:rPr>
          <w:rFonts w:eastAsia="Calibri"/>
        </w:rPr>
        <w:t xml:space="preserve"> </w:t>
      </w:r>
    </w:p>
    <w:p w14:paraId="620FF77B" w14:textId="5F13FFB5" w:rsidR="00415DF7" w:rsidRDefault="00DA2DC1" w:rsidP="00E04E67">
      <w:pPr>
        <w:ind w:firstLine="709"/>
        <w:rPr>
          <w:rFonts w:eastAsia="Calibri"/>
          <w:lang w:eastAsia="en-US"/>
        </w:rPr>
      </w:pPr>
      <w:r>
        <w:rPr>
          <w:rFonts w:eastAsia="Calibri"/>
        </w:rPr>
        <w:t xml:space="preserve">Обоснование включения земельного участка с </w:t>
      </w:r>
      <w:r>
        <w:rPr>
          <w:rFonts w:eastAsia="Calibri"/>
          <w:lang w:eastAsia="en-US"/>
        </w:rPr>
        <w:t>кадастровым номером 53:04:0051901:182 представлено в протоколе публичных слушаний (приложение 1).</w:t>
      </w:r>
    </w:p>
    <w:p w14:paraId="27DD4952" w14:textId="26BF45B4" w:rsidR="00415DF7" w:rsidRDefault="00415DF7" w:rsidP="00E04E67">
      <w:pPr>
        <w:ind w:firstLine="709"/>
        <w:rPr>
          <w:rFonts w:eastAsia="Calibri"/>
        </w:rPr>
      </w:pPr>
      <w:r w:rsidRPr="00415DF7">
        <w:rPr>
          <w:rFonts w:eastAsia="Calibri"/>
        </w:rPr>
        <w:t xml:space="preserve">Внесение в генеральный план </w:t>
      </w:r>
      <w:proofErr w:type="gramStart"/>
      <w:r w:rsidRPr="00415DF7">
        <w:rPr>
          <w:rFonts w:eastAsia="Calibri"/>
        </w:rPr>
        <w:t xml:space="preserve">изменений, предусматривающих изменение границ населенных пунктов в целях жилищного строительства </w:t>
      </w:r>
      <w:r>
        <w:rPr>
          <w:rFonts w:eastAsia="Calibri"/>
        </w:rPr>
        <w:t>допускается</w:t>
      </w:r>
      <w:proofErr w:type="gramEnd"/>
      <w:r>
        <w:rPr>
          <w:rFonts w:eastAsia="Calibri"/>
        </w:rPr>
        <w:t xml:space="preserve"> осуществлять</w:t>
      </w:r>
      <w:r w:rsidRPr="00415DF7">
        <w:rPr>
          <w:rFonts w:eastAsia="Calibri"/>
        </w:rPr>
        <w:t xml:space="preserve"> без проведения общественных обсуждений или публичных слушаний</w:t>
      </w:r>
      <w:r>
        <w:rPr>
          <w:rFonts w:eastAsia="Calibri"/>
        </w:rPr>
        <w:t xml:space="preserve"> по основаниям части 18 статьи </w:t>
      </w:r>
      <w:r w:rsidR="00691697">
        <w:rPr>
          <w:rFonts w:eastAsia="Calibri"/>
        </w:rPr>
        <w:t>24 Градостроительного кодекса Р</w:t>
      </w:r>
      <w:r>
        <w:rPr>
          <w:rFonts w:eastAsia="Calibri"/>
        </w:rPr>
        <w:t>оссийской Федерации.</w:t>
      </w:r>
    </w:p>
    <w:tbl>
      <w:tblPr>
        <w:tblW w:w="103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0"/>
        <w:gridCol w:w="2693"/>
        <w:gridCol w:w="1871"/>
        <w:gridCol w:w="5103"/>
      </w:tblGrid>
      <w:tr w:rsidR="00415DF7" w:rsidRPr="00D62EE4" w14:paraId="378DD336" w14:textId="77777777" w:rsidTr="00D71777">
        <w:trPr>
          <w:trHeight w:val="708"/>
          <w:tblHeader/>
        </w:trPr>
        <w:tc>
          <w:tcPr>
            <w:tcW w:w="640" w:type="dxa"/>
            <w:vAlign w:val="center"/>
          </w:tcPr>
          <w:p w14:paraId="164119A2" w14:textId="77777777" w:rsidR="00415DF7" w:rsidRPr="00D62EE4" w:rsidRDefault="00415DF7" w:rsidP="00D71777">
            <w:pPr>
              <w:jc w:val="center"/>
              <w:rPr>
                <w:rFonts w:eastAsia="Calibri" w:cs="Times New Roman"/>
                <w:sz w:val="24"/>
                <w:szCs w:val="24"/>
              </w:rPr>
            </w:pPr>
            <w:bookmarkStart w:id="246" w:name="_Hlk483336296"/>
            <w:bookmarkStart w:id="247" w:name="_Hlk483332843"/>
            <w:r w:rsidRPr="00D62EE4">
              <w:rPr>
                <w:rFonts w:eastAsia="Calibri" w:cs="Times New Roman"/>
                <w:sz w:val="24"/>
                <w:szCs w:val="24"/>
              </w:rPr>
              <w:t xml:space="preserve">№ </w:t>
            </w:r>
            <w:proofErr w:type="gramStart"/>
            <w:r w:rsidRPr="00D62EE4">
              <w:rPr>
                <w:rFonts w:eastAsia="Calibri" w:cs="Times New Roman"/>
                <w:sz w:val="24"/>
                <w:szCs w:val="24"/>
              </w:rPr>
              <w:t>п</w:t>
            </w:r>
            <w:proofErr w:type="gramEnd"/>
            <w:r w:rsidRPr="00D62EE4">
              <w:rPr>
                <w:rFonts w:eastAsia="Calibri" w:cs="Times New Roman"/>
                <w:sz w:val="24"/>
                <w:szCs w:val="24"/>
              </w:rPr>
              <w:t>/п</w:t>
            </w:r>
          </w:p>
        </w:tc>
        <w:tc>
          <w:tcPr>
            <w:tcW w:w="2693" w:type="dxa"/>
            <w:vAlign w:val="center"/>
          </w:tcPr>
          <w:p w14:paraId="5A81194B" w14:textId="77777777" w:rsidR="00415DF7" w:rsidRPr="00D62EE4" w:rsidRDefault="00415DF7" w:rsidP="00D71777">
            <w:pPr>
              <w:jc w:val="center"/>
              <w:rPr>
                <w:rFonts w:eastAsia="Calibri" w:cs="Times New Roman"/>
                <w:sz w:val="24"/>
                <w:szCs w:val="24"/>
              </w:rPr>
            </w:pPr>
            <w:r w:rsidRPr="00D62EE4">
              <w:rPr>
                <w:rFonts w:eastAsia="Calibri" w:cs="Times New Roman"/>
                <w:sz w:val="24"/>
                <w:szCs w:val="24"/>
              </w:rPr>
              <w:t>Кадастровые номера земельных участков</w:t>
            </w:r>
          </w:p>
        </w:tc>
        <w:tc>
          <w:tcPr>
            <w:tcW w:w="1871" w:type="dxa"/>
            <w:vAlign w:val="center"/>
          </w:tcPr>
          <w:p w14:paraId="25B429FD" w14:textId="77777777" w:rsidR="00415DF7" w:rsidRPr="00D62EE4" w:rsidRDefault="00415DF7" w:rsidP="00D71777">
            <w:pPr>
              <w:jc w:val="center"/>
              <w:rPr>
                <w:rFonts w:eastAsia="Calibri" w:cs="Times New Roman"/>
                <w:sz w:val="24"/>
                <w:szCs w:val="24"/>
              </w:rPr>
            </w:pPr>
            <w:r w:rsidRPr="00D62EE4">
              <w:rPr>
                <w:rFonts w:eastAsia="Calibri" w:cs="Times New Roman"/>
                <w:sz w:val="24"/>
                <w:szCs w:val="24"/>
              </w:rPr>
              <w:t>Площадь, м</w:t>
            </w:r>
            <w:proofErr w:type="gramStart"/>
            <w:r w:rsidRPr="00D62EE4">
              <w:rPr>
                <w:rFonts w:eastAsia="Calibri" w:cs="Times New Roman"/>
                <w:sz w:val="24"/>
                <w:szCs w:val="24"/>
                <w:vertAlign w:val="superscript"/>
              </w:rPr>
              <w:t>2</w:t>
            </w:r>
            <w:proofErr w:type="gramEnd"/>
          </w:p>
        </w:tc>
        <w:tc>
          <w:tcPr>
            <w:tcW w:w="5103" w:type="dxa"/>
            <w:vAlign w:val="center"/>
          </w:tcPr>
          <w:p w14:paraId="0BBB9D4A" w14:textId="77777777" w:rsidR="00415DF7" w:rsidRPr="00D62EE4" w:rsidRDefault="00415DF7" w:rsidP="00D71777">
            <w:pPr>
              <w:pStyle w:val="a7"/>
              <w:jc w:val="center"/>
              <w:rPr>
                <w:rFonts w:eastAsia="Calibri"/>
                <w:sz w:val="24"/>
                <w:szCs w:val="24"/>
                <w:lang w:eastAsia="en-US"/>
              </w:rPr>
            </w:pPr>
            <w:r w:rsidRPr="00D62EE4">
              <w:rPr>
                <w:rFonts w:eastAsia="Calibri"/>
                <w:sz w:val="24"/>
                <w:szCs w:val="24"/>
                <w:lang w:eastAsia="en-US"/>
              </w:rPr>
              <w:t>Цели планируемого использования, характеристики земельных участков</w:t>
            </w:r>
          </w:p>
        </w:tc>
      </w:tr>
      <w:tr w:rsidR="00415DF7" w:rsidRPr="00D62EE4" w14:paraId="4A519854" w14:textId="77777777" w:rsidTr="00D71777">
        <w:trPr>
          <w:trHeight w:val="266"/>
        </w:trPr>
        <w:tc>
          <w:tcPr>
            <w:tcW w:w="10307" w:type="dxa"/>
            <w:gridSpan w:val="4"/>
            <w:vAlign w:val="center"/>
          </w:tcPr>
          <w:p w14:paraId="56EC825A" w14:textId="3F258A1F" w:rsidR="00415DF7" w:rsidRPr="00D62EE4" w:rsidRDefault="00415DF7" w:rsidP="00D71777">
            <w:pPr>
              <w:pStyle w:val="a7"/>
              <w:jc w:val="left"/>
              <w:rPr>
                <w:rFonts w:eastAsia="Calibri"/>
                <w:sz w:val="24"/>
                <w:szCs w:val="24"/>
                <w:lang w:eastAsia="en-US"/>
              </w:rPr>
            </w:pPr>
            <w:r w:rsidRPr="00D62EE4">
              <w:rPr>
                <w:sz w:val="24"/>
                <w:szCs w:val="24"/>
              </w:rPr>
              <w:t xml:space="preserve">поселок </w:t>
            </w:r>
            <w:r w:rsidR="00DA2DC1">
              <w:rPr>
                <w:sz w:val="24"/>
                <w:szCs w:val="24"/>
              </w:rPr>
              <w:t>Волот</w:t>
            </w:r>
          </w:p>
        </w:tc>
      </w:tr>
      <w:bookmarkEnd w:id="246"/>
      <w:bookmarkEnd w:id="247"/>
      <w:tr w:rsidR="00415DF7" w:rsidRPr="00D62EE4" w14:paraId="16357CE2" w14:textId="77777777" w:rsidTr="00D71777">
        <w:tc>
          <w:tcPr>
            <w:tcW w:w="640" w:type="dxa"/>
          </w:tcPr>
          <w:p w14:paraId="374D9BFE" w14:textId="77777777" w:rsidR="00415DF7" w:rsidRPr="00D62EE4" w:rsidRDefault="00415DF7" w:rsidP="00D57C25">
            <w:pPr>
              <w:pStyle w:val="afb"/>
              <w:numPr>
                <w:ilvl w:val="0"/>
                <w:numId w:val="40"/>
              </w:numPr>
              <w:spacing w:line="240" w:lineRule="auto"/>
              <w:jc w:val="center"/>
              <w:rPr>
                <w:rFonts w:eastAsia="Calibri"/>
                <w:szCs w:val="24"/>
                <w:lang w:eastAsia="en-US"/>
              </w:rPr>
            </w:pPr>
          </w:p>
        </w:tc>
        <w:tc>
          <w:tcPr>
            <w:tcW w:w="2693" w:type="dxa"/>
          </w:tcPr>
          <w:p w14:paraId="37663212" w14:textId="4D9B5906" w:rsidR="00415DF7" w:rsidRPr="00D62EE4" w:rsidRDefault="00DA2DC1" w:rsidP="00D71777">
            <w:pPr>
              <w:pStyle w:val="a7"/>
              <w:rPr>
                <w:rFonts w:cs="Times New Roman"/>
                <w:sz w:val="24"/>
                <w:szCs w:val="24"/>
              </w:rPr>
            </w:pPr>
            <w:r w:rsidRPr="00DA2DC1">
              <w:rPr>
                <w:rFonts w:cs="Times New Roman"/>
                <w:sz w:val="24"/>
                <w:szCs w:val="24"/>
              </w:rPr>
              <w:t>53:04:0051901:182</w:t>
            </w:r>
          </w:p>
        </w:tc>
        <w:tc>
          <w:tcPr>
            <w:tcW w:w="1871" w:type="dxa"/>
          </w:tcPr>
          <w:p w14:paraId="669BAB5D" w14:textId="4CE2F63E" w:rsidR="00415DF7" w:rsidRPr="00DA2DC1" w:rsidRDefault="00DA2DC1" w:rsidP="00D71777">
            <w:pPr>
              <w:pStyle w:val="a7"/>
              <w:rPr>
                <w:rFonts w:cs="Times New Roman"/>
                <w:sz w:val="24"/>
                <w:szCs w:val="24"/>
              </w:rPr>
            </w:pPr>
            <w:r w:rsidRPr="00DA2DC1">
              <w:rPr>
                <w:rFonts w:eastAsia="Calibri"/>
                <w:sz w:val="24"/>
                <w:szCs w:val="24"/>
                <w:lang w:eastAsia="en-US"/>
              </w:rPr>
              <w:t>1183680</w:t>
            </w:r>
          </w:p>
        </w:tc>
        <w:tc>
          <w:tcPr>
            <w:tcW w:w="5103" w:type="dxa"/>
          </w:tcPr>
          <w:p w14:paraId="7D09EBEB" w14:textId="6393EDA9" w:rsidR="00415DF7" w:rsidRPr="00D62EE4" w:rsidRDefault="00415DF7" w:rsidP="00D71777">
            <w:pPr>
              <w:pStyle w:val="a7"/>
              <w:rPr>
                <w:sz w:val="24"/>
                <w:szCs w:val="24"/>
              </w:rPr>
            </w:pPr>
            <w:r w:rsidRPr="00D62EE4">
              <w:rPr>
                <w:rFonts w:eastAsia="Calibri"/>
                <w:sz w:val="24"/>
                <w:szCs w:val="24"/>
                <w:lang w:eastAsia="en-US"/>
              </w:rPr>
              <w:t xml:space="preserve">из земель сельскохозяйственного назначения в земли населенных пунктов </w:t>
            </w:r>
            <w:r w:rsidRPr="00D62EE4">
              <w:rPr>
                <w:sz w:val="24"/>
                <w:szCs w:val="24"/>
              </w:rPr>
              <w:t>в целях комплексного развития территории</w:t>
            </w:r>
            <w:r w:rsidR="00DA2DC1">
              <w:rPr>
                <w:sz w:val="24"/>
                <w:szCs w:val="24"/>
              </w:rPr>
              <w:t xml:space="preserve"> и жилищного строительства</w:t>
            </w:r>
            <w:r w:rsidRPr="00D62EE4">
              <w:rPr>
                <w:sz w:val="24"/>
                <w:szCs w:val="24"/>
              </w:rPr>
              <w:t>;</w:t>
            </w:r>
          </w:p>
          <w:p w14:paraId="00AC8E1C" w14:textId="77777777" w:rsidR="00415DF7" w:rsidRPr="00D62EE4" w:rsidRDefault="00415DF7" w:rsidP="00D71777">
            <w:pPr>
              <w:pStyle w:val="a7"/>
              <w:rPr>
                <w:rFonts w:eastAsia="Calibri"/>
                <w:sz w:val="24"/>
                <w:szCs w:val="24"/>
                <w:lang w:eastAsia="en-US"/>
              </w:rPr>
            </w:pPr>
            <w:r w:rsidRPr="00D62EE4">
              <w:rPr>
                <w:sz w:val="24"/>
                <w:szCs w:val="24"/>
              </w:rPr>
              <w:t xml:space="preserve">существующий разрешенный вид: </w:t>
            </w:r>
            <w:r w:rsidRPr="00D62EE4">
              <w:rPr>
                <w:rFonts w:eastAsia="Calibri"/>
                <w:sz w:val="24"/>
                <w:szCs w:val="24"/>
                <w:lang w:eastAsia="en-US"/>
              </w:rPr>
              <w:t>для сельскохозяйственного производства;</w:t>
            </w:r>
          </w:p>
          <w:p w14:paraId="76D485D6" w14:textId="354AC630" w:rsidR="00415DF7" w:rsidRPr="00D62EE4" w:rsidRDefault="00415DF7" w:rsidP="00D71777">
            <w:pPr>
              <w:pStyle w:val="a7"/>
              <w:rPr>
                <w:rFonts w:eastAsia="Calibri"/>
                <w:sz w:val="24"/>
                <w:szCs w:val="24"/>
                <w:lang w:eastAsia="en-US"/>
              </w:rPr>
            </w:pPr>
            <w:r w:rsidRPr="00D62EE4">
              <w:rPr>
                <w:rFonts w:eastAsia="Calibri"/>
                <w:sz w:val="24"/>
                <w:szCs w:val="24"/>
                <w:lang w:eastAsia="en-US"/>
              </w:rPr>
              <w:t xml:space="preserve">приведенная кадастровая стоимость: </w:t>
            </w:r>
            <w:r w:rsidR="00DA2DC1">
              <w:rPr>
                <w:rFonts w:eastAsia="Calibri"/>
                <w:sz w:val="24"/>
                <w:szCs w:val="24"/>
                <w:lang w:eastAsia="en-US"/>
              </w:rPr>
              <w:t>0,87</w:t>
            </w:r>
            <w:r w:rsidRPr="00D62EE4">
              <w:rPr>
                <w:rFonts w:eastAsia="Calibri"/>
                <w:sz w:val="24"/>
                <w:szCs w:val="24"/>
                <w:lang w:eastAsia="en-US"/>
              </w:rPr>
              <w:t xml:space="preserve"> руб./м</w:t>
            </w:r>
            <w:proofErr w:type="gramStart"/>
            <w:r w:rsidRPr="00D62EE4">
              <w:rPr>
                <w:rFonts w:eastAsia="Calibri"/>
                <w:sz w:val="24"/>
                <w:szCs w:val="24"/>
                <w:vertAlign w:val="superscript"/>
                <w:lang w:eastAsia="en-US"/>
              </w:rPr>
              <w:t>2</w:t>
            </w:r>
            <w:proofErr w:type="gramEnd"/>
            <w:r w:rsidRPr="00D62EE4">
              <w:rPr>
                <w:rFonts w:eastAsia="Calibri"/>
                <w:sz w:val="24"/>
                <w:szCs w:val="24"/>
                <w:lang w:eastAsia="en-US"/>
              </w:rPr>
              <w:t>;</w:t>
            </w:r>
          </w:p>
          <w:p w14:paraId="521F4F63" w14:textId="77777777" w:rsidR="00415DF7" w:rsidRPr="00D62EE4" w:rsidRDefault="00415DF7" w:rsidP="00D71777">
            <w:pPr>
              <w:pStyle w:val="a7"/>
              <w:rPr>
                <w:sz w:val="24"/>
                <w:szCs w:val="24"/>
              </w:rPr>
            </w:pPr>
            <w:r w:rsidRPr="00D62EE4">
              <w:rPr>
                <w:rFonts w:eastAsia="Calibri"/>
                <w:sz w:val="24"/>
                <w:szCs w:val="24"/>
                <w:lang w:eastAsia="en-US"/>
              </w:rPr>
              <w:t xml:space="preserve">планируемый вид разрешенного использования: </w:t>
            </w:r>
            <w:r w:rsidRPr="00D62EE4">
              <w:rPr>
                <w:sz w:val="24"/>
                <w:szCs w:val="24"/>
              </w:rPr>
              <w:t>комплексное развитие территории в целях жилищного строительства (коды: 2.1, 2.1.1, 2.2, 2.3, 2.7, 3.0, 4.0, 5.1, 9.1)</w:t>
            </w:r>
          </w:p>
        </w:tc>
      </w:tr>
    </w:tbl>
    <w:p w14:paraId="22801EAE" w14:textId="70B2114D" w:rsidR="00F70ACB" w:rsidRPr="00932D46" w:rsidRDefault="00877510" w:rsidP="00877510">
      <w:pPr>
        <w:pStyle w:val="1"/>
        <w:keepLines w:val="0"/>
        <w:numPr>
          <w:ilvl w:val="0"/>
          <w:numId w:val="0"/>
        </w:numPr>
      </w:pPr>
      <w:bookmarkStart w:id="248" w:name="_Toc485647284"/>
      <w:bookmarkStart w:id="249" w:name="_Toc520411717"/>
      <w:bookmarkStart w:id="250" w:name="_Toc6301284"/>
      <w:r w:rsidRPr="006332B7">
        <w:rPr>
          <w:color w:val="000000" w:themeColor="text1"/>
        </w:rPr>
        <w:t>15.3.</w:t>
      </w:r>
      <w:r w:rsidR="00F70ACB" w:rsidRPr="006332B7">
        <w:rPr>
          <w:color w:val="000000" w:themeColor="text1"/>
        </w:rPr>
        <w:t xml:space="preserve"> Комплексные обоснования изменения функциональных зон для земельных участков</w:t>
      </w:r>
      <w:r w:rsidR="00F70ACB" w:rsidRPr="00F70ACB">
        <w:rPr>
          <w:color w:val="FF0000"/>
        </w:rPr>
        <w:t xml:space="preserve"> </w:t>
      </w:r>
      <w:r w:rsidR="00F70ACB" w:rsidRPr="00932D46">
        <w:t>по заявлениям заинтересованных лиц</w:t>
      </w:r>
    </w:p>
    <w:p w14:paraId="2825CA0F" w14:textId="359B9B48" w:rsidR="00F70ACB" w:rsidRPr="00932D46" w:rsidRDefault="00F70ACB" w:rsidP="00F70ACB">
      <w:pPr>
        <w:pStyle w:val="a7"/>
      </w:pPr>
      <w:r>
        <w:t xml:space="preserve">       </w:t>
      </w:r>
      <w:r w:rsidRPr="00932D46">
        <w:t>Правовые основы изменения функциональных зон по предложениям заинтересованных лиц при внесении изменений в генеральный план закреплены в части 3, части 10 и части 17 статьи 24 Градостроительном кодексе Российской Федерации, а именно:</w:t>
      </w:r>
    </w:p>
    <w:p w14:paraId="4CC57AEA" w14:textId="2DA0F877" w:rsidR="00F70ACB" w:rsidRPr="00932D46" w:rsidRDefault="00F70ACB" w:rsidP="00F70ACB">
      <w:pPr>
        <w:pStyle w:val="a7"/>
      </w:pPr>
      <w:r>
        <w:t xml:space="preserve">       </w:t>
      </w:r>
      <w:r w:rsidRPr="00932D46">
        <w:t>- подготовка проекта генерального плана осуществляется с учетом предложений заинтересованных лиц;</w:t>
      </w:r>
    </w:p>
    <w:p w14:paraId="4F093833" w14:textId="1368C8DF" w:rsidR="00F70ACB" w:rsidRPr="00932D46" w:rsidRDefault="00F70ACB" w:rsidP="00F70ACB">
      <w:pPr>
        <w:pStyle w:val="a7"/>
      </w:pPr>
      <w:r>
        <w:t xml:space="preserve">      </w:t>
      </w:r>
      <w:r w:rsidRPr="00932D46">
        <w:t>- заинтересованные лица вправе представить свои предложения по проекту генерального плана;</w:t>
      </w:r>
    </w:p>
    <w:p w14:paraId="2FBDEA86" w14:textId="1B694E87" w:rsidR="00F70ACB" w:rsidRPr="00932D46" w:rsidRDefault="00F70ACB" w:rsidP="00F70ACB">
      <w:pPr>
        <w:pStyle w:val="a7"/>
      </w:pPr>
      <w:r>
        <w:t xml:space="preserve">     </w:t>
      </w:r>
      <w:r w:rsidRPr="00932D46">
        <w:t xml:space="preserve">- внесение изменений в генеральный план осуществляется в соответствии </w:t>
      </w:r>
      <w:proofErr w:type="gramStart"/>
      <w:r w:rsidRPr="00932D46">
        <w:t>с</w:t>
      </w:r>
      <w:proofErr w:type="gramEnd"/>
      <w:r w:rsidRPr="00932D46">
        <w:t xml:space="preserve"> статьей 24 и статьями 9 и 25 Градостроительного кодекса.</w:t>
      </w:r>
    </w:p>
    <w:p w14:paraId="23DAE309" w14:textId="31F648B7" w:rsidR="00F70ACB" w:rsidRDefault="00F70ACB" w:rsidP="00F70ACB">
      <w:pPr>
        <w:pStyle w:val="a7"/>
      </w:pPr>
      <w:r>
        <w:t xml:space="preserve">     </w:t>
      </w:r>
      <w:r w:rsidRPr="00932D46">
        <w:t>Все заинтересованные лица представили предложения, связанные с внесением изменений в генеральный план. Все материалы рассмотрены соответствующей комиссией администрации муниципального образования.</w:t>
      </w:r>
    </w:p>
    <w:p w14:paraId="6B69C42C" w14:textId="77777777" w:rsidR="00F70ACB" w:rsidRDefault="00F70ACB" w:rsidP="00F70ACB">
      <w:pPr>
        <w:pStyle w:val="a7"/>
      </w:pPr>
    </w:p>
    <w:p w14:paraId="7F257A57" w14:textId="3740BD68" w:rsidR="00F70ACB" w:rsidRPr="00932D46" w:rsidRDefault="00877510" w:rsidP="00877510">
      <w:pPr>
        <w:pStyle w:val="1"/>
        <w:keepLines w:val="0"/>
        <w:numPr>
          <w:ilvl w:val="0"/>
          <w:numId w:val="0"/>
        </w:numPr>
      </w:pPr>
      <w:bookmarkStart w:id="251" w:name="_Toc458961335"/>
      <w:r>
        <w:lastRenderedPageBreak/>
        <w:t>15.4.</w:t>
      </w:r>
      <w:r w:rsidR="00F70ACB">
        <w:t xml:space="preserve"> </w:t>
      </w:r>
      <w:r w:rsidR="00F70ACB" w:rsidRPr="00932D46">
        <w:t>Перечень земельных участков, для которых выполняется изменение функциональной зоны с «зоны сельскохозяйственного использования» (</w:t>
      </w:r>
      <w:proofErr w:type="spellStart"/>
      <w:r w:rsidR="00F70ACB" w:rsidRPr="00932D46">
        <w:t>Сх</w:t>
      </w:r>
      <w:proofErr w:type="spellEnd"/>
      <w:r w:rsidR="00F70ACB" w:rsidRPr="00932D46">
        <w:t xml:space="preserve">) </w:t>
      </w:r>
      <w:proofErr w:type="gramStart"/>
      <w:r w:rsidR="00F70ACB" w:rsidRPr="00932D46">
        <w:t>в</w:t>
      </w:r>
      <w:proofErr w:type="gramEnd"/>
      <w:r w:rsidR="00F70ACB" w:rsidRPr="00932D46">
        <w:t xml:space="preserve"> </w:t>
      </w:r>
      <w:bookmarkEnd w:id="251"/>
      <w:r w:rsidR="00F70ACB" w:rsidRPr="00932D46">
        <w:rPr>
          <w:rFonts w:eastAsia="Calibri"/>
          <w:lang w:eastAsia="en-US"/>
        </w:rPr>
        <w:t>«жилая зона» (Ж)</w:t>
      </w:r>
    </w:p>
    <w:p w14:paraId="5BD35164" w14:textId="155F7D5C" w:rsidR="00F70ACB" w:rsidRPr="00932D46" w:rsidRDefault="00F70ACB" w:rsidP="00F70ACB">
      <w:pPr>
        <w:pStyle w:val="a7"/>
      </w:pPr>
      <w:r>
        <w:t xml:space="preserve">       </w:t>
      </w:r>
      <w:proofErr w:type="gramStart"/>
      <w:r w:rsidRPr="00932D46">
        <w:t>При внесении изменений в генеральный план были учтены предложения по заявлени</w:t>
      </w:r>
      <w:r>
        <w:t>ю</w:t>
      </w:r>
      <w:r w:rsidRPr="00932D46">
        <w:t xml:space="preserve"> заинтересованных лиц по изменению функциональных зон с «зона сельскохозяйственного использования» (</w:t>
      </w:r>
      <w:proofErr w:type="spellStart"/>
      <w:r w:rsidRPr="00932D46">
        <w:t>Сх</w:t>
      </w:r>
      <w:proofErr w:type="spellEnd"/>
      <w:r w:rsidRPr="00932D46">
        <w:t xml:space="preserve">) в </w:t>
      </w:r>
      <w:r w:rsidRPr="00932D46">
        <w:rPr>
          <w:rFonts w:eastAsia="Calibri"/>
          <w:lang w:eastAsia="en-US"/>
        </w:rPr>
        <w:t>«жилая зона» (Ж)</w:t>
      </w:r>
      <w:r w:rsidRPr="00932D46">
        <w:t>, для земельн</w:t>
      </w:r>
      <w:r>
        <w:t>ого</w:t>
      </w:r>
      <w:r w:rsidRPr="00932D46">
        <w:t xml:space="preserve"> участк</w:t>
      </w:r>
      <w:r>
        <w:t>а</w:t>
      </w:r>
      <w:r w:rsidRPr="00932D46">
        <w:t>, согласно данным представленным в таблице.</w:t>
      </w:r>
      <w:proofErr w:type="gramEnd"/>
    </w:p>
    <w:p w14:paraId="54E657D9" w14:textId="3C68A975" w:rsidR="00F70ACB" w:rsidRPr="00F70ACB" w:rsidRDefault="00F70ACB" w:rsidP="00F70ACB">
      <w:pPr>
        <w:pStyle w:val="af7"/>
        <w:keepNext/>
        <w:jc w:val="right"/>
        <w:rPr>
          <w:b w:val="0"/>
          <w:sz w:val="28"/>
          <w:szCs w:val="28"/>
        </w:rPr>
      </w:pPr>
      <w:r w:rsidRPr="00F70ACB">
        <w:rPr>
          <w:b w:val="0"/>
          <w:sz w:val="28"/>
          <w:szCs w:val="28"/>
        </w:rPr>
        <w:t>Таблица 2</w:t>
      </w:r>
      <w:r w:rsidR="00F768A2">
        <w:rPr>
          <w:b w:val="0"/>
          <w:sz w:val="28"/>
          <w:szCs w:val="28"/>
        </w:rPr>
        <w:t>5</w:t>
      </w:r>
    </w:p>
    <w:p w14:paraId="23C4F69A" w14:textId="77777777" w:rsidR="00F70ACB" w:rsidRPr="00932D46" w:rsidRDefault="00F70ACB" w:rsidP="00F70ACB">
      <w:pPr>
        <w:pStyle w:val="a7"/>
        <w:jc w:val="center"/>
      </w:pPr>
      <w:r w:rsidRPr="00932D46">
        <w:t>Перечень земельных участков, для которых выполняется изменение функциональной зоны с «зоны сельскохозяйственного использования» (</w:t>
      </w:r>
      <w:proofErr w:type="spellStart"/>
      <w:r w:rsidRPr="00932D46">
        <w:t>Сх</w:t>
      </w:r>
      <w:proofErr w:type="spellEnd"/>
      <w:r w:rsidRPr="00932D46">
        <w:t xml:space="preserve">) </w:t>
      </w:r>
      <w:proofErr w:type="gramStart"/>
      <w:r w:rsidRPr="00932D46">
        <w:t>в</w:t>
      </w:r>
      <w:proofErr w:type="gramEnd"/>
      <w:r w:rsidRPr="00932D46">
        <w:t xml:space="preserve"> </w:t>
      </w:r>
      <w:r w:rsidRPr="00932D46">
        <w:rPr>
          <w:rFonts w:eastAsia="Calibri"/>
          <w:lang w:eastAsia="en-US"/>
        </w:rPr>
        <w:t>«жилая зона» (Ж)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3296"/>
        <w:gridCol w:w="2010"/>
        <w:gridCol w:w="3103"/>
      </w:tblGrid>
      <w:tr w:rsidR="00F70ACB" w:rsidRPr="00932D46" w14:paraId="6898B213" w14:textId="77777777" w:rsidTr="00F70ACB">
        <w:trPr>
          <w:tblHeader/>
        </w:trPr>
        <w:tc>
          <w:tcPr>
            <w:tcW w:w="936" w:type="dxa"/>
            <w:shd w:val="clear" w:color="auto" w:fill="auto"/>
            <w:vAlign w:val="center"/>
          </w:tcPr>
          <w:p w14:paraId="56353275" w14:textId="77777777" w:rsidR="00F70ACB" w:rsidRPr="00932D46" w:rsidRDefault="00F70ACB" w:rsidP="00F70ACB">
            <w:pPr>
              <w:jc w:val="left"/>
              <w:rPr>
                <w:szCs w:val="28"/>
              </w:rPr>
            </w:pPr>
            <w:r w:rsidRPr="00932D46">
              <w:rPr>
                <w:szCs w:val="28"/>
              </w:rPr>
              <w:t xml:space="preserve">№ </w:t>
            </w:r>
            <w:proofErr w:type="gramStart"/>
            <w:r w:rsidRPr="00932D46">
              <w:rPr>
                <w:szCs w:val="28"/>
              </w:rPr>
              <w:t>п</w:t>
            </w:r>
            <w:proofErr w:type="gramEnd"/>
            <w:r w:rsidRPr="00932D46">
              <w:rPr>
                <w:szCs w:val="28"/>
              </w:rPr>
              <w:t>/п</w:t>
            </w:r>
          </w:p>
        </w:tc>
        <w:tc>
          <w:tcPr>
            <w:tcW w:w="3296" w:type="dxa"/>
            <w:shd w:val="clear" w:color="auto" w:fill="auto"/>
            <w:vAlign w:val="center"/>
          </w:tcPr>
          <w:p w14:paraId="51DD9B67" w14:textId="77777777" w:rsidR="00F70ACB" w:rsidRPr="00932D46" w:rsidRDefault="00F70ACB" w:rsidP="00F70ACB">
            <w:pPr>
              <w:jc w:val="left"/>
              <w:rPr>
                <w:szCs w:val="28"/>
              </w:rPr>
            </w:pPr>
            <w:r w:rsidRPr="00932D46">
              <w:rPr>
                <w:szCs w:val="28"/>
              </w:rPr>
              <w:t>Кадастровый номер</w:t>
            </w:r>
          </w:p>
        </w:tc>
        <w:tc>
          <w:tcPr>
            <w:tcW w:w="2010" w:type="dxa"/>
            <w:shd w:val="clear" w:color="auto" w:fill="auto"/>
            <w:vAlign w:val="center"/>
          </w:tcPr>
          <w:p w14:paraId="3D9FA3A6" w14:textId="77777777" w:rsidR="00F70ACB" w:rsidRPr="00932D46" w:rsidRDefault="00F70ACB" w:rsidP="00F70ACB">
            <w:pPr>
              <w:jc w:val="left"/>
              <w:rPr>
                <w:szCs w:val="28"/>
              </w:rPr>
            </w:pPr>
            <w:r w:rsidRPr="00932D46">
              <w:rPr>
                <w:szCs w:val="28"/>
              </w:rPr>
              <w:t xml:space="preserve">Площадь, </w:t>
            </w:r>
            <w:proofErr w:type="gramStart"/>
            <w:r w:rsidRPr="00932D46">
              <w:rPr>
                <w:szCs w:val="28"/>
              </w:rPr>
              <w:t>га</w:t>
            </w:r>
            <w:proofErr w:type="gramEnd"/>
          </w:p>
        </w:tc>
        <w:tc>
          <w:tcPr>
            <w:tcW w:w="3103" w:type="dxa"/>
            <w:shd w:val="clear" w:color="auto" w:fill="auto"/>
            <w:vAlign w:val="center"/>
          </w:tcPr>
          <w:p w14:paraId="3055D9FE" w14:textId="77777777" w:rsidR="00F70ACB" w:rsidRPr="00932D46" w:rsidRDefault="00F70ACB" w:rsidP="00F70ACB">
            <w:pPr>
              <w:jc w:val="left"/>
              <w:rPr>
                <w:szCs w:val="28"/>
              </w:rPr>
            </w:pPr>
            <w:r w:rsidRPr="00932D46">
              <w:rPr>
                <w:szCs w:val="28"/>
              </w:rPr>
              <w:t>Заинтересованное лицо</w:t>
            </w:r>
          </w:p>
        </w:tc>
      </w:tr>
      <w:tr w:rsidR="00F70ACB" w:rsidRPr="00932D46" w14:paraId="6C5874DF" w14:textId="77777777" w:rsidTr="00F70ACB">
        <w:tc>
          <w:tcPr>
            <w:tcW w:w="936" w:type="dxa"/>
            <w:shd w:val="clear" w:color="auto" w:fill="auto"/>
            <w:vAlign w:val="center"/>
          </w:tcPr>
          <w:p w14:paraId="44F463B6" w14:textId="77777777" w:rsidR="00F70ACB" w:rsidRPr="00932D46" w:rsidRDefault="00F70ACB" w:rsidP="00D57C25">
            <w:pPr>
              <w:numPr>
                <w:ilvl w:val="0"/>
                <w:numId w:val="43"/>
              </w:numPr>
              <w:jc w:val="left"/>
              <w:rPr>
                <w:szCs w:val="28"/>
              </w:rPr>
            </w:pPr>
          </w:p>
        </w:tc>
        <w:tc>
          <w:tcPr>
            <w:tcW w:w="3296" w:type="dxa"/>
            <w:shd w:val="clear" w:color="auto" w:fill="auto"/>
            <w:vAlign w:val="center"/>
          </w:tcPr>
          <w:p w14:paraId="6EA20AAA" w14:textId="00D2E16A" w:rsidR="00F70ACB" w:rsidRPr="00F70ACB" w:rsidRDefault="00F70ACB" w:rsidP="00F70ACB">
            <w:pPr>
              <w:jc w:val="left"/>
              <w:rPr>
                <w:szCs w:val="28"/>
              </w:rPr>
            </w:pPr>
            <w:r w:rsidRPr="00F70ACB">
              <w:rPr>
                <w:szCs w:val="28"/>
              </w:rPr>
              <w:t>53:0</w:t>
            </w:r>
            <w:r>
              <w:rPr>
                <w:szCs w:val="28"/>
              </w:rPr>
              <w:t>4</w:t>
            </w:r>
            <w:r w:rsidRPr="00F70ACB">
              <w:rPr>
                <w:szCs w:val="28"/>
              </w:rPr>
              <w:t>:0</w:t>
            </w:r>
            <w:r>
              <w:rPr>
                <w:szCs w:val="28"/>
              </w:rPr>
              <w:t>051901</w:t>
            </w:r>
            <w:r w:rsidRPr="00F70ACB">
              <w:rPr>
                <w:szCs w:val="28"/>
              </w:rPr>
              <w:t>:</w:t>
            </w:r>
            <w:r>
              <w:rPr>
                <w:szCs w:val="28"/>
              </w:rPr>
              <w:t>182</w:t>
            </w:r>
          </w:p>
        </w:tc>
        <w:tc>
          <w:tcPr>
            <w:tcW w:w="2010" w:type="dxa"/>
            <w:shd w:val="clear" w:color="auto" w:fill="auto"/>
            <w:vAlign w:val="center"/>
          </w:tcPr>
          <w:p w14:paraId="59801BE2" w14:textId="694B093B" w:rsidR="00F70ACB" w:rsidRPr="00F70ACB" w:rsidRDefault="00F70ACB" w:rsidP="00F70ACB">
            <w:pPr>
              <w:jc w:val="center"/>
              <w:rPr>
                <w:szCs w:val="28"/>
              </w:rPr>
            </w:pPr>
            <w:r w:rsidRPr="00F70ACB">
              <w:rPr>
                <w:szCs w:val="28"/>
                <w:lang w:val="en-US"/>
              </w:rPr>
              <w:t>1</w:t>
            </w:r>
            <w:r>
              <w:rPr>
                <w:szCs w:val="28"/>
              </w:rPr>
              <w:t>18,3680</w:t>
            </w:r>
          </w:p>
        </w:tc>
        <w:tc>
          <w:tcPr>
            <w:tcW w:w="3103" w:type="dxa"/>
            <w:shd w:val="clear" w:color="auto" w:fill="auto"/>
            <w:vAlign w:val="center"/>
          </w:tcPr>
          <w:p w14:paraId="22BA9E52" w14:textId="77777777" w:rsidR="00F70ACB" w:rsidRPr="00932D46" w:rsidRDefault="00F70ACB" w:rsidP="00F70ACB">
            <w:pPr>
              <w:jc w:val="left"/>
              <w:rPr>
                <w:szCs w:val="28"/>
              </w:rPr>
            </w:pPr>
          </w:p>
        </w:tc>
      </w:tr>
    </w:tbl>
    <w:p w14:paraId="7FDADB3B" w14:textId="28B360B5" w:rsidR="00F70ACB" w:rsidRPr="00932D46" w:rsidRDefault="00F70ACB" w:rsidP="00877510">
      <w:pPr>
        <w:pStyle w:val="1"/>
        <w:keepLines w:val="0"/>
        <w:numPr>
          <w:ilvl w:val="1"/>
          <w:numId w:val="49"/>
        </w:numPr>
      </w:pPr>
      <w:bookmarkStart w:id="252" w:name="_Toc458961336"/>
      <w:r w:rsidRPr="00932D46">
        <w:t>Обоснование изменения функциональной зоны по заявлению заинтересованного лица</w:t>
      </w:r>
      <w:bookmarkEnd w:id="252"/>
      <w:r>
        <w:t>.</w:t>
      </w:r>
    </w:p>
    <w:p w14:paraId="0A1967FD" w14:textId="24B95723" w:rsidR="00F70ACB" w:rsidRPr="00932D46" w:rsidRDefault="00877510" w:rsidP="00877510">
      <w:pPr>
        <w:pStyle w:val="1"/>
        <w:keepLines w:val="0"/>
        <w:numPr>
          <w:ilvl w:val="0"/>
          <w:numId w:val="0"/>
        </w:numPr>
      </w:pPr>
      <w:bookmarkStart w:id="253" w:name="_Toc417486819"/>
      <w:bookmarkStart w:id="254" w:name="_Toc458961337"/>
      <w:r>
        <w:t>15.5.1.</w:t>
      </w:r>
      <w:r w:rsidR="00F70ACB" w:rsidRPr="00932D46">
        <w:t>Кадастровы</w:t>
      </w:r>
      <w:r w:rsidR="00F70ACB">
        <w:t>й</w:t>
      </w:r>
      <w:r w:rsidR="00F70ACB" w:rsidRPr="00932D46">
        <w:t xml:space="preserve"> номер земельн</w:t>
      </w:r>
      <w:r w:rsidR="00F70ACB">
        <w:t>ого</w:t>
      </w:r>
      <w:r w:rsidR="00F70ACB" w:rsidRPr="00932D46">
        <w:t xml:space="preserve"> участк</w:t>
      </w:r>
      <w:bookmarkEnd w:id="253"/>
      <w:bookmarkEnd w:id="254"/>
      <w:r w:rsidR="00F70ACB">
        <w:t>а</w:t>
      </w:r>
    </w:p>
    <w:p w14:paraId="0BB70AA3" w14:textId="2BE0CD88" w:rsidR="00F70ACB" w:rsidRPr="00932D46" w:rsidRDefault="00F70ACB" w:rsidP="00F70ACB">
      <w:pPr>
        <w:ind w:firstLine="576"/>
        <w:rPr>
          <w:rFonts w:eastAsia="Calibri"/>
          <w:lang w:eastAsia="en-US"/>
        </w:rPr>
      </w:pPr>
      <w:proofErr w:type="gramStart"/>
      <w:r w:rsidRPr="00932D46">
        <w:rPr>
          <w:rFonts w:eastAsia="Calibri"/>
          <w:lang w:eastAsia="en-US"/>
        </w:rPr>
        <w:t>Сведения о земельн</w:t>
      </w:r>
      <w:r>
        <w:rPr>
          <w:rFonts w:eastAsia="Calibri"/>
          <w:lang w:eastAsia="en-US"/>
        </w:rPr>
        <w:t>ом</w:t>
      </w:r>
      <w:r w:rsidRPr="00932D46">
        <w:rPr>
          <w:rFonts w:eastAsia="Calibri"/>
          <w:lang w:eastAsia="en-US"/>
        </w:rPr>
        <w:t xml:space="preserve"> участк</w:t>
      </w:r>
      <w:r>
        <w:rPr>
          <w:rFonts w:eastAsia="Calibri"/>
          <w:lang w:eastAsia="en-US"/>
        </w:rPr>
        <w:t>е</w:t>
      </w:r>
      <w:r w:rsidRPr="00932D46">
        <w:rPr>
          <w:rFonts w:eastAsia="Calibri"/>
          <w:lang w:eastAsia="en-US"/>
        </w:rPr>
        <w:t>, для которого планируется изменение функциональной зоны с «зона сельскохозяйственного использования» (</w:t>
      </w:r>
      <w:proofErr w:type="spellStart"/>
      <w:r w:rsidRPr="00932D46">
        <w:rPr>
          <w:rFonts w:eastAsia="Calibri"/>
          <w:lang w:eastAsia="en-US"/>
        </w:rPr>
        <w:t>Сх</w:t>
      </w:r>
      <w:proofErr w:type="spellEnd"/>
      <w:r w:rsidRPr="00932D46">
        <w:rPr>
          <w:rFonts w:eastAsia="Calibri"/>
          <w:lang w:eastAsia="en-US"/>
        </w:rPr>
        <w:t>) в «жилая зона» (Ж) представлены в таблице.</w:t>
      </w:r>
      <w:proofErr w:type="gramEnd"/>
    </w:p>
    <w:p w14:paraId="081FCBC3" w14:textId="42116799" w:rsidR="00F70ACB" w:rsidRPr="00F70ACB" w:rsidRDefault="00F70ACB" w:rsidP="00F70ACB">
      <w:pPr>
        <w:pStyle w:val="af7"/>
        <w:keepNext/>
        <w:jc w:val="right"/>
        <w:rPr>
          <w:b w:val="0"/>
          <w:sz w:val="28"/>
          <w:szCs w:val="28"/>
        </w:rPr>
      </w:pPr>
      <w:r w:rsidRPr="00F70ACB">
        <w:rPr>
          <w:b w:val="0"/>
          <w:sz w:val="28"/>
          <w:szCs w:val="28"/>
        </w:rPr>
        <w:t>Таблица 2</w:t>
      </w:r>
      <w:r w:rsidR="00F768A2">
        <w:rPr>
          <w:b w:val="0"/>
          <w:sz w:val="28"/>
          <w:szCs w:val="28"/>
        </w:rPr>
        <w:t>6</w:t>
      </w:r>
    </w:p>
    <w:p w14:paraId="46D8A253" w14:textId="58405E36" w:rsidR="00F70ACB" w:rsidRDefault="00F70ACB" w:rsidP="00F70ACB">
      <w:pPr>
        <w:pStyle w:val="a7"/>
        <w:jc w:val="center"/>
        <w:rPr>
          <w:lang w:eastAsia="en-US"/>
        </w:rPr>
      </w:pPr>
      <w:r w:rsidRPr="00932D46">
        <w:rPr>
          <w:lang w:eastAsia="en-US"/>
        </w:rPr>
        <w:t>Кадастровы</w:t>
      </w:r>
      <w:r>
        <w:rPr>
          <w:lang w:eastAsia="en-US"/>
        </w:rPr>
        <w:t>й</w:t>
      </w:r>
      <w:r w:rsidRPr="00932D46">
        <w:rPr>
          <w:lang w:eastAsia="en-US"/>
        </w:rPr>
        <w:t xml:space="preserve"> номер земельн</w:t>
      </w:r>
      <w:r>
        <w:rPr>
          <w:lang w:eastAsia="en-US"/>
        </w:rPr>
        <w:t>ого</w:t>
      </w:r>
      <w:r w:rsidRPr="00932D46">
        <w:rPr>
          <w:lang w:eastAsia="en-US"/>
        </w:rPr>
        <w:t xml:space="preserve"> участк</w:t>
      </w:r>
      <w:r>
        <w:rPr>
          <w:lang w:eastAsia="en-US"/>
        </w:rPr>
        <w:t>а</w:t>
      </w:r>
      <w:r w:rsidRPr="00932D46">
        <w:rPr>
          <w:lang w:eastAsia="en-US"/>
        </w:rPr>
        <w:t xml:space="preserve"> и  площадь</w:t>
      </w:r>
    </w:p>
    <w:p w14:paraId="3DA89857" w14:textId="77777777" w:rsidR="00112060" w:rsidRPr="00932D46" w:rsidRDefault="00112060" w:rsidP="00F70ACB">
      <w:pPr>
        <w:pStyle w:val="a7"/>
        <w:jc w:val="cente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3296"/>
        <w:gridCol w:w="2094"/>
        <w:gridCol w:w="3199"/>
      </w:tblGrid>
      <w:tr w:rsidR="00F70ACB" w:rsidRPr="00932D46" w14:paraId="1227181D" w14:textId="77777777" w:rsidTr="00F70ACB">
        <w:trPr>
          <w:tblHeader/>
        </w:trPr>
        <w:tc>
          <w:tcPr>
            <w:tcW w:w="981" w:type="dxa"/>
            <w:shd w:val="clear" w:color="auto" w:fill="auto"/>
            <w:vAlign w:val="center"/>
          </w:tcPr>
          <w:p w14:paraId="7FD8239D" w14:textId="77777777" w:rsidR="00F70ACB" w:rsidRPr="00932D46" w:rsidRDefault="00F70ACB" w:rsidP="00F70ACB">
            <w:pPr>
              <w:jc w:val="left"/>
              <w:rPr>
                <w:szCs w:val="28"/>
              </w:rPr>
            </w:pPr>
            <w:r w:rsidRPr="00932D46">
              <w:rPr>
                <w:szCs w:val="28"/>
              </w:rPr>
              <w:t xml:space="preserve">№ </w:t>
            </w:r>
            <w:proofErr w:type="gramStart"/>
            <w:r w:rsidRPr="00932D46">
              <w:rPr>
                <w:szCs w:val="28"/>
              </w:rPr>
              <w:t>п</w:t>
            </w:r>
            <w:proofErr w:type="gramEnd"/>
            <w:r w:rsidRPr="00932D46">
              <w:rPr>
                <w:szCs w:val="28"/>
              </w:rPr>
              <w:t>/п</w:t>
            </w:r>
          </w:p>
        </w:tc>
        <w:tc>
          <w:tcPr>
            <w:tcW w:w="3296" w:type="dxa"/>
            <w:shd w:val="clear" w:color="auto" w:fill="auto"/>
            <w:vAlign w:val="center"/>
          </w:tcPr>
          <w:p w14:paraId="21DB3998" w14:textId="77777777" w:rsidR="00F70ACB" w:rsidRPr="00932D46" w:rsidRDefault="00F70ACB" w:rsidP="00F70ACB">
            <w:pPr>
              <w:jc w:val="left"/>
              <w:rPr>
                <w:szCs w:val="28"/>
              </w:rPr>
            </w:pPr>
            <w:r w:rsidRPr="00932D46">
              <w:rPr>
                <w:szCs w:val="28"/>
              </w:rPr>
              <w:t>Кадастровый номер</w:t>
            </w:r>
          </w:p>
        </w:tc>
        <w:tc>
          <w:tcPr>
            <w:tcW w:w="2094" w:type="dxa"/>
            <w:shd w:val="clear" w:color="auto" w:fill="auto"/>
            <w:vAlign w:val="center"/>
          </w:tcPr>
          <w:p w14:paraId="723D43EC" w14:textId="77777777" w:rsidR="00F70ACB" w:rsidRPr="00932D46" w:rsidRDefault="00F70ACB" w:rsidP="00F70ACB">
            <w:pPr>
              <w:jc w:val="left"/>
              <w:rPr>
                <w:szCs w:val="28"/>
              </w:rPr>
            </w:pPr>
            <w:r w:rsidRPr="00932D46">
              <w:rPr>
                <w:szCs w:val="28"/>
              </w:rPr>
              <w:t xml:space="preserve">Площадь, </w:t>
            </w:r>
            <w:proofErr w:type="gramStart"/>
            <w:r w:rsidRPr="00932D46">
              <w:rPr>
                <w:szCs w:val="28"/>
              </w:rPr>
              <w:t>га</w:t>
            </w:r>
            <w:proofErr w:type="gramEnd"/>
          </w:p>
        </w:tc>
        <w:tc>
          <w:tcPr>
            <w:tcW w:w="3199" w:type="dxa"/>
            <w:shd w:val="clear" w:color="auto" w:fill="auto"/>
            <w:vAlign w:val="center"/>
          </w:tcPr>
          <w:p w14:paraId="3363AE6B" w14:textId="77777777" w:rsidR="00F70ACB" w:rsidRPr="00932D46" w:rsidRDefault="00F70ACB" w:rsidP="00F70ACB">
            <w:pPr>
              <w:jc w:val="left"/>
              <w:rPr>
                <w:szCs w:val="28"/>
              </w:rPr>
            </w:pPr>
            <w:r w:rsidRPr="00932D46">
              <w:rPr>
                <w:szCs w:val="28"/>
              </w:rPr>
              <w:t>Заинтересованное лицо</w:t>
            </w:r>
          </w:p>
        </w:tc>
      </w:tr>
      <w:tr w:rsidR="006A7EA2" w:rsidRPr="00932D46" w14:paraId="21F01255" w14:textId="77777777" w:rsidTr="00F70ACB">
        <w:tc>
          <w:tcPr>
            <w:tcW w:w="981" w:type="dxa"/>
            <w:shd w:val="clear" w:color="auto" w:fill="auto"/>
            <w:vAlign w:val="center"/>
          </w:tcPr>
          <w:p w14:paraId="00D4D0D4" w14:textId="77777777" w:rsidR="006A7EA2" w:rsidRPr="00932D46" w:rsidRDefault="006A7EA2" w:rsidP="00D57C25">
            <w:pPr>
              <w:numPr>
                <w:ilvl w:val="0"/>
                <w:numId w:val="42"/>
              </w:numPr>
              <w:jc w:val="left"/>
              <w:rPr>
                <w:szCs w:val="28"/>
              </w:rPr>
            </w:pPr>
          </w:p>
        </w:tc>
        <w:tc>
          <w:tcPr>
            <w:tcW w:w="3296" w:type="dxa"/>
            <w:shd w:val="clear" w:color="auto" w:fill="auto"/>
            <w:vAlign w:val="center"/>
          </w:tcPr>
          <w:p w14:paraId="7F5C02A5" w14:textId="7185C952" w:rsidR="006A7EA2" w:rsidRPr="006A7EA2" w:rsidRDefault="006A7EA2" w:rsidP="00F70ACB">
            <w:pPr>
              <w:jc w:val="left"/>
              <w:rPr>
                <w:szCs w:val="28"/>
              </w:rPr>
            </w:pPr>
            <w:r w:rsidRPr="00F70ACB">
              <w:rPr>
                <w:szCs w:val="28"/>
              </w:rPr>
              <w:t>53:0</w:t>
            </w:r>
            <w:r>
              <w:rPr>
                <w:szCs w:val="28"/>
              </w:rPr>
              <w:t>4</w:t>
            </w:r>
            <w:r w:rsidRPr="00F70ACB">
              <w:rPr>
                <w:szCs w:val="28"/>
              </w:rPr>
              <w:t>:0</w:t>
            </w:r>
            <w:r>
              <w:rPr>
                <w:szCs w:val="28"/>
              </w:rPr>
              <w:t>051901</w:t>
            </w:r>
            <w:r w:rsidRPr="00F70ACB">
              <w:rPr>
                <w:szCs w:val="28"/>
              </w:rPr>
              <w:t>:</w:t>
            </w:r>
            <w:r>
              <w:rPr>
                <w:szCs w:val="28"/>
              </w:rPr>
              <w:t>182</w:t>
            </w:r>
          </w:p>
        </w:tc>
        <w:tc>
          <w:tcPr>
            <w:tcW w:w="2094" w:type="dxa"/>
            <w:shd w:val="clear" w:color="auto" w:fill="auto"/>
            <w:vAlign w:val="center"/>
          </w:tcPr>
          <w:p w14:paraId="07DE658A" w14:textId="34893C1C" w:rsidR="006A7EA2" w:rsidRPr="006A7EA2" w:rsidRDefault="006A7EA2" w:rsidP="00F70ACB">
            <w:pPr>
              <w:jc w:val="center"/>
              <w:rPr>
                <w:szCs w:val="28"/>
                <w:lang w:val="en-US"/>
              </w:rPr>
            </w:pPr>
            <w:r w:rsidRPr="00F70ACB">
              <w:rPr>
                <w:szCs w:val="28"/>
                <w:lang w:val="en-US"/>
              </w:rPr>
              <w:t>1</w:t>
            </w:r>
            <w:r>
              <w:rPr>
                <w:szCs w:val="28"/>
              </w:rPr>
              <w:t>18,3680</w:t>
            </w:r>
          </w:p>
        </w:tc>
        <w:tc>
          <w:tcPr>
            <w:tcW w:w="3199" w:type="dxa"/>
            <w:shd w:val="clear" w:color="auto" w:fill="auto"/>
            <w:vAlign w:val="center"/>
          </w:tcPr>
          <w:p w14:paraId="79EA05DE" w14:textId="77777777" w:rsidR="006A7EA2" w:rsidRPr="00932D46" w:rsidRDefault="006A7EA2" w:rsidP="00F70ACB">
            <w:pPr>
              <w:jc w:val="left"/>
              <w:rPr>
                <w:szCs w:val="28"/>
              </w:rPr>
            </w:pPr>
          </w:p>
        </w:tc>
      </w:tr>
    </w:tbl>
    <w:p w14:paraId="54BE27E9" w14:textId="77777777" w:rsidR="00F70ACB" w:rsidRPr="00932D46" w:rsidRDefault="00F70ACB" w:rsidP="00F70ACB">
      <w:pPr>
        <w:pStyle w:val="a7"/>
        <w:jc w:val="center"/>
        <w:rPr>
          <w:lang w:eastAsia="en-US"/>
        </w:rPr>
      </w:pPr>
    </w:p>
    <w:p w14:paraId="4D3D71A5" w14:textId="4E15ADDA" w:rsidR="006A7EA2" w:rsidRDefault="00877510" w:rsidP="00877510">
      <w:pPr>
        <w:pStyle w:val="1"/>
        <w:keepLines w:val="0"/>
        <w:numPr>
          <w:ilvl w:val="0"/>
          <w:numId w:val="0"/>
        </w:numPr>
      </w:pPr>
      <w:bookmarkStart w:id="255" w:name="_Toc417486820"/>
      <w:bookmarkStart w:id="256" w:name="_Toc458961338"/>
      <w:r>
        <w:t>15.5.2.</w:t>
      </w:r>
      <w:r w:rsidR="006A7EA2">
        <w:t xml:space="preserve"> </w:t>
      </w:r>
      <w:r w:rsidR="00034994">
        <w:t>План земельного</w:t>
      </w:r>
      <w:r w:rsidR="006A7EA2" w:rsidRPr="00C60597">
        <w:t xml:space="preserve"> участк</w:t>
      </w:r>
      <w:bookmarkEnd w:id="255"/>
      <w:bookmarkEnd w:id="256"/>
      <w:r w:rsidR="00034994">
        <w:t>а</w:t>
      </w:r>
    </w:p>
    <w:p w14:paraId="5CCC64A3" w14:textId="41B6790C" w:rsidR="006A7EA2" w:rsidRDefault="006A7EA2" w:rsidP="006A7EA2">
      <w:pPr>
        <w:pStyle w:val="af7"/>
        <w:rPr>
          <w:b w:val="0"/>
          <w:i/>
          <w:sz w:val="28"/>
          <w:szCs w:val="28"/>
        </w:rPr>
      </w:pPr>
      <w:r w:rsidRPr="00034994">
        <w:rPr>
          <w:b w:val="0"/>
          <w:i/>
          <w:sz w:val="28"/>
          <w:szCs w:val="28"/>
        </w:rPr>
        <w:t xml:space="preserve">Рисунок </w:t>
      </w:r>
      <w:r w:rsidRPr="00034994">
        <w:rPr>
          <w:b w:val="0"/>
          <w:i/>
          <w:sz w:val="28"/>
          <w:szCs w:val="28"/>
        </w:rPr>
        <w:fldChar w:fldCharType="begin"/>
      </w:r>
      <w:r w:rsidRPr="00034994">
        <w:rPr>
          <w:b w:val="0"/>
          <w:i/>
          <w:sz w:val="28"/>
          <w:szCs w:val="28"/>
        </w:rPr>
        <w:instrText xml:space="preserve"> SEQ Рисунок \* ARABIC </w:instrText>
      </w:r>
      <w:r w:rsidRPr="00034994">
        <w:rPr>
          <w:b w:val="0"/>
          <w:i/>
          <w:sz w:val="28"/>
          <w:szCs w:val="28"/>
        </w:rPr>
        <w:fldChar w:fldCharType="separate"/>
      </w:r>
      <w:r w:rsidR="00961E61" w:rsidRPr="00034994">
        <w:rPr>
          <w:b w:val="0"/>
          <w:i/>
          <w:noProof/>
          <w:sz w:val="28"/>
          <w:szCs w:val="28"/>
        </w:rPr>
        <w:t>1</w:t>
      </w:r>
      <w:r w:rsidRPr="00034994">
        <w:rPr>
          <w:b w:val="0"/>
          <w:i/>
          <w:noProof/>
          <w:sz w:val="28"/>
          <w:szCs w:val="28"/>
        </w:rPr>
        <w:fldChar w:fldCharType="end"/>
      </w:r>
      <w:r w:rsidRPr="00034994">
        <w:rPr>
          <w:b w:val="0"/>
          <w:bCs/>
          <w:i/>
          <w:sz w:val="28"/>
          <w:szCs w:val="28"/>
          <w:lang w:eastAsia="en-US"/>
        </w:rPr>
        <w:t xml:space="preserve"> План</w:t>
      </w:r>
      <w:r w:rsidRPr="006A7EA2">
        <w:rPr>
          <w:b w:val="0"/>
          <w:bCs/>
          <w:i/>
          <w:sz w:val="28"/>
          <w:szCs w:val="28"/>
          <w:lang w:eastAsia="en-US"/>
        </w:rPr>
        <w:t xml:space="preserve"> земельного участка </w:t>
      </w:r>
      <w:r w:rsidRPr="006A7EA2">
        <w:rPr>
          <w:b w:val="0"/>
          <w:i/>
          <w:sz w:val="28"/>
          <w:szCs w:val="28"/>
        </w:rPr>
        <w:t>53:0</w:t>
      </w:r>
      <w:r w:rsidR="004A44E6">
        <w:rPr>
          <w:b w:val="0"/>
          <w:i/>
          <w:sz w:val="28"/>
          <w:szCs w:val="28"/>
        </w:rPr>
        <w:t>4</w:t>
      </w:r>
      <w:r w:rsidRPr="006A7EA2">
        <w:rPr>
          <w:b w:val="0"/>
          <w:i/>
          <w:sz w:val="28"/>
          <w:szCs w:val="28"/>
        </w:rPr>
        <w:t>:0</w:t>
      </w:r>
      <w:r w:rsidR="004A44E6">
        <w:rPr>
          <w:b w:val="0"/>
          <w:i/>
          <w:sz w:val="28"/>
          <w:szCs w:val="28"/>
        </w:rPr>
        <w:t>051901</w:t>
      </w:r>
      <w:r w:rsidRPr="006A7EA2">
        <w:rPr>
          <w:b w:val="0"/>
          <w:i/>
          <w:sz w:val="28"/>
          <w:szCs w:val="28"/>
        </w:rPr>
        <w:t>:</w:t>
      </w:r>
      <w:r w:rsidR="004A44E6">
        <w:rPr>
          <w:b w:val="0"/>
          <w:i/>
          <w:sz w:val="28"/>
          <w:szCs w:val="28"/>
        </w:rPr>
        <w:t>182</w:t>
      </w:r>
    </w:p>
    <w:p w14:paraId="493DA414" w14:textId="5A58E04F" w:rsidR="006A7EA2" w:rsidRPr="006A7EA2" w:rsidRDefault="00623CC7" w:rsidP="006A7EA2">
      <w:r>
        <w:rPr>
          <w:noProof/>
        </w:rPr>
        <w:lastRenderedPageBreak/>
        <w:drawing>
          <wp:inline distT="0" distB="0" distL="0" distR="0" wp14:anchorId="1D446C73" wp14:editId="380DD641">
            <wp:extent cx="4110302" cy="2907102"/>
            <wp:effectExtent l="0" t="0" r="5080" b="7620"/>
            <wp:docPr id="1" name="Рисунок 1" descr="C:\ЩИНОВА РАБОТА\Щинова Е.В\Изменение границ сельских поселений\проект областного закона\решения Советов\Схема Рно сп Волот 2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ЩИНОВА РАБОТА\Щинова Е.В\Изменение границ сельских поселений\проект областного закона\решения Советов\Схема Рно сп Волот 2 .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20162" cy="2914076"/>
                    </a:xfrm>
                    <a:prstGeom prst="rect">
                      <a:avLst/>
                    </a:prstGeom>
                    <a:noFill/>
                    <a:ln>
                      <a:noFill/>
                    </a:ln>
                  </pic:spPr>
                </pic:pic>
              </a:graphicData>
            </a:graphic>
          </wp:inline>
        </w:drawing>
      </w:r>
    </w:p>
    <w:p w14:paraId="5F579456" w14:textId="2F556FA9" w:rsidR="006A7EA2" w:rsidRPr="00932D46" w:rsidRDefault="00877510" w:rsidP="00877510">
      <w:pPr>
        <w:pStyle w:val="1"/>
        <w:keepLines w:val="0"/>
        <w:numPr>
          <w:ilvl w:val="0"/>
          <w:numId w:val="0"/>
        </w:numPr>
      </w:pPr>
      <w:bookmarkStart w:id="257" w:name="_Toc417486822"/>
      <w:bookmarkStart w:id="258" w:name="_Toc458961339"/>
      <w:r>
        <w:t>15.5.3.</w:t>
      </w:r>
      <w:r w:rsidR="006A7EA2">
        <w:t xml:space="preserve"> </w:t>
      </w:r>
      <w:r w:rsidR="006A7EA2" w:rsidRPr="00932D46">
        <w:t>Категория земель, в состав которых входит земельный участок, и категория земель, перевод в состав которых предполагается осуществить</w:t>
      </w:r>
      <w:bookmarkEnd w:id="257"/>
      <w:bookmarkEnd w:id="258"/>
    </w:p>
    <w:p w14:paraId="3DE299F5" w14:textId="77777777" w:rsidR="006A7EA2" w:rsidRPr="00932D46" w:rsidRDefault="006A7EA2" w:rsidP="006A7EA2">
      <w:pPr>
        <w:ind w:firstLine="576"/>
        <w:rPr>
          <w:rFonts w:eastAsia="Calibri"/>
          <w:lang w:eastAsia="en-US"/>
        </w:rPr>
      </w:pPr>
      <w:r w:rsidRPr="00932D46">
        <w:rPr>
          <w:rFonts w:eastAsia="Calibri"/>
          <w:lang w:eastAsia="en-US"/>
        </w:rPr>
        <w:t>Категория земель, в состав которых входит земельный участок:</w:t>
      </w:r>
    </w:p>
    <w:p w14:paraId="3939295E" w14:textId="77777777" w:rsidR="006A7EA2" w:rsidRPr="00932D46" w:rsidRDefault="006A7EA2" w:rsidP="006A7EA2">
      <w:pPr>
        <w:ind w:firstLine="576"/>
        <w:rPr>
          <w:rFonts w:eastAsia="Calibri"/>
          <w:lang w:eastAsia="en-US"/>
        </w:rPr>
      </w:pPr>
      <w:r w:rsidRPr="00932D46">
        <w:rPr>
          <w:rFonts w:eastAsia="Calibri"/>
          <w:lang w:eastAsia="en-US"/>
        </w:rPr>
        <w:t>Земли сельскохозяйственного назначения, с видом разрешенного использования: для ведения сельскохозяйственного производства.</w:t>
      </w:r>
    </w:p>
    <w:p w14:paraId="60F4BB10" w14:textId="77777777" w:rsidR="006A7EA2" w:rsidRPr="00932D46" w:rsidRDefault="006A7EA2" w:rsidP="006A7EA2">
      <w:pPr>
        <w:ind w:firstLine="708"/>
        <w:rPr>
          <w:rFonts w:eastAsia="Calibri"/>
          <w:lang w:eastAsia="en-US"/>
        </w:rPr>
      </w:pPr>
      <w:r w:rsidRPr="00932D46">
        <w:rPr>
          <w:rFonts w:eastAsia="Calibri"/>
          <w:lang w:eastAsia="en-US"/>
        </w:rPr>
        <w:t>Категория земель, перевод в состав которых предполагается осуществить:</w:t>
      </w:r>
    </w:p>
    <w:p w14:paraId="27B92C55" w14:textId="6A4255C1" w:rsidR="006A7EA2" w:rsidRPr="00932D46" w:rsidRDefault="006A7EA2" w:rsidP="006A7EA2">
      <w:pPr>
        <w:pStyle w:val="a7"/>
      </w:pPr>
      <w:r w:rsidRPr="006A7EA2">
        <w:rPr>
          <w:rFonts w:eastAsia="Calibri"/>
          <w:lang w:eastAsia="en-US"/>
        </w:rPr>
        <w:t xml:space="preserve">Земли населенных пунктов, с планируемой функциональной зоной: </w:t>
      </w:r>
      <w:r w:rsidRPr="00756C38">
        <w:t>«Зона застройки индивидуальными жилыми домами»</w:t>
      </w:r>
      <w:r w:rsidRPr="006A7EA2">
        <w:t xml:space="preserve"> (Ж</w:t>
      </w:r>
      <w:proofErr w:type="gramStart"/>
      <w:r>
        <w:t>1</w:t>
      </w:r>
      <w:proofErr w:type="gramEnd"/>
      <w:r w:rsidRPr="006A7EA2">
        <w:t>).</w:t>
      </w:r>
    </w:p>
    <w:p w14:paraId="05E6725A" w14:textId="77777777" w:rsidR="006A7EA2" w:rsidRPr="00932D46" w:rsidRDefault="006A7EA2" w:rsidP="006A7EA2">
      <w:pPr>
        <w:ind w:firstLine="708"/>
        <w:rPr>
          <w:rFonts w:eastAsia="Calibri"/>
          <w:lang w:eastAsia="en-US"/>
        </w:rPr>
      </w:pPr>
      <w:r w:rsidRPr="00932D46">
        <w:rPr>
          <w:rFonts w:eastAsia="Calibri"/>
          <w:lang w:eastAsia="en-US"/>
        </w:rPr>
        <w:t>Вид разрешенного использования установлен в соответствии с Классификатором видов разрешенного использования земельных участков установленных в Приказе Минэкономразвития России от 01.09.2014 N 540 "Об утверждении классификатора видов разрешенного использования земельных участков"</w:t>
      </w:r>
    </w:p>
    <w:p w14:paraId="74BDA662" w14:textId="77777777" w:rsidR="006A7EA2" w:rsidRPr="00932D46" w:rsidRDefault="006A7EA2" w:rsidP="006A7EA2">
      <w:pPr>
        <w:rPr>
          <w:rFonts w:eastAsia="Calibri"/>
          <w:lang w:eastAsia="en-US"/>
        </w:rPr>
      </w:pPr>
    </w:p>
    <w:p w14:paraId="2AA4E694" w14:textId="5733183A" w:rsidR="006A7EA2" w:rsidRPr="006A7EA2" w:rsidRDefault="006A7EA2" w:rsidP="006A7EA2">
      <w:pPr>
        <w:pStyle w:val="af7"/>
        <w:keepNext/>
        <w:jc w:val="right"/>
        <w:rPr>
          <w:b w:val="0"/>
          <w:sz w:val="28"/>
          <w:szCs w:val="28"/>
        </w:rPr>
      </w:pPr>
      <w:r w:rsidRPr="006A7EA2">
        <w:rPr>
          <w:b w:val="0"/>
          <w:sz w:val="28"/>
          <w:szCs w:val="28"/>
        </w:rPr>
        <w:t>Таблица 2</w:t>
      </w:r>
      <w:r w:rsidR="00F768A2">
        <w:rPr>
          <w:b w:val="0"/>
          <w:sz w:val="28"/>
          <w:szCs w:val="28"/>
        </w:rPr>
        <w:t>7</w:t>
      </w:r>
    </w:p>
    <w:p w14:paraId="132E81AD" w14:textId="200C43B5" w:rsidR="006A7EA2" w:rsidRPr="006A7EA2" w:rsidRDefault="006A7EA2" w:rsidP="006A7EA2">
      <w:pPr>
        <w:pStyle w:val="a7"/>
      </w:pPr>
      <w:r w:rsidRPr="006A7EA2">
        <w:rPr>
          <w:rFonts w:eastAsia="Calibri"/>
          <w:szCs w:val="28"/>
          <w:lang w:eastAsia="en-US"/>
        </w:rPr>
        <w:t>Описание вида разрешенного использования земельного участка</w:t>
      </w:r>
      <w:r w:rsidRPr="006A7EA2">
        <w:rPr>
          <w:rFonts w:eastAsia="Calibri"/>
          <w:lang w:eastAsia="en-US"/>
        </w:rPr>
        <w:t xml:space="preserve"> с планируемой функциональной зоной: </w:t>
      </w:r>
      <w:r w:rsidRPr="00756C38">
        <w:t>«Зона застройки индивидуальными жилыми домами»</w:t>
      </w:r>
      <w:r w:rsidRPr="006A7EA2">
        <w:t xml:space="preserve"> (Ж</w:t>
      </w:r>
      <w:proofErr w:type="gramStart"/>
      <w:r>
        <w:t>1</w:t>
      </w:r>
      <w:proofErr w:type="gramEnd"/>
      <w:r w:rsidRPr="006A7EA2">
        <w:t>)</w:t>
      </w:r>
    </w:p>
    <w:tbl>
      <w:tblPr>
        <w:tblW w:w="10065" w:type="dxa"/>
        <w:tblInd w:w="102" w:type="dxa"/>
        <w:tblLayout w:type="fixed"/>
        <w:tblCellMar>
          <w:top w:w="102" w:type="dxa"/>
          <w:left w:w="62" w:type="dxa"/>
          <w:bottom w:w="102" w:type="dxa"/>
          <w:right w:w="62" w:type="dxa"/>
        </w:tblCellMar>
        <w:tblLook w:val="0000" w:firstRow="0" w:lastRow="0" w:firstColumn="0" w:lastColumn="0" w:noHBand="0" w:noVBand="0"/>
      </w:tblPr>
      <w:tblGrid>
        <w:gridCol w:w="2552"/>
        <w:gridCol w:w="5245"/>
        <w:gridCol w:w="2268"/>
      </w:tblGrid>
      <w:tr w:rsidR="006A7EA2" w:rsidRPr="006A7EA2" w14:paraId="2D50E6F6" w14:textId="77777777" w:rsidTr="006A7EA2">
        <w:trPr>
          <w:tblHeader/>
        </w:trPr>
        <w:tc>
          <w:tcPr>
            <w:tcW w:w="2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A318F61" w14:textId="77777777" w:rsidR="006A7EA2" w:rsidRPr="006A7EA2" w:rsidRDefault="006A7EA2" w:rsidP="004A44E6">
            <w:pPr>
              <w:rPr>
                <w:rFonts w:eastAsia="Calibri"/>
                <w:szCs w:val="28"/>
                <w:lang w:eastAsia="en-US"/>
              </w:rPr>
            </w:pPr>
            <w:r w:rsidRPr="006A7EA2">
              <w:rPr>
                <w:rFonts w:eastAsia="Calibri"/>
                <w:szCs w:val="28"/>
                <w:lang w:eastAsia="en-US"/>
              </w:rPr>
              <w:t>Наименование вида разрешенного использования земельного участка</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A566BA8" w14:textId="77777777" w:rsidR="006A7EA2" w:rsidRPr="006A7EA2" w:rsidRDefault="006A7EA2" w:rsidP="004A44E6">
            <w:pPr>
              <w:rPr>
                <w:rFonts w:eastAsia="Calibri"/>
                <w:szCs w:val="28"/>
                <w:lang w:eastAsia="en-US"/>
              </w:rPr>
            </w:pPr>
            <w:r w:rsidRPr="006A7EA2">
              <w:rPr>
                <w:rFonts w:eastAsia="Calibri"/>
                <w:szCs w:val="28"/>
                <w:lang w:eastAsia="en-US"/>
              </w:rPr>
              <w:t>Описание вида разрешенного использования земельного участка</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06CE9C4" w14:textId="77777777" w:rsidR="006A7EA2" w:rsidRPr="006A7EA2" w:rsidRDefault="006A7EA2" w:rsidP="004A44E6">
            <w:pPr>
              <w:rPr>
                <w:rFonts w:eastAsia="Calibri"/>
                <w:szCs w:val="28"/>
                <w:lang w:eastAsia="en-US"/>
              </w:rPr>
            </w:pPr>
            <w:r w:rsidRPr="006A7EA2">
              <w:rPr>
                <w:rFonts w:eastAsia="Calibri"/>
                <w:szCs w:val="28"/>
                <w:lang w:eastAsia="en-US"/>
              </w:rPr>
              <w:t>Код (числовое обозначение) вида разрешенного использования земельного участка</w:t>
            </w:r>
          </w:p>
        </w:tc>
      </w:tr>
      <w:tr w:rsidR="006A7EA2" w:rsidRPr="00932D46" w14:paraId="65931901" w14:textId="77777777" w:rsidTr="006A7EA2">
        <w:tc>
          <w:tcPr>
            <w:tcW w:w="2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3B92E48" w14:textId="0D77FA4D" w:rsidR="006A7EA2" w:rsidRPr="006A7EA2" w:rsidRDefault="006940C0" w:rsidP="006940C0">
            <w:pPr>
              <w:rPr>
                <w:rFonts w:eastAsia="Calibri"/>
                <w:szCs w:val="28"/>
                <w:lang w:eastAsia="en-US"/>
              </w:rPr>
            </w:pPr>
            <w:r>
              <w:t>Для</w:t>
            </w:r>
            <w:r w:rsidR="006A7EA2">
              <w:t xml:space="preserve"> индивидуальн</w:t>
            </w:r>
            <w:r>
              <w:t>ого</w:t>
            </w:r>
            <w:r w:rsidR="006A7EA2">
              <w:t xml:space="preserve"> </w:t>
            </w:r>
            <w:r>
              <w:t xml:space="preserve">жилищного </w:t>
            </w:r>
            <w:r>
              <w:lastRenderedPageBreak/>
              <w:t>строительства</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79D81C4" w14:textId="23730730" w:rsidR="006A7EA2" w:rsidRDefault="006A7EA2" w:rsidP="004A44E6">
            <w:pPr>
              <w:rPr>
                <w:rFonts w:eastAsia="Calibri"/>
                <w:szCs w:val="28"/>
                <w:lang w:eastAsia="en-US"/>
              </w:rPr>
            </w:pPr>
            <w:r w:rsidRPr="00756C38">
              <w:rPr>
                <w:szCs w:val="28"/>
              </w:rPr>
              <w:lastRenderedPageBreak/>
              <w:t>Для индивидуального жилищного строительства</w:t>
            </w:r>
            <w:r w:rsidR="007B68D7">
              <w:rPr>
                <w:szCs w:val="28"/>
              </w:rPr>
              <w:t>:</w:t>
            </w:r>
            <w:r w:rsidRPr="006A7EA2">
              <w:rPr>
                <w:rFonts w:eastAsia="Calibri"/>
                <w:szCs w:val="28"/>
                <w:lang w:eastAsia="en-US"/>
              </w:rPr>
              <w:t xml:space="preserve"> </w:t>
            </w:r>
          </w:p>
          <w:p w14:paraId="2B93420E" w14:textId="77777777" w:rsidR="006A7EA2" w:rsidRDefault="007B68D7" w:rsidP="007B68D7">
            <w:pPr>
              <w:rPr>
                <w:rFonts w:eastAsia="Calibri"/>
                <w:szCs w:val="28"/>
                <w:lang w:eastAsia="en-US"/>
              </w:rPr>
            </w:pPr>
            <w:r>
              <w:rPr>
                <w:rFonts w:eastAsia="Calibri"/>
                <w:szCs w:val="28"/>
                <w:lang w:eastAsia="en-US"/>
              </w:rPr>
              <w:t xml:space="preserve">Размещение жилого дома (отдельно </w:t>
            </w:r>
            <w:r>
              <w:rPr>
                <w:rFonts w:eastAsia="Calibri"/>
                <w:szCs w:val="28"/>
                <w:lang w:eastAsia="en-US"/>
              </w:rPr>
              <w:lastRenderedPageBreak/>
              <w:t>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7DE9ED51" w14:textId="77777777" w:rsidR="007B68D7" w:rsidRDefault="007B68D7" w:rsidP="007B68D7">
            <w:pPr>
              <w:rPr>
                <w:rFonts w:eastAsia="Calibri"/>
                <w:szCs w:val="28"/>
                <w:lang w:eastAsia="en-US"/>
              </w:rPr>
            </w:pPr>
            <w:r>
              <w:rPr>
                <w:rFonts w:eastAsia="Calibri"/>
                <w:szCs w:val="28"/>
                <w:lang w:eastAsia="en-US"/>
              </w:rPr>
              <w:t>Выращивание сельскохозяйственных культур;</w:t>
            </w:r>
          </w:p>
          <w:p w14:paraId="1098035D" w14:textId="0709EF20" w:rsidR="007B68D7" w:rsidRPr="006A7EA2" w:rsidRDefault="007B68D7" w:rsidP="007B68D7">
            <w:pPr>
              <w:rPr>
                <w:rFonts w:eastAsia="Calibri"/>
                <w:szCs w:val="28"/>
                <w:lang w:eastAsia="en-US"/>
              </w:rPr>
            </w:pPr>
            <w:r>
              <w:rPr>
                <w:rFonts w:eastAsia="Calibri"/>
                <w:szCs w:val="28"/>
                <w:lang w:eastAsia="en-US"/>
              </w:rPr>
              <w:t>Размещение индивидуальных гаражей и хозяйственных построек</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2C5B3E5" w14:textId="5C0B056A" w:rsidR="006A7EA2" w:rsidRPr="00932D46" w:rsidRDefault="006A7EA2" w:rsidP="007B68D7">
            <w:pPr>
              <w:ind w:firstLine="709"/>
              <w:rPr>
                <w:rFonts w:eastAsia="Calibri"/>
                <w:szCs w:val="28"/>
                <w:lang w:eastAsia="en-US"/>
              </w:rPr>
            </w:pPr>
            <w:bookmarkStart w:id="259" w:name="Par253"/>
            <w:bookmarkEnd w:id="259"/>
            <w:r w:rsidRPr="006A7EA2">
              <w:rPr>
                <w:rFonts w:eastAsia="Calibri"/>
                <w:szCs w:val="28"/>
                <w:lang w:eastAsia="en-US"/>
              </w:rPr>
              <w:lastRenderedPageBreak/>
              <w:t>Ж</w:t>
            </w:r>
            <w:proofErr w:type="gramStart"/>
            <w:r w:rsidR="007B68D7">
              <w:rPr>
                <w:rFonts w:eastAsia="Calibri"/>
                <w:szCs w:val="28"/>
                <w:lang w:eastAsia="en-US"/>
              </w:rPr>
              <w:t>1</w:t>
            </w:r>
            <w:proofErr w:type="gramEnd"/>
          </w:p>
        </w:tc>
      </w:tr>
    </w:tbl>
    <w:p w14:paraId="4567774D" w14:textId="5882189E" w:rsidR="007B68D7" w:rsidRPr="00932D46" w:rsidRDefault="00877510" w:rsidP="007B68D7">
      <w:pPr>
        <w:pStyle w:val="1"/>
        <w:keepLines w:val="0"/>
        <w:numPr>
          <w:ilvl w:val="0"/>
          <w:numId w:val="0"/>
        </w:numPr>
        <w:ind w:left="432" w:hanging="432"/>
      </w:pPr>
      <w:r>
        <w:lastRenderedPageBreak/>
        <w:t>15.5.</w:t>
      </w:r>
      <w:r w:rsidR="007B68D7">
        <w:t>4</w:t>
      </w:r>
      <w:bookmarkStart w:id="260" w:name="_Toc417486823"/>
      <w:bookmarkStart w:id="261" w:name="_Toc458961340"/>
      <w:r>
        <w:t>.</w:t>
      </w:r>
      <w:r w:rsidR="007B68D7" w:rsidRPr="007B68D7">
        <w:t xml:space="preserve"> </w:t>
      </w:r>
      <w:r w:rsidR="007B68D7" w:rsidRPr="00932D46">
        <w:t>Обоснование перевода земельного участка из состава земель одной категории в другую</w:t>
      </w:r>
      <w:bookmarkEnd w:id="260"/>
      <w:bookmarkEnd w:id="261"/>
    </w:p>
    <w:p w14:paraId="2D589B5E" w14:textId="21DCBC6D" w:rsidR="007B68D7" w:rsidRDefault="007B68D7" w:rsidP="00DC5D9C">
      <w:pPr>
        <w:rPr>
          <w:szCs w:val="28"/>
        </w:rPr>
      </w:pPr>
      <w:r>
        <w:rPr>
          <w:rFonts w:eastAsia="Calibri"/>
          <w:lang w:eastAsia="en-US"/>
        </w:rPr>
        <w:t xml:space="preserve">      </w:t>
      </w:r>
      <w:proofErr w:type="gramStart"/>
      <w:r w:rsidRPr="00932D46">
        <w:rPr>
          <w:rFonts w:eastAsia="Calibri"/>
          <w:lang w:eastAsia="en-US"/>
        </w:rPr>
        <w:t>Перевод земельного участка из состава земель одной категории в другую обоснован «</w:t>
      </w:r>
      <w:r w:rsidRPr="00932D46">
        <w:t xml:space="preserve">Предложением по внесению изменений в генеральный план» и </w:t>
      </w:r>
      <w:r w:rsidRPr="00932D46">
        <w:rPr>
          <w:rFonts w:eastAsia="Calibri"/>
          <w:lang w:eastAsia="en-US"/>
        </w:rPr>
        <w:t>«</w:t>
      </w:r>
      <w:r w:rsidRPr="00932D46">
        <w:t>Предложением</w:t>
      </w:r>
      <w:r w:rsidRPr="00932D46">
        <w:rPr>
          <w:szCs w:val="28"/>
        </w:rPr>
        <w:t xml:space="preserve"> о внесении изменения в правила землепользования и застройки» МО </w:t>
      </w:r>
      <w:r>
        <w:rPr>
          <w:szCs w:val="28"/>
        </w:rPr>
        <w:t>сельское поселение Волот</w:t>
      </w:r>
      <w:r w:rsidR="006940C0">
        <w:rPr>
          <w:szCs w:val="28"/>
        </w:rPr>
        <w:t>, поданные</w:t>
      </w:r>
      <w:r w:rsidRPr="00932D46">
        <w:rPr>
          <w:szCs w:val="28"/>
        </w:rPr>
        <w:t xml:space="preserve"> на рассмотрение по инициативе </w:t>
      </w:r>
      <w:r>
        <w:rPr>
          <w:szCs w:val="28"/>
        </w:rPr>
        <w:t xml:space="preserve">участников публичных слушаний </w:t>
      </w:r>
      <w:r w:rsidRPr="00932D46">
        <w:rPr>
          <w:szCs w:val="28"/>
        </w:rPr>
        <w:t xml:space="preserve"> в отношении земельн</w:t>
      </w:r>
      <w:r>
        <w:rPr>
          <w:szCs w:val="28"/>
        </w:rPr>
        <w:t>ого</w:t>
      </w:r>
      <w:r w:rsidRPr="00932D46">
        <w:rPr>
          <w:szCs w:val="28"/>
        </w:rPr>
        <w:t xml:space="preserve"> участк</w:t>
      </w:r>
      <w:r>
        <w:rPr>
          <w:szCs w:val="28"/>
        </w:rPr>
        <w:t>а</w:t>
      </w:r>
      <w:r w:rsidRPr="00932D46">
        <w:rPr>
          <w:szCs w:val="28"/>
        </w:rPr>
        <w:t xml:space="preserve"> с кадастровым номерам:</w:t>
      </w:r>
      <w:r w:rsidR="00DC5D9C">
        <w:rPr>
          <w:szCs w:val="28"/>
        </w:rPr>
        <w:t xml:space="preserve"> </w:t>
      </w:r>
      <w:r w:rsidR="00DC5D9C" w:rsidRPr="00F70ACB">
        <w:rPr>
          <w:szCs w:val="28"/>
        </w:rPr>
        <w:t>53:0</w:t>
      </w:r>
      <w:r w:rsidR="00DC5D9C">
        <w:rPr>
          <w:szCs w:val="28"/>
        </w:rPr>
        <w:t>4</w:t>
      </w:r>
      <w:r w:rsidR="00DC5D9C" w:rsidRPr="00F70ACB">
        <w:rPr>
          <w:szCs w:val="28"/>
        </w:rPr>
        <w:t>:0</w:t>
      </w:r>
      <w:r w:rsidR="00DC5D9C">
        <w:rPr>
          <w:szCs w:val="28"/>
        </w:rPr>
        <w:t>051901</w:t>
      </w:r>
      <w:r w:rsidR="00DC5D9C" w:rsidRPr="00F70ACB">
        <w:rPr>
          <w:szCs w:val="28"/>
        </w:rPr>
        <w:t>:</w:t>
      </w:r>
      <w:r w:rsidR="00DC5D9C">
        <w:rPr>
          <w:szCs w:val="28"/>
        </w:rPr>
        <w:t>182</w:t>
      </w:r>
      <w:r w:rsidRPr="00932D46">
        <w:rPr>
          <w:szCs w:val="28"/>
        </w:rPr>
        <w:t>.</w:t>
      </w:r>
      <w:proofErr w:type="gramEnd"/>
    </w:p>
    <w:p w14:paraId="62E90C35" w14:textId="77777777" w:rsidR="006332B7" w:rsidRDefault="006332B7" w:rsidP="006332B7">
      <w:pPr>
        <w:ind w:firstLine="709"/>
      </w:pPr>
      <w:r>
        <w:t xml:space="preserve">Земельный участок с кадастровым номером 53:04:0051901:182, прилегает к юго-восточной части </w:t>
      </w:r>
      <w:proofErr w:type="spellStart"/>
      <w:r>
        <w:t>нп</w:t>
      </w:r>
      <w:proofErr w:type="spellEnd"/>
      <w:r>
        <w:t xml:space="preserve"> п. Волот</w:t>
      </w:r>
      <w:r>
        <w:rPr>
          <w:rFonts w:eastAsia="Times New Roman" w:cs="Times New Roman"/>
          <w:kern w:val="36"/>
          <w:szCs w:val="28"/>
        </w:rPr>
        <w:t>.</w:t>
      </w:r>
      <w:r>
        <w:t xml:space="preserve"> </w:t>
      </w:r>
    </w:p>
    <w:p w14:paraId="21864BE3" w14:textId="77777777" w:rsidR="006332B7" w:rsidRDefault="006332B7" w:rsidP="006332B7">
      <w:r>
        <w:t xml:space="preserve">         Целесообразность включения в границы </w:t>
      </w:r>
      <w:proofErr w:type="spellStart"/>
      <w:r>
        <w:t>нп</w:t>
      </w:r>
      <w:proofErr w:type="spellEnd"/>
      <w:r>
        <w:t xml:space="preserve"> п. Волот данного массива обусловлена рядом факторов:</w:t>
      </w:r>
    </w:p>
    <w:p w14:paraId="3819F5E4" w14:textId="590595D7" w:rsidR="006332B7" w:rsidRDefault="006332B7" w:rsidP="006332B7">
      <w:pPr>
        <w:ind w:firstLine="709"/>
        <w:rPr>
          <w:i/>
          <w:color w:val="FF0000"/>
        </w:rPr>
      </w:pPr>
      <w:r>
        <w:t xml:space="preserve">Во-первых, пос. Волот, являясь административным центром </w:t>
      </w:r>
      <w:proofErr w:type="spellStart"/>
      <w:r>
        <w:t>Волотовского</w:t>
      </w:r>
      <w:proofErr w:type="spellEnd"/>
      <w:r>
        <w:t xml:space="preserve"> района привлекателен для осуществления жилищного строительства, в пос. Волот отсутствуют свободные земельные участки для жилищного строительства.</w:t>
      </w:r>
    </w:p>
    <w:p w14:paraId="56FB0F08" w14:textId="77777777" w:rsidR="006332B7" w:rsidRDefault="006332B7" w:rsidP="006332B7">
      <w:pPr>
        <w:rPr>
          <w:rFonts w:cs="Times New Roman"/>
        </w:rPr>
      </w:pPr>
      <w:r>
        <w:rPr>
          <w:rFonts w:cs="Times New Roman"/>
        </w:rPr>
        <w:t xml:space="preserve">         Данный земельный участок планируется использовать для комплексного развития территории в целях жилищного строительства, в том числе для предоставления земельных участков льготным категориям граждан (молодых и многодетных семей), так как ранее сформированные земельные участки для льготных категорий гражданами не востребованы.</w:t>
      </w:r>
    </w:p>
    <w:p w14:paraId="787C92A0" w14:textId="77777777" w:rsidR="006332B7" w:rsidRDefault="006332B7" w:rsidP="006332B7">
      <w:pPr>
        <w:rPr>
          <w:rFonts w:cs="Times New Roman"/>
          <w:color w:val="FF0000"/>
        </w:rPr>
      </w:pPr>
      <w:r>
        <w:rPr>
          <w:rFonts w:cs="Times New Roman"/>
        </w:rPr>
        <w:lastRenderedPageBreak/>
        <w:t xml:space="preserve">         Во-вторых, расположение земельного участка позволяет с наименьшими затратами осуществить строительство инженерной инфраструктуры</w:t>
      </w:r>
      <w:r>
        <w:rPr>
          <w:rFonts w:cs="Times New Roman"/>
          <w:color w:val="FF0000"/>
        </w:rPr>
        <w:t xml:space="preserve"> </w:t>
      </w:r>
      <w:r>
        <w:rPr>
          <w:rFonts w:cs="Times New Roman"/>
        </w:rPr>
        <w:t>(строительство газопроводных сетей, линий электропередач), так как земельный участок находится в непосредственной близости с ними.</w:t>
      </w:r>
    </w:p>
    <w:p w14:paraId="5E11F378" w14:textId="46522D7A" w:rsidR="006332B7" w:rsidRDefault="006332B7" w:rsidP="006332B7">
      <w:pPr>
        <w:rPr>
          <w:rFonts w:cs="Times New Roman"/>
        </w:rPr>
      </w:pPr>
      <w:r>
        <w:rPr>
          <w:rFonts w:cs="Times New Roman"/>
        </w:rPr>
        <w:t xml:space="preserve">        В-третьих, данный земельный участок не включен в перечень особо ценных продуктивных сельскохозяйственных угодий. </w:t>
      </w:r>
    </w:p>
    <w:p w14:paraId="71B6196F" w14:textId="77777777" w:rsidR="006332B7" w:rsidRDefault="006332B7" w:rsidP="006332B7">
      <w:pPr>
        <w:rPr>
          <w:rFonts w:cs="Times New Roman"/>
        </w:rPr>
      </w:pPr>
      <w:r>
        <w:rPr>
          <w:rFonts w:cs="Times New Roman"/>
        </w:rPr>
        <w:t xml:space="preserve">       </w:t>
      </w:r>
      <w:proofErr w:type="gramStart"/>
      <w:r>
        <w:rPr>
          <w:rFonts w:cs="Times New Roman"/>
        </w:rPr>
        <w:t>По своему целевому назначению (для сельскохозяйственного производства) территория не может быть использована еще в связи с тем, что  любой вид деятельности (посевные, уборочные работы, связанные с использованием крупногабаритной техники), осуществляемый на данной территории, будет оказывать негативное влияние на постоянно проживающее вблизи данного участка население, а, следовательно, нарушать их права (шум, пыль, использование химикатов при обработке посевов и т.д.).</w:t>
      </w:r>
      <w:proofErr w:type="gramEnd"/>
      <w:r>
        <w:rPr>
          <w:rFonts w:cs="Times New Roman"/>
        </w:rPr>
        <w:t xml:space="preserve"> Потенциальный пользователь земельным участком - ООО «Новгородский Бекон» отказался от его приобретения.</w:t>
      </w:r>
    </w:p>
    <w:p w14:paraId="6A165B6C" w14:textId="77777777" w:rsidR="006332B7" w:rsidRPr="00932D46" w:rsidRDefault="006332B7" w:rsidP="00DC5D9C">
      <w:pPr>
        <w:rPr>
          <w:szCs w:val="28"/>
        </w:rPr>
      </w:pPr>
    </w:p>
    <w:p w14:paraId="3B4D292F" w14:textId="77777777" w:rsidR="007B68D7" w:rsidRPr="00932D46" w:rsidRDefault="007B68D7" w:rsidP="007B68D7">
      <w:pPr>
        <w:ind w:firstLine="576"/>
        <w:rPr>
          <w:rFonts w:eastAsia="Calibri"/>
          <w:lang w:eastAsia="en-US"/>
        </w:rPr>
      </w:pPr>
      <w:r w:rsidRPr="00932D46">
        <w:rPr>
          <w:rFonts w:eastAsia="Calibri"/>
          <w:lang w:eastAsia="en-US"/>
        </w:rPr>
        <w:t>Перевод земельного участка из состава земель одной категории в другую возможен на основании анализа статьи 4 Федерального закона от 21.12.2004 N 172-ФЗ.</w:t>
      </w:r>
    </w:p>
    <w:p w14:paraId="1A31C738" w14:textId="3CA252D3" w:rsidR="007B68D7" w:rsidRPr="00DC5D9C" w:rsidRDefault="007B68D7" w:rsidP="007B68D7">
      <w:pPr>
        <w:pStyle w:val="af7"/>
        <w:keepNext/>
        <w:jc w:val="right"/>
        <w:rPr>
          <w:b w:val="0"/>
          <w:sz w:val="28"/>
          <w:szCs w:val="28"/>
        </w:rPr>
      </w:pPr>
      <w:r w:rsidRPr="00DC5D9C">
        <w:rPr>
          <w:b w:val="0"/>
          <w:sz w:val="28"/>
          <w:szCs w:val="28"/>
        </w:rPr>
        <w:t>Таблица 2</w:t>
      </w:r>
      <w:r w:rsidR="00F768A2">
        <w:rPr>
          <w:b w:val="0"/>
          <w:sz w:val="28"/>
          <w:szCs w:val="28"/>
        </w:rPr>
        <w:t>8</w:t>
      </w:r>
    </w:p>
    <w:p w14:paraId="02B46C57" w14:textId="77777777" w:rsidR="007B68D7" w:rsidRPr="00932D46" w:rsidRDefault="007B68D7" w:rsidP="007B68D7">
      <w:pPr>
        <w:ind w:firstLine="576"/>
        <w:jc w:val="center"/>
        <w:rPr>
          <w:rFonts w:eastAsia="Calibri"/>
          <w:lang w:eastAsia="en-US"/>
        </w:rPr>
      </w:pPr>
      <w:r w:rsidRPr="00932D46">
        <w:rPr>
          <w:rFonts w:eastAsia="Calibri"/>
          <w:lang w:eastAsia="en-US"/>
        </w:rPr>
        <w:t>Обоснование перевода земельного участка из состава земель одной категории в другую</w:t>
      </w: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4522"/>
        <w:gridCol w:w="2385"/>
        <w:gridCol w:w="2389"/>
      </w:tblGrid>
      <w:tr w:rsidR="007B68D7" w:rsidRPr="00932D46" w14:paraId="7CD5D6F8" w14:textId="77777777" w:rsidTr="004A44E6">
        <w:tc>
          <w:tcPr>
            <w:tcW w:w="920" w:type="dxa"/>
            <w:shd w:val="clear" w:color="auto" w:fill="auto"/>
            <w:vAlign w:val="center"/>
          </w:tcPr>
          <w:p w14:paraId="5EACF389" w14:textId="77777777" w:rsidR="007B68D7" w:rsidRPr="00932D46" w:rsidRDefault="007B68D7" w:rsidP="004A44E6">
            <w:pPr>
              <w:jc w:val="center"/>
              <w:rPr>
                <w:rFonts w:eastAsia="Calibri"/>
                <w:lang w:eastAsia="en-US"/>
              </w:rPr>
            </w:pPr>
            <w:r w:rsidRPr="00932D46">
              <w:rPr>
                <w:rFonts w:eastAsia="Calibri"/>
                <w:lang w:eastAsia="en-US"/>
              </w:rPr>
              <w:t xml:space="preserve">№ </w:t>
            </w:r>
            <w:proofErr w:type="gramStart"/>
            <w:r w:rsidRPr="00932D46">
              <w:rPr>
                <w:rFonts w:eastAsia="Calibri"/>
                <w:lang w:eastAsia="en-US"/>
              </w:rPr>
              <w:t>п</w:t>
            </w:r>
            <w:proofErr w:type="gramEnd"/>
            <w:r w:rsidRPr="00932D46">
              <w:rPr>
                <w:rFonts w:eastAsia="Calibri"/>
                <w:lang w:eastAsia="en-US"/>
              </w:rPr>
              <w:t>/п</w:t>
            </w:r>
          </w:p>
        </w:tc>
        <w:tc>
          <w:tcPr>
            <w:tcW w:w="4604" w:type="dxa"/>
            <w:shd w:val="clear" w:color="auto" w:fill="auto"/>
            <w:vAlign w:val="center"/>
          </w:tcPr>
          <w:p w14:paraId="2C07B5E0" w14:textId="77777777" w:rsidR="007B68D7" w:rsidRPr="00932D46" w:rsidRDefault="007B68D7" w:rsidP="004A44E6">
            <w:pPr>
              <w:jc w:val="center"/>
              <w:rPr>
                <w:rFonts w:eastAsia="Calibri"/>
                <w:lang w:eastAsia="en-US"/>
              </w:rPr>
            </w:pPr>
            <w:r w:rsidRPr="00932D46">
              <w:rPr>
                <w:rFonts w:eastAsia="Calibri"/>
                <w:lang w:eastAsia="en-US"/>
              </w:rPr>
              <w:t>Основания отказа в переводе земель или земельных участков в составе таких земель из одной категории в другую (ст. 4 №172-ФЗ)</w:t>
            </w:r>
          </w:p>
        </w:tc>
        <w:tc>
          <w:tcPr>
            <w:tcW w:w="2268" w:type="dxa"/>
            <w:shd w:val="clear" w:color="auto" w:fill="auto"/>
            <w:vAlign w:val="center"/>
          </w:tcPr>
          <w:p w14:paraId="3ED91A75" w14:textId="77777777" w:rsidR="007B68D7" w:rsidRPr="00932D46" w:rsidRDefault="007B68D7" w:rsidP="004A44E6">
            <w:pPr>
              <w:jc w:val="center"/>
              <w:rPr>
                <w:rFonts w:eastAsia="Calibri"/>
                <w:lang w:eastAsia="en-US"/>
              </w:rPr>
            </w:pPr>
            <w:r w:rsidRPr="00932D46">
              <w:rPr>
                <w:rFonts w:eastAsia="Calibri"/>
                <w:lang w:eastAsia="en-US"/>
              </w:rPr>
              <w:t>Выводы и Заключение</w:t>
            </w:r>
          </w:p>
        </w:tc>
        <w:tc>
          <w:tcPr>
            <w:tcW w:w="2410" w:type="dxa"/>
            <w:shd w:val="clear" w:color="auto" w:fill="auto"/>
            <w:vAlign w:val="center"/>
          </w:tcPr>
          <w:p w14:paraId="29D8CA4E" w14:textId="77777777" w:rsidR="007B68D7" w:rsidRPr="00932D46" w:rsidRDefault="007B68D7" w:rsidP="004A44E6">
            <w:pPr>
              <w:jc w:val="center"/>
              <w:rPr>
                <w:rFonts w:eastAsia="Calibri"/>
                <w:lang w:eastAsia="en-US"/>
              </w:rPr>
            </w:pPr>
            <w:r w:rsidRPr="00932D46">
              <w:rPr>
                <w:rFonts w:eastAsia="Calibri"/>
                <w:lang w:eastAsia="en-US"/>
              </w:rPr>
              <w:t>Правовые основы</w:t>
            </w:r>
          </w:p>
        </w:tc>
      </w:tr>
      <w:tr w:rsidR="007B68D7" w:rsidRPr="00932D46" w14:paraId="76B4C015" w14:textId="77777777" w:rsidTr="004A44E6">
        <w:tc>
          <w:tcPr>
            <w:tcW w:w="920" w:type="dxa"/>
            <w:shd w:val="clear" w:color="auto" w:fill="auto"/>
          </w:tcPr>
          <w:p w14:paraId="32A4D09F" w14:textId="77777777" w:rsidR="007B68D7" w:rsidRPr="00932D46" w:rsidRDefault="007B68D7" w:rsidP="00D57C25">
            <w:pPr>
              <w:numPr>
                <w:ilvl w:val="0"/>
                <w:numId w:val="44"/>
              </w:numPr>
              <w:jc w:val="left"/>
              <w:rPr>
                <w:rFonts w:eastAsia="Calibri"/>
                <w:lang w:eastAsia="en-US"/>
              </w:rPr>
            </w:pPr>
          </w:p>
        </w:tc>
        <w:tc>
          <w:tcPr>
            <w:tcW w:w="4604" w:type="dxa"/>
            <w:shd w:val="clear" w:color="auto" w:fill="auto"/>
          </w:tcPr>
          <w:p w14:paraId="77E42638" w14:textId="77777777" w:rsidR="007B68D7" w:rsidRPr="00932D46" w:rsidRDefault="007B68D7" w:rsidP="004A44E6">
            <w:pPr>
              <w:rPr>
                <w:rFonts w:eastAsia="Calibri"/>
                <w:lang w:eastAsia="en-US"/>
              </w:rPr>
            </w:pPr>
            <w:r w:rsidRPr="00932D46">
              <w:rPr>
                <w:rFonts w:eastAsia="Calibri"/>
                <w:lang w:eastAsia="en-US"/>
              </w:rPr>
              <w:t>Ограничения по переводу земель или земельных участков в составе таких земель из одной категории в другую либо запрет на такой перевод</w:t>
            </w:r>
          </w:p>
        </w:tc>
        <w:tc>
          <w:tcPr>
            <w:tcW w:w="2268" w:type="dxa"/>
            <w:shd w:val="clear" w:color="auto" w:fill="auto"/>
          </w:tcPr>
          <w:p w14:paraId="069B36F8" w14:textId="77777777" w:rsidR="007B68D7" w:rsidRPr="00932D46" w:rsidRDefault="007B68D7" w:rsidP="004A44E6">
            <w:pPr>
              <w:rPr>
                <w:rFonts w:eastAsia="Calibri"/>
                <w:lang w:eastAsia="en-US"/>
              </w:rPr>
            </w:pPr>
            <w:r w:rsidRPr="00932D46">
              <w:rPr>
                <w:rFonts w:eastAsia="Calibri"/>
                <w:lang w:eastAsia="en-US"/>
              </w:rPr>
              <w:t>Ограничения по переводу отсутствуют. Запрет на перевод не установлен</w:t>
            </w:r>
          </w:p>
        </w:tc>
        <w:tc>
          <w:tcPr>
            <w:tcW w:w="2410" w:type="dxa"/>
            <w:shd w:val="clear" w:color="auto" w:fill="auto"/>
          </w:tcPr>
          <w:p w14:paraId="0B988F0E" w14:textId="77777777" w:rsidR="007B68D7" w:rsidRPr="00932D46" w:rsidRDefault="007B68D7" w:rsidP="004A44E6">
            <w:pPr>
              <w:rPr>
                <w:rFonts w:eastAsia="Calibri"/>
                <w:lang w:eastAsia="en-US"/>
              </w:rPr>
            </w:pPr>
            <w:r w:rsidRPr="00932D46">
              <w:rPr>
                <w:rFonts w:eastAsia="Calibri"/>
                <w:lang w:eastAsia="en-US"/>
              </w:rPr>
              <w:t>п.8 ч. 1 и ч.2 ст. 7 Федерального закона от 21.12.2004 N 172-ФЗ</w:t>
            </w:r>
          </w:p>
        </w:tc>
      </w:tr>
      <w:tr w:rsidR="007B68D7" w:rsidRPr="00932D46" w14:paraId="415731DD" w14:textId="77777777" w:rsidTr="004A44E6">
        <w:tc>
          <w:tcPr>
            <w:tcW w:w="920" w:type="dxa"/>
            <w:shd w:val="clear" w:color="auto" w:fill="auto"/>
          </w:tcPr>
          <w:p w14:paraId="0F39E815" w14:textId="77777777" w:rsidR="007B68D7" w:rsidRPr="00932D46" w:rsidRDefault="007B68D7" w:rsidP="00D57C25">
            <w:pPr>
              <w:numPr>
                <w:ilvl w:val="0"/>
                <w:numId w:val="44"/>
              </w:numPr>
              <w:jc w:val="left"/>
              <w:rPr>
                <w:rFonts w:eastAsia="Calibri"/>
                <w:lang w:eastAsia="en-US"/>
              </w:rPr>
            </w:pPr>
          </w:p>
        </w:tc>
        <w:tc>
          <w:tcPr>
            <w:tcW w:w="4604" w:type="dxa"/>
            <w:shd w:val="clear" w:color="auto" w:fill="auto"/>
          </w:tcPr>
          <w:p w14:paraId="3B892A3F" w14:textId="77777777" w:rsidR="007B68D7" w:rsidRPr="00932D46" w:rsidRDefault="007B68D7" w:rsidP="004A44E6">
            <w:pPr>
              <w:rPr>
                <w:rFonts w:eastAsia="Calibri"/>
                <w:lang w:eastAsia="en-US"/>
              </w:rPr>
            </w:pPr>
            <w:r w:rsidRPr="00932D46">
              <w:rPr>
                <w:rFonts w:eastAsia="Calibri"/>
                <w:lang w:eastAsia="en-US"/>
              </w:rPr>
              <w:t>Наличие отрицательного заключения государственной экологической экспертизы в случае, если ее проведение предусмотрено федеральными законами</w:t>
            </w:r>
          </w:p>
        </w:tc>
        <w:tc>
          <w:tcPr>
            <w:tcW w:w="2268" w:type="dxa"/>
            <w:shd w:val="clear" w:color="auto" w:fill="auto"/>
          </w:tcPr>
          <w:p w14:paraId="18268AB5" w14:textId="77777777" w:rsidR="007B68D7" w:rsidRPr="00932D46" w:rsidRDefault="007B68D7" w:rsidP="004A44E6">
            <w:pPr>
              <w:rPr>
                <w:rFonts w:eastAsia="Calibri"/>
                <w:lang w:eastAsia="en-US"/>
              </w:rPr>
            </w:pPr>
            <w:r w:rsidRPr="00932D46">
              <w:rPr>
                <w:rFonts w:eastAsia="Calibri"/>
                <w:lang w:eastAsia="en-US"/>
              </w:rPr>
              <w:t>Проведение не предусмотрено федеральными законами</w:t>
            </w:r>
          </w:p>
        </w:tc>
        <w:tc>
          <w:tcPr>
            <w:tcW w:w="2410" w:type="dxa"/>
            <w:shd w:val="clear" w:color="auto" w:fill="auto"/>
          </w:tcPr>
          <w:p w14:paraId="19A3F0BD" w14:textId="77777777" w:rsidR="007B68D7" w:rsidRPr="00932D46" w:rsidRDefault="007B68D7" w:rsidP="004A44E6">
            <w:pPr>
              <w:rPr>
                <w:rFonts w:eastAsia="Calibri"/>
                <w:lang w:eastAsia="en-US"/>
              </w:rPr>
            </w:pPr>
            <w:r w:rsidRPr="00932D46">
              <w:rPr>
                <w:rFonts w:eastAsia="Calibri"/>
                <w:lang w:eastAsia="en-US"/>
              </w:rPr>
              <w:t>п.2 ст. 4 Федерального закона от 21.12.2004 N 172-ФЗ</w:t>
            </w:r>
          </w:p>
        </w:tc>
      </w:tr>
      <w:tr w:rsidR="007B68D7" w:rsidRPr="00932D46" w14:paraId="76DFE1BD" w14:textId="77777777" w:rsidTr="004A44E6">
        <w:tc>
          <w:tcPr>
            <w:tcW w:w="920" w:type="dxa"/>
            <w:shd w:val="clear" w:color="auto" w:fill="auto"/>
          </w:tcPr>
          <w:p w14:paraId="4920D5C2" w14:textId="77777777" w:rsidR="007B68D7" w:rsidRPr="00932D46" w:rsidRDefault="007B68D7" w:rsidP="00D57C25">
            <w:pPr>
              <w:numPr>
                <w:ilvl w:val="0"/>
                <w:numId w:val="44"/>
              </w:numPr>
              <w:jc w:val="left"/>
              <w:rPr>
                <w:rFonts w:eastAsia="Calibri"/>
                <w:lang w:eastAsia="en-US"/>
              </w:rPr>
            </w:pPr>
          </w:p>
        </w:tc>
        <w:tc>
          <w:tcPr>
            <w:tcW w:w="4604" w:type="dxa"/>
            <w:shd w:val="clear" w:color="auto" w:fill="auto"/>
          </w:tcPr>
          <w:p w14:paraId="0BB55197" w14:textId="77777777" w:rsidR="007B68D7" w:rsidRPr="00932D46" w:rsidRDefault="007B68D7" w:rsidP="004A44E6">
            <w:pPr>
              <w:rPr>
                <w:rFonts w:eastAsia="Calibri"/>
                <w:lang w:eastAsia="en-US"/>
              </w:rPr>
            </w:pPr>
            <w:r w:rsidRPr="00932D46">
              <w:rPr>
                <w:rFonts w:eastAsia="Calibri"/>
                <w:lang w:eastAsia="en-US"/>
              </w:rPr>
              <w:t xml:space="preserve">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и документации по планировке территории, </w:t>
            </w:r>
            <w:r w:rsidRPr="00932D46">
              <w:rPr>
                <w:rFonts w:eastAsia="Calibri"/>
                <w:lang w:eastAsia="en-US"/>
              </w:rPr>
              <w:lastRenderedPageBreak/>
              <w:t>землеустроительной документации</w:t>
            </w:r>
          </w:p>
        </w:tc>
        <w:tc>
          <w:tcPr>
            <w:tcW w:w="2268" w:type="dxa"/>
            <w:shd w:val="clear" w:color="auto" w:fill="auto"/>
          </w:tcPr>
          <w:p w14:paraId="4607C6BA" w14:textId="4371C39C" w:rsidR="007B68D7" w:rsidRPr="00932D46" w:rsidRDefault="007B68D7" w:rsidP="004A44E6">
            <w:pPr>
              <w:rPr>
                <w:rFonts w:eastAsia="Calibri"/>
                <w:lang w:eastAsia="en-US"/>
              </w:rPr>
            </w:pPr>
            <w:proofErr w:type="gramStart"/>
            <w:r w:rsidRPr="00932D46">
              <w:rPr>
                <w:rFonts w:eastAsia="Calibri"/>
                <w:lang w:eastAsia="en-US"/>
              </w:rPr>
              <w:lastRenderedPageBreak/>
              <w:t>Целевое</w:t>
            </w:r>
            <w:proofErr w:type="gramEnd"/>
            <w:r w:rsidRPr="00932D46">
              <w:rPr>
                <w:rFonts w:eastAsia="Calibri"/>
                <w:lang w:eastAsia="en-US"/>
              </w:rPr>
              <w:t xml:space="preserve"> назначения земель или земельных участков устанавливается при внесении </w:t>
            </w:r>
            <w:r w:rsidRPr="00932D46">
              <w:rPr>
                <w:rFonts w:eastAsia="Calibri"/>
                <w:lang w:eastAsia="en-US"/>
              </w:rPr>
              <w:lastRenderedPageBreak/>
              <w:t>изменений в Генеральный план и в Правила</w:t>
            </w:r>
            <w:r w:rsidR="005B4E0E">
              <w:rPr>
                <w:rFonts w:eastAsia="Calibri"/>
                <w:lang w:eastAsia="en-US"/>
              </w:rPr>
              <w:t xml:space="preserve"> землепользования и застройки</w:t>
            </w:r>
          </w:p>
        </w:tc>
        <w:tc>
          <w:tcPr>
            <w:tcW w:w="2410" w:type="dxa"/>
            <w:shd w:val="clear" w:color="auto" w:fill="auto"/>
          </w:tcPr>
          <w:p w14:paraId="335FA23E" w14:textId="77777777" w:rsidR="007B68D7" w:rsidRPr="00932D46" w:rsidRDefault="007B68D7" w:rsidP="004A44E6">
            <w:pPr>
              <w:rPr>
                <w:rFonts w:eastAsia="Calibri"/>
                <w:lang w:eastAsia="en-US"/>
              </w:rPr>
            </w:pPr>
            <w:r w:rsidRPr="00932D46">
              <w:rPr>
                <w:rFonts w:eastAsia="Calibri"/>
                <w:lang w:eastAsia="en-US"/>
              </w:rPr>
              <w:lastRenderedPageBreak/>
              <w:t>п.3 ст. 4 Федерального закона от 21.12.2004 N 172-ФЗ</w:t>
            </w:r>
          </w:p>
        </w:tc>
      </w:tr>
    </w:tbl>
    <w:p w14:paraId="05E3F8DD" w14:textId="77777777" w:rsidR="007B68D7" w:rsidRPr="00932D46" w:rsidRDefault="007B68D7" w:rsidP="007B68D7">
      <w:pPr>
        <w:rPr>
          <w:rFonts w:eastAsia="Calibri"/>
          <w:lang w:eastAsia="en-US"/>
        </w:rPr>
      </w:pPr>
    </w:p>
    <w:p w14:paraId="384E4AC1" w14:textId="575E4085" w:rsidR="005B4E0E" w:rsidRPr="00932D46" w:rsidRDefault="005B4E0E" w:rsidP="00877510">
      <w:pPr>
        <w:pStyle w:val="1"/>
        <w:keepLines w:val="0"/>
        <w:numPr>
          <w:ilvl w:val="2"/>
          <w:numId w:val="50"/>
        </w:numPr>
      </w:pPr>
      <w:bookmarkStart w:id="262" w:name="_Toc458961341"/>
      <w:r w:rsidRPr="00932D46">
        <w:t xml:space="preserve">Вывод по обоснованию изменения функциональной зоны по заявлению заинтересованного лица </w:t>
      </w:r>
      <w:bookmarkEnd w:id="262"/>
    </w:p>
    <w:p w14:paraId="3A1EEC8D" w14:textId="3667E38C" w:rsidR="005B4E0E" w:rsidRPr="00932D46" w:rsidRDefault="005B4E0E" w:rsidP="005B4E0E">
      <w:pPr>
        <w:pStyle w:val="a7"/>
      </w:pPr>
      <w:r>
        <w:t xml:space="preserve">         </w:t>
      </w:r>
      <w:r w:rsidRPr="00932D46">
        <w:t xml:space="preserve">В связи с подготовленными Предложениями и обоснованиями по установлению целевого назначения «для </w:t>
      </w:r>
      <w:r w:rsidRPr="00932D46">
        <w:rPr>
          <w:rFonts w:eastAsia="Calibri"/>
          <w:szCs w:val="28"/>
          <w:lang w:eastAsia="en-US"/>
        </w:rPr>
        <w:t xml:space="preserve">застройки </w:t>
      </w:r>
      <w:r>
        <w:rPr>
          <w:rFonts w:eastAsia="Calibri"/>
          <w:szCs w:val="28"/>
          <w:lang w:eastAsia="en-US"/>
        </w:rPr>
        <w:t>индивидуальными</w:t>
      </w:r>
      <w:r w:rsidRPr="00932D46">
        <w:rPr>
          <w:rFonts w:eastAsia="Calibri"/>
          <w:szCs w:val="28"/>
          <w:lang w:eastAsia="en-US"/>
        </w:rPr>
        <w:t xml:space="preserve"> жилыми домами</w:t>
      </w:r>
      <w:r w:rsidRPr="00932D46">
        <w:t>» рассматриваем</w:t>
      </w:r>
      <w:r>
        <w:t>ого</w:t>
      </w:r>
      <w:r w:rsidRPr="00932D46">
        <w:t xml:space="preserve"> земельн</w:t>
      </w:r>
      <w:r>
        <w:t>ого</w:t>
      </w:r>
      <w:r w:rsidRPr="00932D46">
        <w:t xml:space="preserve"> участк</w:t>
      </w:r>
      <w:r>
        <w:t>а</w:t>
      </w:r>
      <w:r w:rsidRPr="00932D46">
        <w:t>, которы</w:t>
      </w:r>
      <w:r>
        <w:t>й</w:t>
      </w:r>
      <w:r w:rsidRPr="00932D46">
        <w:t xml:space="preserve"> планируется использовать для размещения жилищного строительства</w:t>
      </w:r>
      <w:r w:rsidR="00112060">
        <w:t xml:space="preserve"> </w:t>
      </w:r>
      <w:r w:rsidRPr="00932D46">
        <w:t>с кадастровым номер</w:t>
      </w:r>
      <w:r>
        <w:t>о</w:t>
      </w:r>
      <w:r w:rsidRPr="00932D46">
        <w:t>м</w:t>
      </w:r>
      <w:r w:rsidR="00112060">
        <w:t xml:space="preserve"> </w:t>
      </w:r>
      <w:r>
        <w:t xml:space="preserve">        </w:t>
      </w:r>
      <w:r w:rsidRPr="00F70ACB">
        <w:rPr>
          <w:szCs w:val="28"/>
        </w:rPr>
        <w:t>53:0</w:t>
      </w:r>
      <w:r>
        <w:rPr>
          <w:szCs w:val="28"/>
        </w:rPr>
        <w:t>4</w:t>
      </w:r>
      <w:r w:rsidRPr="00F70ACB">
        <w:rPr>
          <w:szCs w:val="28"/>
        </w:rPr>
        <w:t>:0</w:t>
      </w:r>
      <w:r>
        <w:rPr>
          <w:szCs w:val="28"/>
        </w:rPr>
        <w:t>051901</w:t>
      </w:r>
      <w:r w:rsidRPr="00F70ACB">
        <w:rPr>
          <w:szCs w:val="28"/>
        </w:rPr>
        <w:t>:</w:t>
      </w:r>
      <w:r>
        <w:rPr>
          <w:szCs w:val="28"/>
        </w:rPr>
        <w:t>182</w:t>
      </w:r>
      <w:r w:rsidR="00112060">
        <w:rPr>
          <w:szCs w:val="28"/>
        </w:rPr>
        <w:t xml:space="preserve"> </w:t>
      </w:r>
      <w:r w:rsidRPr="00932D46">
        <w:t>установить функциональные зоны на рассматриваемой территории, в следующем составе:</w:t>
      </w:r>
    </w:p>
    <w:p w14:paraId="4F65AAC6" w14:textId="77777777" w:rsidR="005B4E0E" w:rsidRPr="00932D46" w:rsidRDefault="005B4E0E" w:rsidP="005B4E0E">
      <w:pPr>
        <w:pStyle w:val="a7"/>
      </w:pPr>
    </w:p>
    <w:tbl>
      <w:tblPr>
        <w:tblW w:w="9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5"/>
        <w:gridCol w:w="2432"/>
      </w:tblGrid>
      <w:tr w:rsidR="005B4E0E" w:rsidRPr="00932D46" w14:paraId="5F7AEDA8" w14:textId="77777777" w:rsidTr="004A44E6">
        <w:trPr>
          <w:jc w:val="center"/>
        </w:trPr>
        <w:tc>
          <w:tcPr>
            <w:tcW w:w="6585" w:type="dxa"/>
            <w:shd w:val="clear" w:color="auto" w:fill="auto"/>
            <w:vAlign w:val="center"/>
          </w:tcPr>
          <w:p w14:paraId="0A5547B3" w14:textId="77777777" w:rsidR="005B4E0E" w:rsidRPr="00932D46" w:rsidRDefault="005B4E0E" w:rsidP="004A44E6">
            <w:pPr>
              <w:pStyle w:val="a7"/>
              <w:jc w:val="center"/>
              <w:rPr>
                <w:b/>
              </w:rPr>
            </w:pPr>
            <w:r w:rsidRPr="00932D46">
              <w:rPr>
                <w:b/>
              </w:rPr>
              <w:t xml:space="preserve">Наименование </w:t>
            </w:r>
            <w:r w:rsidRPr="00932D46">
              <w:rPr>
                <w:rFonts w:eastAsia="Times New Roman"/>
                <w:b/>
                <w:szCs w:val="28"/>
              </w:rPr>
              <w:t xml:space="preserve">функциональной </w:t>
            </w:r>
            <w:r w:rsidRPr="00932D46">
              <w:rPr>
                <w:b/>
              </w:rPr>
              <w:t>зоны</w:t>
            </w:r>
          </w:p>
        </w:tc>
        <w:tc>
          <w:tcPr>
            <w:tcW w:w="2432" w:type="dxa"/>
            <w:shd w:val="clear" w:color="auto" w:fill="auto"/>
            <w:vAlign w:val="center"/>
          </w:tcPr>
          <w:p w14:paraId="04AC425F" w14:textId="77777777" w:rsidR="005B4E0E" w:rsidRPr="00932D46" w:rsidRDefault="005B4E0E" w:rsidP="004A44E6">
            <w:pPr>
              <w:pStyle w:val="a7"/>
              <w:jc w:val="center"/>
              <w:rPr>
                <w:b/>
              </w:rPr>
            </w:pPr>
            <w:r w:rsidRPr="00932D46">
              <w:rPr>
                <w:b/>
              </w:rPr>
              <w:t>Условное обозначение зоны</w:t>
            </w:r>
          </w:p>
        </w:tc>
      </w:tr>
      <w:tr w:rsidR="005B4E0E" w:rsidRPr="00932D46" w14:paraId="1383CF7B" w14:textId="77777777" w:rsidTr="004A44E6">
        <w:trPr>
          <w:jc w:val="center"/>
        </w:trPr>
        <w:tc>
          <w:tcPr>
            <w:tcW w:w="6585" w:type="dxa"/>
            <w:shd w:val="clear" w:color="auto" w:fill="auto"/>
          </w:tcPr>
          <w:p w14:paraId="09FC3A40" w14:textId="7CD2E030" w:rsidR="005B4E0E" w:rsidRPr="005B4E0E" w:rsidRDefault="005B4E0E" w:rsidP="005B4E0E">
            <w:pPr>
              <w:pStyle w:val="a7"/>
            </w:pPr>
            <w:r w:rsidRPr="005B4E0E">
              <w:t xml:space="preserve">Зона застройки </w:t>
            </w:r>
            <w:r>
              <w:t>индивидуальными</w:t>
            </w:r>
            <w:r w:rsidRPr="005B4E0E">
              <w:t xml:space="preserve"> жилыми домами</w:t>
            </w:r>
          </w:p>
        </w:tc>
        <w:tc>
          <w:tcPr>
            <w:tcW w:w="2432" w:type="dxa"/>
            <w:shd w:val="clear" w:color="auto" w:fill="auto"/>
            <w:vAlign w:val="center"/>
          </w:tcPr>
          <w:p w14:paraId="2C53522A" w14:textId="7EBA8B63" w:rsidR="005B4E0E" w:rsidRPr="005B4E0E" w:rsidRDefault="005B4E0E" w:rsidP="005B4E0E">
            <w:pPr>
              <w:pStyle w:val="a7"/>
              <w:jc w:val="center"/>
            </w:pPr>
            <w:r w:rsidRPr="005B4E0E">
              <w:rPr>
                <w:lang w:eastAsia="ko-KR"/>
              </w:rPr>
              <w:t>(Ж</w:t>
            </w:r>
            <w:proofErr w:type="gramStart"/>
            <w:r>
              <w:rPr>
                <w:lang w:eastAsia="ko-KR"/>
              </w:rPr>
              <w:t>1</w:t>
            </w:r>
            <w:proofErr w:type="gramEnd"/>
            <w:r w:rsidRPr="005B4E0E">
              <w:rPr>
                <w:lang w:eastAsia="ko-KR"/>
              </w:rPr>
              <w:t>)</w:t>
            </w:r>
          </w:p>
        </w:tc>
      </w:tr>
    </w:tbl>
    <w:p w14:paraId="3C6642D6" w14:textId="77777777" w:rsidR="005B4E0E" w:rsidRPr="00932D46" w:rsidRDefault="005B4E0E" w:rsidP="005B4E0E">
      <w:pPr>
        <w:pStyle w:val="a7"/>
      </w:pPr>
    </w:p>
    <w:p w14:paraId="40995F00" w14:textId="5636569D" w:rsidR="005B4E0E" w:rsidRDefault="005B4E0E" w:rsidP="005B4E0E">
      <w:pPr>
        <w:pStyle w:val="a7"/>
        <w:ind w:firstLine="576"/>
      </w:pPr>
      <w:r w:rsidRPr="00932D46">
        <w:t xml:space="preserve">При внесении изменений в генеральный план отобразить на карте функциональных зон генерального плана установить </w:t>
      </w:r>
      <w:r w:rsidRPr="005B4E0E">
        <w:t xml:space="preserve">функциональную зону «Зона застройки </w:t>
      </w:r>
      <w:r>
        <w:t xml:space="preserve">индивидуальными </w:t>
      </w:r>
      <w:r w:rsidRPr="005B4E0E">
        <w:t>жилыми домами» (Ж</w:t>
      </w:r>
      <w:proofErr w:type="gramStart"/>
      <w:r>
        <w:t>1</w:t>
      </w:r>
      <w:proofErr w:type="gramEnd"/>
      <w:r w:rsidRPr="005B4E0E">
        <w:t>)</w:t>
      </w:r>
      <w:r w:rsidRPr="00932D46">
        <w:t xml:space="preserve"> для земельн</w:t>
      </w:r>
      <w:r>
        <w:t>ого</w:t>
      </w:r>
      <w:r w:rsidRPr="00932D46">
        <w:t xml:space="preserve"> участк</w:t>
      </w:r>
      <w:r>
        <w:t>а</w:t>
      </w:r>
      <w:r w:rsidRPr="00932D46">
        <w:t xml:space="preserve"> с кадастровым номер</w:t>
      </w:r>
      <w:r>
        <w:t>о</w:t>
      </w:r>
      <w:r w:rsidRPr="00932D46">
        <w:t xml:space="preserve">м: </w:t>
      </w:r>
    </w:p>
    <w:p w14:paraId="7DA5AE02" w14:textId="2FD938AA" w:rsidR="005B4E0E" w:rsidRDefault="005B4E0E" w:rsidP="005B4E0E">
      <w:pPr>
        <w:pStyle w:val="a7"/>
        <w:ind w:firstLine="576"/>
        <w:rPr>
          <w:szCs w:val="28"/>
        </w:rPr>
      </w:pPr>
      <w:r w:rsidRPr="00F70ACB">
        <w:rPr>
          <w:szCs w:val="28"/>
        </w:rPr>
        <w:t>53:0</w:t>
      </w:r>
      <w:r>
        <w:rPr>
          <w:szCs w:val="28"/>
        </w:rPr>
        <w:t>4</w:t>
      </w:r>
      <w:r w:rsidRPr="00F70ACB">
        <w:rPr>
          <w:szCs w:val="28"/>
        </w:rPr>
        <w:t>:0</w:t>
      </w:r>
      <w:r>
        <w:rPr>
          <w:szCs w:val="28"/>
        </w:rPr>
        <w:t>051901</w:t>
      </w:r>
      <w:r w:rsidRPr="00F70ACB">
        <w:rPr>
          <w:szCs w:val="28"/>
        </w:rPr>
        <w:t>:</w:t>
      </w:r>
      <w:r>
        <w:rPr>
          <w:szCs w:val="28"/>
        </w:rPr>
        <w:t>182</w:t>
      </w:r>
    </w:p>
    <w:p w14:paraId="08C23611" w14:textId="5D007F02" w:rsidR="00DE1077" w:rsidRPr="004A7B57" w:rsidRDefault="00DE1077" w:rsidP="00877510">
      <w:pPr>
        <w:pStyle w:val="1"/>
        <w:keepLines w:val="0"/>
        <w:numPr>
          <w:ilvl w:val="1"/>
          <w:numId w:val="50"/>
        </w:numPr>
      </w:pPr>
      <w:bookmarkStart w:id="263" w:name="_Toc458961348"/>
      <w:r w:rsidRPr="00932D46">
        <w:t xml:space="preserve">Оценка возможного влияния планируемого использования земельных </w:t>
      </w:r>
      <w:r w:rsidRPr="004A7B57">
        <w:t>участков на комплексное развитие этих территорий, в связи изменением функциональных зон при внесении изменений в генеральный пла</w:t>
      </w:r>
      <w:bookmarkEnd w:id="263"/>
      <w:r w:rsidR="005C3539" w:rsidRPr="004A7B57">
        <w:t>н</w:t>
      </w:r>
    </w:p>
    <w:p w14:paraId="1625A26F" w14:textId="1853DC4B" w:rsidR="005C3539" w:rsidRPr="004A7B57" w:rsidRDefault="005C3539" w:rsidP="005C3539">
      <w:pPr>
        <w:ind w:firstLine="709"/>
      </w:pPr>
      <w:r w:rsidRPr="004A7B57">
        <w:t xml:space="preserve">Земельный участок с кадастровым номером 53:04:0051901:182, прилегают к юго-восточной части </w:t>
      </w:r>
      <w:proofErr w:type="spellStart"/>
      <w:r w:rsidR="004A7B57">
        <w:t>нп</w:t>
      </w:r>
      <w:proofErr w:type="spellEnd"/>
      <w:r w:rsidRPr="004A7B57">
        <w:t xml:space="preserve"> п. Волот,  </w:t>
      </w:r>
      <w:r w:rsidRPr="004A7B57">
        <w:rPr>
          <w:rFonts w:eastAsia="Times New Roman" w:cs="Times New Roman"/>
          <w:kern w:val="36"/>
          <w:szCs w:val="28"/>
        </w:rPr>
        <w:t xml:space="preserve">пос. Волот, является административным центром </w:t>
      </w:r>
      <w:proofErr w:type="spellStart"/>
      <w:r w:rsidRPr="004A7B57">
        <w:rPr>
          <w:rFonts w:eastAsia="Times New Roman" w:cs="Times New Roman"/>
          <w:kern w:val="36"/>
          <w:szCs w:val="28"/>
        </w:rPr>
        <w:t>Волотовского</w:t>
      </w:r>
      <w:proofErr w:type="spellEnd"/>
      <w:r w:rsidRPr="004A7B57">
        <w:rPr>
          <w:rFonts w:eastAsia="Times New Roman" w:cs="Times New Roman"/>
          <w:kern w:val="36"/>
          <w:szCs w:val="28"/>
        </w:rPr>
        <w:t xml:space="preserve"> муниципального района</w:t>
      </w:r>
      <w:r w:rsidR="00492FBE" w:rsidRPr="004A7B57">
        <w:rPr>
          <w:rFonts w:eastAsia="Times New Roman" w:cs="Times New Roman"/>
          <w:kern w:val="36"/>
          <w:szCs w:val="28"/>
        </w:rPr>
        <w:t>.</w:t>
      </w:r>
      <w:r w:rsidR="00492FBE" w:rsidRPr="004A7B57">
        <w:t xml:space="preserve"> Жилая застройка представлена индивидуальными жилыми домами с приусадебными участками.</w:t>
      </w:r>
    </w:p>
    <w:p w14:paraId="3594EF57" w14:textId="49016A5F" w:rsidR="00492FBE" w:rsidRPr="004A7B57" w:rsidRDefault="00492FBE" w:rsidP="005C3539">
      <w:pPr>
        <w:ind w:firstLine="709"/>
      </w:pPr>
      <w:r w:rsidRPr="004A7B57">
        <w:t>В п. Волот в 1 км от проектируемой территории, имеются общеобразовательная школа, детские сады, библиотеки, Дом культуры, спортивный комплекс, медицинские учреждения. Рекреационная зона представлена зелеными насаждениями по территории населенного пункта.</w:t>
      </w:r>
    </w:p>
    <w:p w14:paraId="4002C692" w14:textId="42432060" w:rsidR="00DE1077" w:rsidRPr="003420AB" w:rsidRDefault="00DE1077" w:rsidP="00DE1077">
      <w:pPr>
        <w:ind w:firstLine="709"/>
      </w:pPr>
      <w:r w:rsidRPr="004A7B57">
        <w:t xml:space="preserve">Согласно СНиП 23-01-99 «Строительная климатология» </w:t>
      </w:r>
      <w:r w:rsidRPr="003420AB">
        <w:t>территория Новгородской области относится ко II климатическому району, подрайон II</w:t>
      </w:r>
      <w:proofErr w:type="gramStart"/>
      <w:r w:rsidRPr="003420AB">
        <w:t>В</w:t>
      </w:r>
      <w:proofErr w:type="gramEnd"/>
      <w:r w:rsidRPr="003420AB">
        <w:t xml:space="preserve">. </w:t>
      </w:r>
      <w:proofErr w:type="spellStart"/>
      <w:r>
        <w:t>Волотовский</w:t>
      </w:r>
      <w:proofErr w:type="spellEnd"/>
      <w:r w:rsidRPr="003420AB">
        <w:t xml:space="preserve"> район характеризуется умеренно-континентальным климатом с относительно теплым летом и продолжительной, многоснежной зимой с частыми оттепелями.</w:t>
      </w:r>
    </w:p>
    <w:p w14:paraId="4588A701" w14:textId="5FE46C6B" w:rsidR="00DE1077" w:rsidRPr="003420AB" w:rsidRDefault="00DE1077" w:rsidP="00DE1077">
      <w:pPr>
        <w:ind w:firstLine="709"/>
      </w:pPr>
      <w:r w:rsidRPr="003420AB">
        <w:lastRenderedPageBreak/>
        <w:t xml:space="preserve">В соответствии с местными нормативами градостроительного проектирования </w:t>
      </w:r>
      <w:r>
        <w:t>сельского поселения Волот</w:t>
      </w:r>
      <w:r w:rsidRPr="003420AB">
        <w:t xml:space="preserve">, утвержденными решением Совета депутатов </w:t>
      </w:r>
      <w:r>
        <w:t>сельского поселения Волот</w:t>
      </w:r>
      <w:r w:rsidRPr="003420AB">
        <w:t xml:space="preserve"> от 2</w:t>
      </w:r>
      <w:r>
        <w:t>7</w:t>
      </w:r>
      <w:r w:rsidRPr="003420AB">
        <w:t>.1</w:t>
      </w:r>
      <w:r>
        <w:t>2</w:t>
      </w:r>
      <w:r w:rsidRPr="003420AB">
        <w:t>.201</w:t>
      </w:r>
      <w:r>
        <w:t>4</w:t>
      </w:r>
      <w:r w:rsidRPr="003420AB">
        <w:t xml:space="preserve"> № </w:t>
      </w:r>
      <w:r>
        <w:t>277</w:t>
      </w:r>
      <w:r w:rsidRPr="003420AB">
        <w:t>, установлен минимально допустимый уровень обеспеченности и максимально допустимый уровень территориальной доступности объектов</w:t>
      </w:r>
      <w:r w:rsidR="00C9732D">
        <w:t>,</w:t>
      </w:r>
      <w:r w:rsidRPr="003420AB">
        <w:t xml:space="preserve"> </w:t>
      </w:r>
      <w:proofErr w:type="gramStart"/>
      <w:r w:rsidRPr="003420AB">
        <w:t>относящихся</w:t>
      </w:r>
      <w:proofErr w:type="gramEnd"/>
      <w:r w:rsidRPr="003420AB">
        <w:t xml:space="preserve"> в том числе к области физической культуре, </w:t>
      </w:r>
      <w:r w:rsidRPr="003420AB">
        <w:rPr>
          <w:rFonts w:eastAsia="Calibri"/>
        </w:rPr>
        <w:t>культур</w:t>
      </w:r>
      <w:r w:rsidRPr="003420AB">
        <w:t>е</w:t>
      </w:r>
      <w:r w:rsidRPr="003420AB">
        <w:rPr>
          <w:rFonts w:eastAsia="Calibri"/>
        </w:rPr>
        <w:t xml:space="preserve"> и досуг</w:t>
      </w:r>
      <w:r w:rsidRPr="003420AB">
        <w:t xml:space="preserve">у. </w:t>
      </w:r>
    </w:p>
    <w:p w14:paraId="267BB4A5" w14:textId="77777777" w:rsidR="00DE1077" w:rsidRPr="003420AB" w:rsidRDefault="00DE1077" w:rsidP="00DE1077">
      <w:pPr>
        <w:ind w:firstLine="709"/>
      </w:pPr>
      <w:r w:rsidRPr="003420AB">
        <w:t xml:space="preserve">Для проезда преимущественно легковых автомобилей, проезда спецтехники (мусоровозов, пожарных машин) и прохода пешеходов, устройства автостоянок, прокладки инженерных коммуникаций, зеленых насаждений по территории населенного пункта организована улично-дорожная сеть с учетом существующих проездов. Улицы и дороги проложены с максимальным сохранением естественного рельефа, почвенного покрова и существующих деревьев. </w:t>
      </w:r>
    </w:p>
    <w:p w14:paraId="72CDEB44" w14:textId="77777777" w:rsidR="00DE1077" w:rsidRPr="00DE1077" w:rsidRDefault="00DE1077" w:rsidP="00DE1077">
      <w:pPr>
        <w:ind w:firstLine="709"/>
      </w:pPr>
      <w:r w:rsidRPr="00DE1077">
        <w:t>Увязка улично-дорожной сети села выполнена с учетом генерального плана как единой непрерывной системы. Схема организации транспорта и улично-дорожной сети увязана с системой внешнего транспорта.</w:t>
      </w:r>
    </w:p>
    <w:p w14:paraId="60C77AED" w14:textId="77777777" w:rsidR="00DE1077" w:rsidRPr="000A4A2F" w:rsidRDefault="00DE1077" w:rsidP="00DE1077">
      <w:pPr>
        <w:ind w:firstLine="709"/>
        <w:rPr>
          <w:highlight w:val="yellow"/>
        </w:rPr>
      </w:pPr>
      <w:r w:rsidRPr="003420AB">
        <w:t xml:space="preserve">При разработке проекта планировки сельских поселений следует предусматривать при необходимости инженерную защиту от затопления, подтопления, селевых потоков, снежных лавин, оползней и обвалов. При проведении вертикальной планировки проектные отметки территории выполнены с сохранением естественного рельефа, почвенного покрова и существующих древесных насаждений. Отвод поверхностных вод со всего бассейна (стоки в водоемы, водостоки) отводится в дождевую канализацию закрытого типа с предварительной очисткой стока. </w:t>
      </w:r>
    </w:p>
    <w:p w14:paraId="5FC3AD3D" w14:textId="77777777" w:rsidR="00DE1077" w:rsidRPr="003420AB" w:rsidRDefault="00DE1077" w:rsidP="00DE1077">
      <w:pPr>
        <w:ind w:firstLine="576"/>
      </w:pPr>
      <w:r w:rsidRPr="003420AB">
        <w:t xml:space="preserve">Наиболее опасные климатические воздействия не представляют непосредственной опасности для жизни и здоровья жителей территории, но могут нанести ущерб зданиям, объектам инженерной инфраструктуры. Поэтому в проекте должны быть предусмотрены технические решения, направленные на максимальное снижение негативных воздействий опасных погодных явлений: </w:t>
      </w:r>
    </w:p>
    <w:p w14:paraId="70D9E083" w14:textId="77777777" w:rsidR="00DE1077" w:rsidRPr="003420AB" w:rsidRDefault="00DE1077" w:rsidP="00DE1077">
      <w:pPr>
        <w:ind w:firstLine="576"/>
      </w:pPr>
      <w:r w:rsidRPr="003420AB">
        <w:t xml:space="preserve">ливневые дожди </w:t>
      </w:r>
    </w:p>
    <w:p w14:paraId="7186FC3F" w14:textId="77777777" w:rsidR="00DE1077" w:rsidRPr="003420AB" w:rsidRDefault="00DE1077" w:rsidP="00DE1077">
      <w:pPr>
        <w:ind w:firstLine="576"/>
      </w:pPr>
      <w:r w:rsidRPr="003420AB">
        <w:t xml:space="preserve">затопление территории, подземных инженерных коммуникаций, подтопление фундаментов предотвращается сплошным водонепроницаемым асфальтовым покрытием и планировкой территории с уклонами в сторону ливневой канализации. </w:t>
      </w:r>
    </w:p>
    <w:p w14:paraId="6287E410" w14:textId="77777777" w:rsidR="00DE1077" w:rsidRPr="007D3441" w:rsidRDefault="00DE1077" w:rsidP="00DE1077">
      <w:pPr>
        <w:ind w:firstLine="576"/>
      </w:pPr>
      <w:r w:rsidRPr="003420AB">
        <w:t xml:space="preserve">ветровые нагрузки – в соответствии с требованиями СНиП 2.01.07-85 «Нагрузки и воздействия» элементы зданий объекта рассчитаны на восприятие ветровых нагрузок при </w:t>
      </w:r>
      <w:r w:rsidRPr="007D3441">
        <w:t>скорости ветра 23 м/</w:t>
      </w:r>
      <w:proofErr w:type="gramStart"/>
      <w:r w:rsidRPr="007D3441">
        <w:t>с</w:t>
      </w:r>
      <w:proofErr w:type="gramEnd"/>
      <w:r w:rsidRPr="007D3441">
        <w:t xml:space="preserve">. </w:t>
      </w:r>
    </w:p>
    <w:p w14:paraId="1245184D" w14:textId="3F855193" w:rsidR="00DE1077" w:rsidRPr="00504593" w:rsidRDefault="00504593" w:rsidP="00DE1077">
      <w:pPr>
        <w:ind w:firstLine="576"/>
      </w:pPr>
      <w:r w:rsidRPr="007D3441">
        <w:t xml:space="preserve">Часть </w:t>
      </w:r>
      <w:r w:rsidR="00DE1077" w:rsidRPr="007D3441">
        <w:t>земельн</w:t>
      </w:r>
      <w:r w:rsidRPr="007D3441">
        <w:t>ого</w:t>
      </w:r>
      <w:r w:rsidR="00DE1077" w:rsidRPr="007D3441">
        <w:t xml:space="preserve"> участк</w:t>
      </w:r>
      <w:r w:rsidRPr="007D3441">
        <w:t>а</w:t>
      </w:r>
      <w:r w:rsidR="00DE1077" w:rsidRPr="007D3441">
        <w:t xml:space="preserve"> расположена</w:t>
      </w:r>
      <w:r w:rsidRPr="007D3441">
        <w:t xml:space="preserve"> </w:t>
      </w:r>
      <w:r w:rsidRPr="007D3441">
        <w:rPr>
          <w:szCs w:val="28"/>
        </w:rPr>
        <w:t>в охранных зонах объектов электросетевого хозяйства и</w:t>
      </w:r>
      <w:r w:rsidRPr="007D3441">
        <w:rPr>
          <w:rFonts w:eastAsiaTheme="majorEastAsia" w:cstheme="majorBidi"/>
          <w:bCs/>
          <w:szCs w:val="28"/>
        </w:rPr>
        <w:t xml:space="preserve"> </w:t>
      </w:r>
      <w:r w:rsidRPr="007D3441">
        <w:rPr>
          <w:szCs w:val="28"/>
        </w:rPr>
        <w:t>в</w:t>
      </w:r>
      <w:r w:rsidRPr="007D3441">
        <w:t xml:space="preserve"> </w:t>
      </w:r>
      <w:r w:rsidRPr="007D3441">
        <w:rPr>
          <w:szCs w:val="28"/>
        </w:rPr>
        <w:t>охранных зонах линий и сооружений</w:t>
      </w:r>
      <w:r w:rsidRPr="001416DC">
        <w:rPr>
          <w:szCs w:val="28"/>
        </w:rPr>
        <w:t xml:space="preserve"> связи</w:t>
      </w:r>
      <w:r w:rsidR="00DE1077" w:rsidRPr="00504593">
        <w:t>. Иные зоны с особыми условиями использования территории в границах проектируем</w:t>
      </w:r>
      <w:r w:rsidRPr="00504593">
        <w:t>ого</w:t>
      </w:r>
      <w:r w:rsidR="00DE1077" w:rsidRPr="00504593">
        <w:t xml:space="preserve"> участк</w:t>
      </w:r>
      <w:r w:rsidRPr="00504593">
        <w:t>а</w:t>
      </w:r>
      <w:r w:rsidR="00DE1077" w:rsidRPr="00504593">
        <w:t xml:space="preserve"> отсутствуют. </w:t>
      </w:r>
    </w:p>
    <w:p w14:paraId="7FC1F751" w14:textId="77777777" w:rsidR="00DE1077" w:rsidRDefault="00DE1077" w:rsidP="00DE1077">
      <w:pPr>
        <w:ind w:firstLine="576"/>
      </w:pPr>
      <w:r w:rsidRPr="00504593">
        <w:t>На территории проектирования объекты, которые могут стать дополнительными источниками химического заражения, отсутствуют.</w:t>
      </w:r>
      <w:r>
        <w:t xml:space="preserve"> </w:t>
      </w:r>
    </w:p>
    <w:p w14:paraId="4F39EB37" w14:textId="77777777" w:rsidR="00DE1077" w:rsidRPr="00932D46" w:rsidRDefault="00DE1077" w:rsidP="00DE1077">
      <w:pPr>
        <w:ind w:firstLine="576"/>
      </w:pPr>
      <w:r w:rsidRPr="00932D46">
        <w:t>Оценка возможного влияния планируемого использования земельных участков, в связи с установлением функциональных зон для конкретных земельных участков, по заявлениям заинтересованных лиц, на комплексное развитие этих территорий при внесении изменений в генеральный план, представлено в таблицах.</w:t>
      </w:r>
    </w:p>
    <w:p w14:paraId="618EADA1" w14:textId="2D124915" w:rsidR="00504593" w:rsidRPr="00932D46" w:rsidRDefault="00504593" w:rsidP="00877510">
      <w:pPr>
        <w:pStyle w:val="1"/>
        <w:keepLines w:val="0"/>
        <w:numPr>
          <w:ilvl w:val="2"/>
          <w:numId w:val="51"/>
        </w:numPr>
      </w:pPr>
      <w:bookmarkStart w:id="264" w:name="_Toc458961349"/>
      <w:r>
        <w:lastRenderedPageBreak/>
        <w:t xml:space="preserve">  </w:t>
      </w:r>
      <w:r w:rsidRPr="00932D46">
        <w:t>Анализ состояния и использования территории, рекомендованной для размещения планируемого объекта</w:t>
      </w:r>
      <w:bookmarkEnd w:id="264"/>
    </w:p>
    <w:p w14:paraId="39A7F353" w14:textId="349507A0" w:rsidR="00504593" w:rsidRPr="00504593" w:rsidRDefault="00504593" w:rsidP="00504593">
      <w:pPr>
        <w:pStyle w:val="af7"/>
        <w:keepNext/>
        <w:jc w:val="right"/>
        <w:rPr>
          <w:b w:val="0"/>
          <w:sz w:val="28"/>
          <w:szCs w:val="28"/>
        </w:rPr>
      </w:pPr>
      <w:r w:rsidRPr="00504593">
        <w:rPr>
          <w:b w:val="0"/>
          <w:sz w:val="28"/>
          <w:szCs w:val="28"/>
        </w:rPr>
        <w:t>Таблица 2</w:t>
      </w:r>
      <w:r w:rsidR="00F768A2">
        <w:rPr>
          <w:b w:val="0"/>
          <w:sz w:val="28"/>
          <w:szCs w:val="28"/>
        </w:rPr>
        <w:t>9</w:t>
      </w:r>
    </w:p>
    <w:p w14:paraId="7B2E77F6" w14:textId="77777777" w:rsidR="00504593" w:rsidRPr="00932D46" w:rsidRDefault="00504593" w:rsidP="00504593">
      <w:pPr>
        <w:pStyle w:val="a7"/>
        <w:jc w:val="center"/>
        <w:rPr>
          <w:rFonts w:eastAsia="Calibri"/>
          <w:szCs w:val="28"/>
          <w:lang w:eastAsia="ar-SA"/>
        </w:rPr>
      </w:pPr>
      <w:r w:rsidRPr="00932D46">
        <w:rPr>
          <w:rFonts w:eastAsia="Calibri"/>
          <w:szCs w:val="28"/>
          <w:lang w:eastAsia="ar-SA"/>
        </w:rPr>
        <w:t>Анализ состояния и использования территории, рекомендованной для размещения планируемого объекта</w:t>
      </w:r>
    </w:p>
    <w:p w14:paraId="3213C2D3" w14:textId="77777777" w:rsidR="00504593" w:rsidRPr="00932D46" w:rsidRDefault="00504593" w:rsidP="00504593">
      <w:pPr>
        <w:pStyle w:val="a7"/>
        <w:jc w:val="cente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5417"/>
      </w:tblGrid>
      <w:tr w:rsidR="00504593" w:rsidRPr="00932D46" w14:paraId="2F2B6D67" w14:textId="77777777" w:rsidTr="004A44E6">
        <w:trPr>
          <w:tblHeader/>
        </w:trPr>
        <w:tc>
          <w:tcPr>
            <w:tcW w:w="4784" w:type="dxa"/>
            <w:shd w:val="clear" w:color="auto" w:fill="auto"/>
            <w:vAlign w:val="center"/>
          </w:tcPr>
          <w:p w14:paraId="3B25DCD6" w14:textId="77777777" w:rsidR="00504593" w:rsidRPr="00932D46" w:rsidRDefault="00504593" w:rsidP="004A44E6">
            <w:pPr>
              <w:jc w:val="center"/>
              <w:rPr>
                <w:rFonts w:eastAsia="Calibri"/>
                <w:szCs w:val="28"/>
                <w:lang w:eastAsia="ar-SA"/>
              </w:rPr>
            </w:pPr>
            <w:r w:rsidRPr="00932D46">
              <w:rPr>
                <w:rFonts w:eastAsia="Calibri"/>
                <w:szCs w:val="28"/>
                <w:lang w:eastAsia="ar-SA"/>
              </w:rPr>
              <w:t>Наименование параметров и критериев</w:t>
            </w:r>
          </w:p>
        </w:tc>
        <w:tc>
          <w:tcPr>
            <w:tcW w:w="5417" w:type="dxa"/>
            <w:shd w:val="clear" w:color="auto" w:fill="auto"/>
            <w:vAlign w:val="center"/>
          </w:tcPr>
          <w:p w14:paraId="3695E2D2" w14:textId="77777777" w:rsidR="00504593" w:rsidRPr="00932D46" w:rsidRDefault="00504593" w:rsidP="004A44E6">
            <w:pPr>
              <w:jc w:val="center"/>
              <w:rPr>
                <w:rFonts w:eastAsia="Calibri"/>
                <w:szCs w:val="28"/>
                <w:lang w:eastAsia="ar-SA"/>
              </w:rPr>
            </w:pPr>
            <w:r w:rsidRPr="00932D46">
              <w:rPr>
                <w:rFonts w:eastAsia="Times New Roman"/>
                <w:szCs w:val="28"/>
                <w:lang w:eastAsia="ar-SA"/>
              </w:rPr>
              <w:t>Результаты анализа состояния и использования территории</w:t>
            </w:r>
          </w:p>
        </w:tc>
      </w:tr>
      <w:tr w:rsidR="00504593" w:rsidRPr="00932D46" w14:paraId="11C473B2" w14:textId="77777777" w:rsidTr="004A44E6">
        <w:tc>
          <w:tcPr>
            <w:tcW w:w="4784" w:type="dxa"/>
            <w:shd w:val="clear" w:color="auto" w:fill="auto"/>
          </w:tcPr>
          <w:p w14:paraId="3010DD76" w14:textId="77777777" w:rsidR="00504593" w:rsidRPr="00932D46" w:rsidRDefault="00504593" w:rsidP="004A44E6">
            <w:pPr>
              <w:jc w:val="left"/>
              <w:rPr>
                <w:rFonts w:eastAsia="Calibri"/>
                <w:szCs w:val="28"/>
                <w:lang w:eastAsia="ar-SA"/>
              </w:rPr>
            </w:pPr>
            <w:r w:rsidRPr="00932D46">
              <w:rPr>
                <w:rFonts w:eastAsia="Calibri"/>
                <w:szCs w:val="28"/>
                <w:lang w:eastAsia="ar-SA"/>
              </w:rPr>
              <w:t xml:space="preserve">Категория земель, в пределах которой предполагается размещение соответствующего объекта </w:t>
            </w:r>
          </w:p>
        </w:tc>
        <w:tc>
          <w:tcPr>
            <w:tcW w:w="5417" w:type="dxa"/>
            <w:shd w:val="clear" w:color="auto" w:fill="auto"/>
          </w:tcPr>
          <w:p w14:paraId="120CD7EE" w14:textId="77777777" w:rsidR="00504593" w:rsidRPr="00932D46" w:rsidRDefault="00504593" w:rsidP="004A44E6">
            <w:pPr>
              <w:jc w:val="left"/>
              <w:rPr>
                <w:rFonts w:eastAsia="Calibri"/>
                <w:szCs w:val="28"/>
                <w:lang w:eastAsia="ar-SA"/>
              </w:rPr>
            </w:pPr>
            <w:r w:rsidRPr="00932D46">
              <w:rPr>
                <w:rFonts w:eastAsia="Calibri"/>
                <w:szCs w:val="28"/>
                <w:lang w:eastAsia="ar-SA"/>
              </w:rPr>
              <w:t xml:space="preserve">из земель сельскохозяйственного назначения, с разрешенным видом использования: для сельскохозяйственного производства </w:t>
            </w:r>
          </w:p>
        </w:tc>
      </w:tr>
      <w:tr w:rsidR="00504593" w:rsidRPr="00932D46" w14:paraId="52B15D75" w14:textId="77777777" w:rsidTr="004A44E6">
        <w:tc>
          <w:tcPr>
            <w:tcW w:w="4784" w:type="dxa"/>
            <w:shd w:val="clear" w:color="auto" w:fill="auto"/>
          </w:tcPr>
          <w:p w14:paraId="389729EA" w14:textId="77777777" w:rsidR="00504593" w:rsidRPr="00932D46" w:rsidRDefault="00504593" w:rsidP="004A44E6">
            <w:pPr>
              <w:jc w:val="left"/>
              <w:rPr>
                <w:rFonts w:eastAsia="Calibri"/>
                <w:szCs w:val="28"/>
                <w:lang w:eastAsia="ar-SA"/>
              </w:rPr>
            </w:pPr>
            <w:r w:rsidRPr="00932D46">
              <w:rPr>
                <w:rFonts w:eastAsia="Calibri"/>
                <w:szCs w:val="28"/>
                <w:lang w:eastAsia="ar-SA"/>
              </w:rPr>
              <w:t>Состояние использования территории (земельного участка): наличие свободных (незанятых) территорий и земельных участков нецелевого использования.</w:t>
            </w:r>
          </w:p>
        </w:tc>
        <w:tc>
          <w:tcPr>
            <w:tcW w:w="5417" w:type="dxa"/>
            <w:shd w:val="clear" w:color="auto" w:fill="auto"/>
          </w:tcPr>
          <w:p w14:paraId="1A2FBCF8" w14:textId="77777777" w:rsidR="00504593" w:rsidRDefault="00504593" w:rsidP="00504593">
            <w:pPr>
              <w:rPr>
                <w:rFonts w:eastAsia="Calibri"/>
                <w:szCs w:val="28"/>
                <w:lang w:eastAsia="ar-SA"/>
              </w:rPr>
            </w:pPr>
            <w:r w:rsidRPr="00504593">
              <w:rPr>
                <w:rFonts w:eastAsia="Calibri"/>
                <w:szCs w:val="28"/>
                <w:lang w:eastAsia="ar-SA"/>
              </w:rPr>
              <w:t>Отсутствие ведения сельскохозяйственного производства из-за грунтов – не представляется эффективное использование земельного участка для сельскохозяйственного производства</w:t>
            </w:r>
            <w:r w:rsidRPr="003420AB">
              <w:rPr>
                <w:rFonts w:eastAsia="Calibri"/>
                <w:szCs w:val="28"/>
                <w:lang w:eastAsia="ar-SA"/>
              </w:rPr>
              <w:t xml:space="preserve"> </w:t>
            </w:r>
          </w:p>
          <w:p w14:paraId="34712A18" w14:textId="7C0644C9" w:rsidR="00504593" w:rsidRDefault="00504593" w:rsidP="00504593">
            <w:pPr>
              <w:rPr>
                <w:rFonts w:eastAsia="Calibri"/>
                <w:szCs w:val="28"/>
                <w:lang w:eastAsia="ar-SA"/>
              </w:rPr>
            </w:pPr>
            <w:r>
              <w:rPr>
                <w:rFonts w:eastAsia="Calibri"/>
                <w:szCs w:val="28"/>
                <w:lang w:eastAsia="ar-SA"/>
              </w:rPr>
              <w:t xml:space="preserve">Наличие охранных зон </w:t>
            </w:r>
            <w:r w:rsidRPr="001416DC">
              <w:rPr>
                <w:szCs w:val="28"/>
              </w:rPr>
              <w:t>объектов электросетевого хозяйства</w:t>
            </w:r>
            <w:r>
              <w:rPr>
                <w:szCs w:val="28"/>
              </w:rPr>
              <w:t xml:space="preserve">, охранных зон  </w:t>
            </w:r>
            <w:r w:rsidRPr="001416DC">
              <w:rPr>
                <w:szCs w:val="28"/>
              </w:rPr>
              <w:t>линий и сооружений связи</w:t>
            </w:r>
            <w:r>
              <w:rPr>
                <w:rFonts w:eastAsia="Calibri"/>
                <w:szCs w:val="28"/>
                <w:lang w:eastAsia="ar-SA"/>
              </w:rPr>
              <w:t xml:space="preserve"> </w:t>
            </w:r>
          </w:p>
          <w:p w14:paraId="7468B6CE" w14:textId="77777777" w:rsidR="00504593" w:rsidRDefault="00504593" w:rsidP="00504593">
            <w:pPr>
              <w:rPr>
                <w:rFonts w:eastAsia="Calibri"/>
                <w:szCs w:val="28"/>
                <w:lang w:eastAsia="ar-SA"/>
              </w:rPr>
            </w:pPr>
          </w:p>
          <w:p w14:paraId="7039DFBD" w14:textId="3E3ED4F9" w:rsidR="00504593" w:rsidRDefault="00226169" w:rsidP="00F43906">
            <w:pPr>
              <w:rPr>
                <w:rFonts w:eastAsia="Calibri"/>
                <w:szCs w:val="28"/>
                <w:lang w:eastAsia="ar-SA"/>
              </w:rPr>
            </w:pPr>
            <w:r>
              <w:rPr>
                <w:rFonts w:eastAsia="Calibri"/>
                <w:szCs w:val="28"/>
                <w:lang w:eastAsia="ar-SA"/>
              </w:rPr>
              <w:t>В</w:t>
            </w:r>
            <w:r w:rsidR="00504593">
              <w:rPr>
                <w:rFonts w:eastAsia="Calibri"/>
                <w:szCs w:val="28"/>
                <w:lang w:eastAsia="ar-SA"/>
              </w:rPr>
              <w:t xml:space="preserve"> соответствии </w:t>
            </w:r>
            <w:r w:rsidR="00F43906">
              <w:rPr>
                <w:rFonts w:eastAsia="Calibri"/>
                <w:szCs w:val="28"/>
                <w:lang w:eastAsia="ar-SA"/>
              </w:rPr>
              <w:t>с п. 5.1 ст. 10 Федерального закона</w:t>
            </w:r>
            <w:r w:rsidR="00504593">
              <w:rPr>
                <w:rFonts w:eastAsia="Calibri"/>
                <w:szCs w:val="28"/>
                <w:lang w:eastAsia="ar-SA"/>
              </w:rPr>
              <w:t xml:space="preserve"> 101-ФЗ</w:t>
            </w:r>
            <w:r w:rsidR="00F43906">
              <w:rPr>
                <w:rFonts w:eastAsia="Calibri"/>
                <w:szCs w:val="28"/>
                <w:lang w:eastAsia="ar-SA"/>
              </w:rPr>
              <w:t>,</w:t>
            </w:r>
            <w:r w:rsidR="00504593">
              <w:rPr>
                <w:rFonts w:eastAsia="Calibri"/>
                <w:szCs w:val="28"/>
                <w:lang w:eastAsia="ar-SA"/>
              </w:rPr>
              <w:t xml:space="preserve"> Администрацией </w:t>
            </w:r>
            <w:proofErr w:type="spellStart"/>
            <w:r w:rsidR="00504593">
              <w:rPr>
                <w:rFonts w:eastAsia="Calibri"/>
                <w:szCs w:val="28"/>
                <w:lang w:eastAsia="ar-SA"/>
              </w:rPr>
              <w:t>Ратицкого</w:t>
            </w:r>
            <w:proofErr w:type="spellEnd"/>
            <w:r w:rsidR="00DC019E">
              <w:rPr>
                <w:rFonts w:eastAsia="Calibri"/>
                <w:szCs w:val="28"/>
                <w:lang w:eastAsia="ar-SA"/>
              </w:rPr>
              <w:t xml:space="preserve"> (Горского)</w:t>
            </w:r>
            <w:r w:rsidR="00504593">
              <w:rPr>
                <w:rFonts w:eastAsia="Calibri"/>
                <w:szCs w:val="28"/>
                <w:lang w:eastAsia="ar-SA"/>
              </w:rPr>
              <w:t xml:space="preserve"> сельского поселения  размещен</w:t>
            </w:r>
            <w:r w:rsidR="00F43906">
              <w:rPr>
                <w:rFonts w:eastAsia="Calibri"/>
                <w:szCs w:val="28"/>
                <w:lang w:eastAsia="ar-SA"/>
              </w:rPr>
              <w:t>о</w:t>
            </w:r>
            <w:r w:rsidR="00504593">
              <w:rPr>
                <w:rFonts w:eastAsia="Calibri"/>
                <w:szCs w:val="28"/>
                <w:lang w:eastAsia="ar-SA"/>
              </w:rPr>
              <w:t xml:space="preserve"> извещение о возможности </w:t>
            </w:r>
            <w:r w:rsidR="00981EF7" w:rsidRPr="00981EF7">
              <w:rPr>
                <w:rFonts w:eastAsia="Calibri"/>
                <w:szCs w:val="28"/>
                <w:lang w:eastAsia="ar-SA"/>
              </w:rPr>
              <w:t>приобретения</w:t>
            </w:r>
            <w:r w:rsidR="00504593">
              <w:rPr>
                <w:rFonts w:eastAsia="Calibri"/>
                <w:szCs w:val="28"/>
                <w:lang w:eastAsia="ar-SA"/>
              </w:rPr>
              <w:t xml:space="preserve"> </w:t>
            </w:r>
            <w:r w:rsidRPr="005953D8">
              <w:t>сельскохозяйственны</w:t>
            </w:r>
            <w:r>
              <w:t>ми</w:t>
            </w:r>
            <w:r w:rsidRPr="005953D8">
              <w:t xml:space="preserve"> организаци</w:t>
            </w:r>
            <w:r>
              <w:t>ями</w:t>
            </w:r>
            <w:r w:rsidRPr="005953D8">
              <w:t xml:space="preserve"> и крестьянски</w:t>
            </w:r>
            <w:r>
              <w:t>ми</w:t>
            </w:r>
            <w:r w:rsidRPr="005953D8">
              <w:t xml:space="preserve"> (фермерски</w:t>
            </w:r>
            <w:r>
              <w:t>ми</w:t>
            </w:r>
            <w:r w:rsidRPr="005953D8">
              <w:t>) хозяйства</w:t>
            </w:r>
            <w:r>
              <w:t>ми</w:t>
            </w:r>
            <w:r>
              <w:rPr>
                <w:rFonts w:eastAsia="Calibri"/>
                <w:szCs w:val="28"/>
                <w:lang w:eastAsia="ar-SA"/>
              </w:rPr>
              <w:t xml:space="preserve"> </w:t>
            </w:r>
            <w:r w:rsidR="00504593">
              <w:rPr>
                <w:rFonts w:eastAsia="Calibri"/>
                <w:szCs w:val="28"/>
                <w:lang w:eastAsia="ar-SA"/>
              </w:rPr>
              <w:t>земельного участка</w:t>
            </w:r>
            <w:r>
              <w:rPr>
                <w:rFonts w:eastAsia="Calibri"/>
                <w:szCs w:val="28"/>
                <w:lang w:eastAsia="ar-SA"/>
              </w:rPr>
              <w:t xml:space="preserve"> с кадастровым номером 53:04:0051901:182</w:t>
            </w:r>
            <w:r w:rsidR="00504593">
              <w:rPr>
                <w:rFonts w:eastAsia="Calibri"/>
                <w:szCs w:val="28"/>
                <w:lang w:eastAsia="ar-SA"/>
              </w:rPr>
              <w:t xml:space="preserve">, по истечении срока установленного </w:t>
            </w:r>
            <w:r w:rsidR="00E43F5C">
              <w:rPr>
                <w:rFonts w:eastAsia="Calibri"/>
                <w:szCs w:val="28"/>
                <w:lang w:eastAsia="ar-SA"/>
              </w:rPr>
              <w:t>в извещении</w:t>
            </w:r>
            <w:r w:rsidR="00F43906">
              <w:rPr>
                <w:rFonts w:eastAsia="Calibri"/>
                <w:szCs w:val="28"/>
                <w:lang w:eastAsia="ar-SA"/>
              </w:rPr>
              <w:t>,</w:t>
            </w:r>
            <w:r w:rsidR="00504593">
              <w:rPr>
                <w:rFonts w:eastAsia="Calibri"/>
                <w:szCs w:val="28"/>
                <w:lang w:eastAsia="ar-SA"/>
              </w:rPr>
              <w:t xml:space="preserve"> заявления от заинтересованных лиц не поступили</w:t>
            </w:r>
            <w:proofErr w:type="gramStart"/>
            <w:r w:rsidR="00504593">
              <w:rPr>
                <w:rFonts w:eastAsia="Calibri"/>
                <w:szCs w:val="28"/>
                <w:lang w:eastAsia="ar-SA"/>
              </w:rPr>
              <w:t>.</w:t>
            </w:r>
            <w:proofErr w:type="gramEnd"/>
            <w:r w:rsidR="00E43F5C" w:rsidRPr="00011D5C">
              <w:t xml:space="preserve"> </w:t>
            </w:r>
            <w:proofErr w:type="gramStart"/>
            <w:r w:rsidR="00E43F5C">
              <w:t>м</w:t>
            </w:r>
            <w:proofErr w:type="gramEnd"/>
            <w:r w:rsidR="00E43F5C">
              <w:t xml:space="preserve">униципальная </w:t>
            </w:r>
            <w:r w:rsidR="00E43F5C" w:rsidRPr="00E43F5C">
              <w:rPr>
                <w:rFonts w:eastAsia="Calibri"/>
                <w:szCs w:val="28"/>
                <w:lang w:eastAsia="ar-SA"/>
              </w:rPr>
              <w:t>газета</w:t>
            </w:r>
            <w:r w:rsidR="00E43F5C">
              <w:rPr>
                <w:rFonts w:eastAsia="Calibri"/>
                <w:szCs w:val="28"/>
                <w:lang w:eastAsia="ar-SA"/>
              </w:rPr>
              <w:t xml:space="preserve"> «Горский Вестник» №21 от</w:t>
            </w:r>
            <w:r w:rsidR="00E43F5C" w:rsidRPr="00E43F5C">
              <w:rPr>
                <w:rFonts w:eastAsia="Calibri"/>
                <w:szCs w:val="28"/>
                <w:lang w:eastAsia="ar-SA"/>
              </w:rPr>
              <w:t xml:space="preserve"> 30.03.2015</w:t>
            </w:r>
          </w:p>
          <w:p w14:paraId="4C78A72A" w14:textId="206F2FA0" w:rsidR="00C9732D" w:rsidRDefault="00EE3034" w:rsidP="00E43F5C">
            <w:pPr>
              <w:pStyle w:val="a7"/>
            </w:pPr>
            <w:hyperlink r:id="rId28" w:history="1">
              <w:r w:rsidR="00E43F5C" w:rsidRPr="00B60C40">
                <w:rPr>
                  <w:rStyle w:val="aa"/>
                </w:rPr>
                <w:t>http://ратицкое.рф/smi.html</w:t>
              </w:r>
            </w:hyperlink>
            <w:r w:rsidR="00C9732D">
              <w:t xml:space="preserve">   </w:t>
            </w:r>
          </w:p>
          <w:p w14:paraId="6482DCEC" w14:textId="0B6234BC" w:rsidR="00E43F5C" w:rsidRDefault="00E43F5C" w:rsidP="00E43F5C">
            <w:pPr>
              <w:pStyle w:val="a7"/>
            </w:pPr>
            <w:r>
              <w:t>на официальном сайте по адресу</w:t>
            </w:r>
          </w:p>
          <w:p w14:paraId="0285BE5B" w14:textId="0B7D24DC" w:rsidR="00C9732D" w:rsidRPr="00932D46" w:rsidRDefault="00EE3034" w:rsidP="00833DBA">
            <w:pPr>
              <w:pStyle w:val="a7"/>
            </w:pPr>
            <w:hyperlink r:id="rId29" w:history="1">
              <w:r w:rsidR="00C9732D" w:rsidRPr="0037392D">
                <w:rPr>
                  <w:rStyle w:val="aa"/>
                </w:rPr>
                <w:t>http://ратицкое.рф/ob-yavleniya%7Barchiv-2015-4%7D.html</w:t>
              </w:r>
            </w:hyperlink>
          </w:p>
          <w:p w14:paraId="3D1CECFA" w14:textId="77777777" w:rsidR="00C9732D" w:rsidRDefault="00C9732D" w:rsidP="00F43906">
            <w:pPr>
              <w:rPr>
                <w:rFonts w:eastAsia="Calibri"/>
                <w:szCs w:val="28"/>
                <w:lang w:eastAsia="ar-SA"/>
              </w:rPr>
            </w:pPr>
          </w:p>
          <w:p w14:paraId="77494CDE" w14:textId="77777777" w:rsidR="00504593" w:rsidRDefault="00504593" w:rsidP="00F43906">
            <w:pPr>
              <w:rPr>
                <w:rFonts w:eastAsia="Calibri"/>
                <w:szCs w:val="28"/>
                <w:lang w:eastAsia="ar-SA"/>
              </w:rPr>
            </w:pPr>
            <w:proofErr w:type="gramStart"/>
            <w:r w:rsidRPr="00121263">
              <w:rPr>
                <w:rFonts w:eastAsia="Calibri"/>
                <w:szCs w:val="28"/>
                <w:lang w:eastAsia="ar-SA"/>
              </w:rPr>
              <w:t xml:space="preserve">Кадастровая стоимость земельного участка равна 1 029 801,60 руб., т.е. 0,87 руб. за 1 </w:t>
            </w:r>
            <w:proofErr w:type="spellStart"/>
            <w:r w:rsidRPr="00121263">
              <w:rPr>
                <w:rFonts w:eastAsia="Calibri"/>
                <w:szCs w:val="28"/>
                <w:lang w:eastAsia="ar-SA"/>
              </w:rPr>
              <w:t>кв.м</w:t>
            </w:r>
            <w:proofErr w:type="spellEnd"/>
            <w:r w:rsidRPr="00121263">
              <w:rPr>
                <w:rFonts w:eastAsia="Calibri"/>
                <w:szCs w:val="28"/>
                <w:lang w:eastAsia="ar-SA"/>
              </w:rPr>
              <w:t>., что ниже среднего уровня кадастровой стоимости 1 кв. м</w:t>
            </w:r>
            <w:r>
              <w:rPr>
                <w:rFonts w:eastAsia="Calibri"/>
                <w:szCs w:val="28"/>
                <w:lang w:eastAsia="ar-SA"/>
              </w:rPr>
              <w:t>.</w:t>
            </w:r>
            <w:r w:rsidRPr="00121263">
              <w:rPr>
                <w:rFonts w:eastAsia="Calibri"/>
                <w:szCs w:val="28"/>
                <w:lang w:eastAsia="ar-SA"/>
              </w:rPr>
              <w:t xml:space="preserve"> земель </w:t>
            </w:r>
            <w:r w:rsidRPr="00121263">
              <w:rPr>
                <w:rFonts w:eastAsia="Calibri"/>
                <w:szCs w:val="28"/>
                <w:lang w:eastAsia="ar-SA"/>
              </w:rPr>
              <w:lastRenderedPageBreak/>
              <w:t xml:space="preserve">сельскохозяйственного назначения по </w:t>
            </w:r>
            <w:proofErr w:type="spellStart"/>
            <w:r w:rsidRPr="00121263">
              <w:rPr>
                <w:rFonts w:eastAsia="Calibri"/>
                <w:szCs w:val="28"/>
                <w:lang w:eastAsia="ar-SA"/>
              </w:rPr>
              <w:t>Волотовскому</w:t>
            </w:r>
            <w:proofErr w:type="spellEnd"/>
            <w:r w:rsidRPr="00121263">
              <w:rPr>
                <w:rFonts w:eastAsia="Calibri"/>
                <w:szCs w:val="28"/>
                <w:lang w:eastAsia="ar-SA"/>
              </w:rPr>
              <w:t xml:space="preserve"> району, который составляет 1,89 руб. за 1 </w:t>
            </w:r>
            <w:proofErr w:type="spellStart"/>
            <w:r w:rsidRPr="00121263">
              <w:rPr>
                <w:rFonts w:eastAsia="Calibri"/>
                <w:szCs w:val="28"/>
                <w:lang w:eastAsia="ar-SA"/>
              </w:rPr>
              <w:t>кв.м</w:t>
            </w:r>
            <w:proofErr w:type="spellEnd"/>
            <w:r w:rsidRPr="00121263">
              <w:rPr>
                <w:rFonts w:eastAsia="Calibri"/>
                <w:szCs w:val="28"/>
                <w:lang w:eastAsia="ar-SA"/>
              </w:rPr>
              <w:t>. (постановление комитета по управлению государственным имуществом области от 29.12.2012 N 37)</w:t>
            </w:r>
            <w:proofErr w:type="gramEnd"/>
          </w:p>
          <w:p w14:paraId="5216E08D" w14:textId="77777777" w:rsidR="00504593" w:rsidRPr="003420AB" w:rsidRDefault="00504593" w:rsidP="004A44E6">
            <w:pPr>
              <w:jc w:val="left"/>
              <w:rPr>
                <w:rFonts w:eastAsia="Calibri"/>
                <w:szCs w:val="28"/>
                <w:lang w:eastAsia="ar-SA"/>
              </w:rPr>
            </w:pPr>
          </w:p>
        </w:tc>
      </w:tr>
      <w:tr w:rsidR="00504593" w:rsidRPr="00932D46" w14:paraId="3A82897A" w14:textId="77777777" w:rsidTr="004A44E6">
        <w:tc>
          <w:tcPr>
            <w:tcW w:w="4784" w:type="dxa"/>
            <w:shd w:val="clear" w:color="auto" w:fill="auto"/>
          </w:tcPr>
          <w:p w14:paraId="795B4258" w14:textId="77777777" w:rsidR="00504593" w:rsidRPr="00932D46" w:rsidRDefault="00504593" w:rsidP="004A44E6">
            <w:pPr>
              <w:jc w:val="left"/>
              <w:rPr>
                <w:rFonts w:eastAsia="Calibri"/>
                <w:szCs w:val="28"/>
                <w:lang w:eastAsia="ar-SA"/>
              </w:rPr>
            </w:pPr>
            <w:r w:rsidRPr="00932D46">
              <w:rPr>
                <w:rFonts w:eastAsia="Calibri"/>
                <w:szCs w:val="28"/>
                <w:lang w:eastAsia="ar-SA"/>
              </w:rPr>
              <w:lastRenderedPageBreak/>
              <w:t>Наличие особо ценных земель, имеющих ограничения по переводу из одной в другую категорию</w:t>
            </w:r>
          </w:p>
        </w:tc>
        <w:tc>
          <w:tcPr>
            <w:tcW w:w="5417" w:type="dxa"/>
            <w:shd w:val="clear" w:color="auto" w:fill="auto"/>
          </w:tcPr>
          <w:p w14:paraId="3D0D18F0" w14:textId="77777777" w:rsidR="00504593" w:rsidRPr="003420AB" w:rsidRDefault="00504593" w:rsidP="00F43906">
            <w:pPr>
              <w:rPr>
                <w:rFonts w:eastAsia="Calibri"/>
                <w:szCs w:val="28"/>
                <w:highlight w:val="yellow"/>
                <w:lang w:eastAsia="ar-SA"/>
              </w:rPr>
            </w:pPr>
            <w:r w:rsidRPr="00F43906">
              <w:rPr>
                <w:rFonts w:eastAsia="Calibri"/>
                <w:szCs w:val="28"/>
                <w:lang w:eastAsia="ar-SA"/>
              </w:rPr>
              <w:t>Особо ценных земель, имеющих ограничения по переводу из одной в другую категорию – на рассматриваемой территории – не установлено</w:t>
            </w:r>
          </w:p>
        </w:tc>
      </w:tr>
      <w:tr w:rsidR="00504593" w:rsidRPr="00932D46" w14:paraId="4E5641F4" w14:textId="77777777" w:rsidTr="004A44E6">
        <w:tc>
          <w:tcPr>
            <w:tcW w:w="4784" w:type="dxa"/>
            <w:shd w:val="clear" w:color="auto" w:fill="auto"/>
          </w:tcPr>
          <w:p w14:paraId="3CE0E270" w14:textId="77777777" w:rsidR="00504593" w:rsidRPr="00932D46" w:rsidRDefault="00504593" w:rsidP="004A44E6">
            <w:pPr>
              <w:jc w:val="left"/>
              <w:rPr>
                <w:rFonts w:eastAsia="Calibri"/>
                <w:szCs w:val="28"/>
                <w:lang w:eastAsia="ar-SA"/>
              </w:rPr>
            </w:pPr>
            <w:r w:rsidRPr="00932D46">
              <w:rPr>
                <w:rFonts w:eastAsia="Calibri"/>
                <w:szCs w:val="28"/>
                <w:lang w:eastAsia="ar-SA"/>
              </w:rPr>
              <w:t>Возможность осуществления реконструкции занятых территорий</w:t>
            </w:r>
          </w:p>
        </w:tc>
        <w:tc>
          <w:tcPr>
            <w:tcW w:w="5417" w:type="dxa"/>
            <w:shd w:val="clear" w:color="auto" w:fill="auto"/>
          </w:tcPr>
          <w:p w14:paraId="1A5BC9B7" w14:textId="77777777" w:rsidR="00504593" w:rsidRPr="00932D46" w:rsidRDefault="00504593" w:rsidP="004A44E6">
            <w:pPr>
              <w:jc w:val="left"/>
              <w:rPr>
                <w:rFonts w:eastAsia="Calibri"/>
                <w:szCs w:val="28"/>
                <w:lang w:eastAsia="ar-SA"/>
              </w:rPr>
            </w:pPr>
            <w:r w:rsidRPr="00932D46">
              <w:rPr>
                <w:rFonts w:eastAsia="Calibri"/>
                <w:szCs w:val="28"/>
                <w:lang w:eastAsia="ar-SA"/>
              </w:rPr>
              <w:t>Реконструкции не требуется. Территории не застроены.</w:t>
            </w:r>
          </w:p>
        </w:tc>
      </w:tr>
      <w:tr w:rsidR="00504593" w:rsidRPr="00932D46" w14:paraId="19079ADC" w14:textId="77777777" w:rsidTr="004A44E6">
        <w:tc>
          <w:tcPr>
            <w:tcW w:w="4784" w:type="dxa"/>
            <w:shd w:val="clear" w:color="auto" w:fill="auto"/>
          </w:tcPr>
          <w:p w14:paraId="5E2D0AA0" w14:textId="77777777" w:rsidR="00504593" w:rsidRPr="00932D46" w:rsidRDefault="00504593" w:rsidP="004A44E6">
            <w:pPr>
              <w:jc w:val="left"/>
              <w:rPr>
                <w:rFonts w:eastAsia="Calibri"/>
                <w:szCs w:val="28"/>
                <w:lang w:eastAsia="ar-SA"/>
              </w:rPr>
            </w:pPr>
            <w:r w:rsidRPr="00932D46">
              <w:rPr>
                <w:rFonts w:eastAsia="Calibri"/>
                <w:szCs w:val="28"/>
                <w:lang w:eastAsia="ar-SA"/>
              </w:rPr>
              <w:t>Необходимые мероприятия по инженерной подготовке территории в случае размещения конкретного вида объекта местного значения</w:t>
            </w:r>
          </w:p>
        </w:tc>
        <w:tc>
          <w:tcPr>
            <w:tcW w:w="5417" w:type="dxa"/>
            <w:shd w:val="clear" w:color="auto" w:fill="auto"/>
          </w:tcPr>
          <w:p w14:paraId="00FD85EE" w14:textId="19D4D148" w:rsidR="00504593" w:rsidRPr="004E2FEF" w:rsidRDefault="004E2FEF" w:rsidP="004E2FEF">
            <w:pPr>
              <w:rPr>
                <w:rFonts w:eastAsia="Calibri"/>
                <w:color w:val="000000" w:themeColor="text1"/>
                <w:szCs w:val="28"/>
                <w:lang w:eastAsia="ar-SA"/>
              </w:rPr>
            </w:pPr>
            <w:r w:rsidRPr="00DE2B7D">
              <w:rPr>
                <w:rFonts w:eastAsia="Calibri"/>
                <w:color w:val="000000" w:themeColor="text1"/>
                <w:szCs w:val="28"/>
                <w:lang w:eastAsia="ar-SA"/>
              </w:rPr>
              <w:t xml:space="preserve">Специализированных мероприятий по инженерной подготовке территории на земельном участке </w:t>
            </w:r>
            <w:r w:rsidRPr="00DE2B7D">
              <w:rPr>
                <w:rFonts w:eastAsia="Calibri"/>
                <w:szCs w:val="28"/>
                <w:lang w:eastAsia="ar-SA"/>
              </w:rPr>
              <w:t>53:04:</w:t>
            </w:r>
            <w:r>
              <w:rPr>
                <w:rFonts w:eastAsia="Calibri"/>
                <w:szCs w:val="28"/>
                <w:lang w:eastAsia="ar-SA"/>
              </w:rPr>
              <w:t>0051901:182 в случае размещения объектов капитального строительства проводить не требуется</w:t>
            </w:r>
          </w:p>
        </w:tc>
      </w:tr>
      <w:tr w:rsidR="00504593" w:rsidRPr="00932D46" w14:paraId="51A46C22" w14:textId="77777777" w:rsidTr="004A44E6">
        <w:tc>
          <w:tcPr>
            <w:tcW w:w="4784" w:type="dxa"/>
            <w:shd w:val="clear" w:color="auto" w:fill="auto"/>
          </w:tcPr>
          <w:p w14:paraId="53CCA185" w14:textId="77777777" w:rsidR="00504593" w:rsidRPr="00932D46" w:rsidRDefault="00504593" w:rsidP="004A44E6">
            <w:pPr>
              <w:jc w:val="left"/>
              <w:rPr>
                <w:rFonts w:eastAsia="Calibri"/>
                <w:szCs w:val="28"/>
                <w:lang w:eastAsia="ar-SA"/>
              </w:rPr>
            </w:pPr>
            <w:r w:rsidRPr="00932D46">
              <w:rPr>
                <w:rFonts w:eastAsia="Calibri"/>
                <w:szCs w:val="28"/>
                <w:lang w:eastAsia="ar-SA"/>
              </w:rPr>
              <w:t>Оценка соответствия вида размещаемого объекта требованиям и ограничениям по видам использования земель данной категории.</w:t>
            </w:r>
          </w:p>
        </w:tc>
        <w:tc>
          <w:tcPr>
            <w:tcW w:w="5417" w:type="dxa"/>
            <w:shd w:val="clear" w:color="auto" w:fill="auto"/>
          </w:tcPr>
          <w:p w14:paraId="6C5D481D" w14:textId="77777777" w:rsidR="00504593" w:rsidRPr="00932D46" w:rsidRDefault="00504593" w:rsidP="004A44E6">
            <w:pPr>
              <w:rPr>
                <w:rFonts w:eastAsia="Calibri"/>
                <w:szCs w:val="28"/>
                <w:lang w:eastAsia="ar-SA"/>
              </w:rPr>
            </w:pPr>
            <w:r w:rsidRPr="00932D46">
              <w:rPr>
                <w:rFonts w:eastAsia="Calibri"/>
                <w:szCs w:val="28"/>
                <w:lang w:eastAsia="ar-SA"/>
              </w:rPr>
              <w:t>Соответствует (</w:t>
            </w:r>
            <w:r w:rsidRPr="00932D46">
              <w:rPr>
                <w:lang w:eastAsia="ar-SA"/>
              </w:rPr>
              <w:t xml:space="preserve">пункт 8 часть 1 ст.7 </w:t>
            </w:r>
            <w:r w:rsidRPr="00932D46">
              <w:rPr>
                <w:rFonts w:eastAsia="Calibri"/>
                <w:szCs w:val="28"/>
                <w:lang w:eastAsia="ar-SA"/>
              </w:rPr>
              <w:t>Федерального</w:t>
            </w:r>
            <w:r w:rsidRPr="00932D46">
              <w:rPr>
                <w:lang w:eastAsia="ar-SA"/>
              </w:rPr>
              <w:t xml:space="preserve"> закона от 21 декабря 2004 года №172-ФЗ «О переводе земель или земельных участков из одной категории в другую»)</w:t>
            </w:r>
          </w:p>
        </w:tc>
      </w:tr>
      <w:tr w:rsidR="00504593" w:rsidRPr="00932D46" w14:paraId="5FC43F87" w14:textId="77777777" w:rsidTr="004A44E6">
        <w:tc>
          <w:tcPr>
            <w:tcW w:w="4784" w:type="dxa"/>
            <w:shd w:val="clear" w:color="auto" w:fill="auto"/>
          </w:tcPr>
          <w:p w14:paraId="2BD527E6" w14:textId="77777777" w:rsidR="00504593" w:rsidRPr="00932D46" w:rsidRDefault="00504593" w:rsidP="004A44E6">
            <w:pPr>
              <w:jc w:val="left"/>
              <w:rPr>
                <w:rFonts w:eastAsia="Calibri"/>
                <w:szCs w:val="28"/>
                <w:lang w:eastAsia="ar-SA"/>
              </w:rPr>
            </w:pPr>
            <w:r w:rsidRPr="00932D46">
              <w:rPr>
                <w:rFonts w:eastAsia="Calibri"/>
                <w:szCs w:val="28"/>
                <w:lang w:eastAsia="en-US"/>
              </w:rPr>
              <w:t xml:space="preserve">Функциональная зона </w:t>
            </w:r>
          </w:p>
        </w:tc>
        <w:tc>
          <w:tcPr>
            <w:tcW w:w="5417" w:type="dxa"/>
            <w:shd w:val="clear" w:color="auto" w:fill="auto"/>
          </w:tcPr>
          <w:p w14:paraId="2B686A56" w14:textId="20D99776" w:rsidR="00504593" w:rsidRPr="00932D46" w:rsidRDefault="00504593" w:rsidP="00F43906">
            <w:pPr>
              <w:jc w:val="left"/>
              <w:rPr>
                <w:rFonts w:eastAsia="Calibri"/>
                <w:szCs w:val="28"/>
                <w:lang w:eastAsia="ar-SA"/>
              </w:rPr>
            </w:pPr>
            <w:r w:rsidRPr="00F43906">
              <w:t xml:space="preserve">Зона застройки </w:t>
            </w:r>
            <w:r w:rsidR="00F43906">
              <w:t>индивидуальными</w:t>
            </w:r>
            <w:r w:rsidRPr="00F43906">
              <w:t xml:space="preserve"> жилыми домами (Ж</w:t>
            </w:r>
            <w:proofErr w:type="gramStart"/>
            <w:r w:rsidR="00F43906">
              <w:t>1</w:t>
            </w:r>
            <w:proofErr w:type="gramEnd"/>
            <w:r w:rsidRPr="00F43906">
              <w:t>)</w:t>
            </w:r>
          </w:p>
        </w:tc>
      </w:tr>
    </w:tbl>
    <w:p w14:paraId="67D70C61" w14:textId="77777777" w:rsidR="00DE1077" w:rsidRPr="00DE1077" w:rsidRDefault="00DE1077" w:rsidP="00DE1077"/>
    <w:p w14:paraId="4520953A" w14:textId="4863F565" w:rsidR="00961E61" w:rsidRPr="00932D46" w:rsidRDefault="00877510" w:rsidP="00877510">
      <w:pPr>
        <w:pStyle w:val="1"/>
        <w:keepLines w:val="0"/>
        <w:numPr>
          <w:ilvl w:val="0"/>
          <w:numId w:val="0"/>
        </w:numPr>
        <w:jc w:val="left"/>
      </w:pPr>
      <w:bookmarkStart w:id="265" w:name="_Toc458961350"/>
      <w:r>
        <w:t>15.6.2.</w:t>
      </w:r>
      <w:r w:rsidR="00961E61">
        <w:t xml:space="preserve"> </w:t>
      </w:r>
      <w:r w:rsidR="00961E61" w:rsidRPr="00932D46">
        <w:t>Определение возможных направлений развития территории</w:t>
      </w:r>
      <w:bookmarkEnd w:id="265"/>
    </w:p>
    <w:p w14:paraId="0E09B8BA" w14:textId="0FA1252C" w:rsidR="00961E61" w:rsidRPr="00961E61" w:rsidRDefault="00961E61" w:rsidP="00961E61">
      <w:pPr>
        <w:pStyle w:val="af7"/>
        <w:keepNext/>
        <w:jc w:val="right"/>
        <w:rPr>
          <w:b w:val="0"/>
          <w:sz w:val="28"/>
          <w:szCs w:val="28"/>
        </w:rPr>
      </w:pPr>
      <w:r w:rsidRPr="00961E61">
        <w:rPr>
          <w:b w:val="0"/>
          <w:sz w:val="28"/>
          <w:szCs w:val="28"/>
        </w:rPr>
        <w:t xml:space="preserve">Таблица </w:t>
      </w:r>
      <w:r w:rsidR="00F768A2">
        <w:rPr>
          <w:b w:val="0"/>
          <w:sz w:val="28"/>
          <w:szCs w:val="28"/>
        </w:rPr>
        <w:t>30</w:t>
      </w:r>
    </w:p>
    <w:p w14:paraId="26006534" w14:textId="77777777" w:rsidR="00961E61" w:rsidRPr="00932D46" w:rsidRDefault="00961E61" w:rsidP="00961E61">
      <w:pPr>
        <w:pStyle w:val="a7"/>
        <w:jc w:val="left"/>
        <w:rPr>
          <w:rFonts w:eastAsia="Calibri"/>
          <w:szCs w:val="28"/>
          <w:lang w:eastAsia="ar-SA"/>
        </w:rPr>
      </w:pPr>
      <w:r w:rsidRPr="00932D46">
        <w:rPr>
          <w:rFonts w:eastAsia="Calibri"/>
          <w:szCs w:val="28"/>
          <w:lang w:eastAsia="ar-SA"/>
        </w:rPr>
        <w:t>Определение возможных направлений развития территории</w:t>
      </w:r>
    </w:p>
    <w:p w14:paraId="7837471E" w14:textId="77777777" w:rsidR="00961E61" w:rsidRPr="00932D46" w:rsidRDefault="00961E61" w:rsidP="00961E61">
      <w:pPr>
        <w:pStyle w:val="a7"/>
        <w:jc w:val="left"/>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5417"/>
      </w:tblGrid>
      <w:tr w:rsidR="00961E61" w:rsidRPr="00932D46" w14:paraId="543EC8A8" w14:textId="77777777" w:rsidTr="004A44E6">
        <w:trPr>
          <w:tblHeader/>
        </w:trPr>
        <w:tc>
          <w:tcPr>
            <w:tcW w:w="4784" w:type="dxa"/>
            <w:shd w:val="clear" w:color="auto" w:fill="auto"/>
          </w:tcPr>
          <w:p w14:paraId="7BB031D2" w14:textId="77777777" w:rsidR="00961E61" w:rsidRPr="00932D46" w:rsidRDefault="00961E61" w:rsidP="004A44E6">
            <w:pPr>
              <w:jc w:val="left"/>
              <w:rPr>
                <w:rFonts w:eastAsia="Calibri"/>
                <w:szCs w:val="28"/>
                <w:lang w:eastAsia="en-US"/>
              </w:rPr>
            </w:pPr>
            <w:r w:rsidRPr="00932D46">
              <w:rPr>
                <w:rFonts w:eastAsia="Calibri"/>
                <w:szCs w:val="28"/>
                <w:lang w:eastAsia="ar-SA"/>
              </w:rPr>
              <w:t>Наименование параметров и критериев</w:t>
            </w:r>
          </w:p>
        </w:tc>
        <w:tc>
          <w:tcPr>
            <w:tcW w:w="5417" w:type="dxa"/>
            <w:shd w:val="clear" w:color="auto" w:fill="auto"/>
            <w:vAlign w:val="center"/>
          </w:tcPr>
          <w:p w14:paraId="31744318" w14:textId="77777777" w:rsidR="00961E61" w:rsidRPr="00932D46" w:rsidRDefault="00961E61" w:rsidP="004A44E6">
            <w:pPr>
              <w:jc w:val="left"/>
              <w:rPr>
                <w:rFonts w:eastAsia="Calibri"/>
                <w:szCs w:val="28"/>
                <w:lang w:eastAsia="en-US"/>
              </w:rPr>
            </w:pPr>
            <w:r w:rsidRPr="00932D46">
              <w:rPr>
                <w:rFonts w:eastAsia="Calibri"/>
                <w:szCs w:val="28"/>
                <w:lang w:eastAsia="en-US"/>
              </w:rPr>
              <w:t>Результаты оценки и анализа</w:t>
            </w:r>
          </w:p>
        </w:tc>
      </w:tr>
      <w:tr w:rsidR="00961E61" w:rsidRPr="00932D46" w14:paraId="362820F6" w14:textId="77777777" w:rsidTr="004A44E6">
        <w:tc>
          <w:tcPr>
            <w:tcW w:w="4784" w:type="dxa"/>
            <w:shd w:val="clear" w:color="auto" w:fill="auto"/>
          </w:tcPr>
          <w:p w14:paraId="07A4C62D" w14:textId="77777777" w:rsidR="00961E61" w:rsidRPr="00932D46" w:rsidRDefault="00961E61" w:rsidP="004A44E6">
            <w:pPr>
              <w:jc w:val="left"/>
              <w:rPr>
                <w:rFonts w:eastAsia="Calibri"/>
                <w:szCs w:val="28"/>
                <w:lang w:eastAsia="ar-SA"/>
              </w:rPr>
            </w:pPr>
            <w:r w:rsidRPr="00932D46">
              <w:rPr>
                <w:rFonts w:eastAsia="Calibri"/>
                <w:szCs w:val="28"/>
                <w:lang w:eastAsia="ar-SA"/>
              </w:rPr>
              <w:t>Цели и задачи социально-экономического развития поселения, в том числе связанные с конкретным видом объекта</w:t>
            </w:r>
          </w:p>
        </w:tc>
        <w:tc>
          <w:tcPr>
            <w:tcW w:w="5417" w:type="dxa"/>
            <w:shd w:val="clear" w:color="auto" w:fill="auto"/>
          </w:tcPr>
          <w:p w14:paraId="57536A76" w14:textId="77777777" w:rsidR="00961E61" w:rsidRPr="00932D46" w:rsidRDefault="00961E61" w:rsidP="004A44E6">
            <w:pPr>
              <w:jc w:val="left"/>
              <w:rPr>
                <w:rFonts w:eastAsia="Calibri"/>
                <w:szCs w:val="28"/>
                <w:lang w:eastAsia="en-US"/>
              </w:rPr>
            </w:pPr>
          </w:p>
        </w:tc>
      </w:tr>
      <w:tr w:rsidR="00961E61" w:rsidRPr="00932D46" w14:paraId="500AE55B" w14:textId="77777777" w:rsidTr="004A44E6">
        <w:tc>
          <w:tcPr>
            <w:tcW w:w="4784" w:type="dxa"/>
            <w:shd w:val="clear" w:color="auto" w:fill="auto"/>
          </w:tcPr>
          <w:p w14:paraId="3C854D04" w14:textId="77777777" w:rsidR="00961E61" w:rsidRPr="00932D46" w:rsidRDefault="00961E61" w:rsidP="004A44E6">
            <w:pPr>
              <w:jc w:val="left"/>
              <w:rPr>
                <w:rFonts w:eastAsia="Calibri"/>
                <w:szCs w:val="28"/>
                <w:lang w:eastAsia="ar-SA"/>
              </w:rPr>
            </w:pPr>
            <w:r w:rsidRPr="00932D46">
              <w:rPr>
                <w:rFonts w:eastAsia="Calibri"/>
                <w:szCs w:val="28"/>
                <w:lang w:eastAsia="ar-SA"/>
              </w:rPr>
              <w:t>Предлагаемые в документах стратегического социально-экономического планирования «точки роста» и «зоны опережающего развития» на территории поселения</w:t>
            </w:r>
          </w:p>
        </w:tc>
        <w:tc>
          <w:tcPr>
            <w:tcW w:w="5417" w:type="dxa"/>
            <w:shd w:val="clear" w:color="auto" w:fill="auto"/>
          </w:tcPr>
          <w:p w14:paraId="60E86F83" w14:textId="77777777" w:rsidR="00961E61" w:rsidRPr="00932D46" w:rsidRDefault="00961E61" w:rsidP="004A44E6">
            <w:pPr>
              <w:jc w:val="left"/>
              <w:rPr>
                <w:rFonts w:eastAsia="Calibri"/>
                <w:szCs w:val="28"/>
                <w:lang w:eastAsia="en-US"/>
              </w:rPr>
            </w:pPr>
            <w:r w:rsidRPr="00932D46">
              <w:rPr>
                <w:rFonts w:eastAsia="Calibri"/>
                <w:szCs w:val="28"/>
                <w:lang w:eastAsia="en-US"/>
              </w:rPr>
              <w:t>Развитие рассматриваемых земельных участков не относится к «точкам роста»</w:t>
            </w:r>
          </w:p>
        </w:tc>
      </w:tr>
      <w:tr w:rsidR="00961E61" w:rsidRPr="00932D46" w14:paraId="158B11CC" w14:textId="77777777" w:rsidTr="004A44E6">
        <w:tc>
          <w:tcPr>
            <w:tcW w:w="4784" w:type="dxa"/>
            <w:shd w:val="clear" w:color="auto" w:fill="auto"/>
          </w:tcPr>
          <w:p w14:paraId="4D0DBC0F" w14:textId="77777777" w:rsidR="00961E61" w:rsidRPr="00932D46" w:rsidRDefault="00961E61" w:rsidP="004A44E6">
            <w:pPr>
              <w:jc w:val="left"/>
              <w:rPr>
                <w:rFonts w:eastAsia="Calibri"/>
                <w:szCs w:val="28"/>
                <w:lang w:eastAsia="ar-SA"/>
              </w:rPr>
            </w:pPr>
            <w:r w:rsidRPr="00932D46">
              <w:rPr>
                <w:rFonts w:eastAsia="Calibri"/>
                <w:szCs w:val="28"/>
                <w:lang w:eastAsia="ar-SA"/>
              </w:rPr>
              <w:lastRenderedPageBreak/>
              <w:t>Оценка соответствия предполагаемого месторасположения объекта требованиям и принципам градостроительной деятельности, в том числе:</w:t>
            </w:r>
          </w:p>
        </w:tc>
        <w:tc>
          <w:tcPr>
            <w:tcW w:w="5417" w:type="dxa"/>
            <w:shd w:val="clear" w:color="auto" w:fill="auto"/>
          </w:tcPr>
          <w:p w14:paraId="22F469C9" w14:textId="77777777" w:rsidR="00961E61" w:rsidRPr="00932D46" w:rsidRDefault="00961E61" w:rsidP="004A44E6">
            <w:pPr>
              <w:jc w:val="left"/>
              <w:rPr>
                <w:rFonts w:eastAsia="Calibri"/>
                <w:szCs w:val="28"/>
                <w:lang w:eastAsia="en-US"/>
              </w:rPr>
            </w:pPr>
            <w:r w:rsidRPr="00932D46">
              <w:rPr>
                <w:rFonts w:eastAsia="Calibri"/>
                <w:szCs w:val="28"/>
                <w:lang w:eastAsia="en-US"/>
              </w:rPr>
              <w:t>Соответствует</w:t>
            </w:r>
          </w:p>
        </w:tc>
      </w:tr>
      <w:tr w:rsidR="00961E61" w:rsidRPr="00932D46" w14:paraId="4A8E4040" w14:textId="77777777" w:rsidTr="004A44E6">
        <w:tc>
          <w:tcPr>
            <w:tcW w:w="4784" w:type="dxa"/>
            <w:shd w:val="clear" w:color="auto" w:fill="auto"/>
          </w:tcPr>
          <w:p w14:paraId="1336876B" w14:textId="77777777" w:rsidR="00961E61" w:rsidRPr="00932D46" w:rsidRDefault="00961E61" w:rsidP="004A44E6">
            <w:pPr>
              <w:jc w:val="left"/>
              <w:rPr>
                <w:rFonts w:eastAsia="Calibri"/>
                <w:szCs w:val="28"/>
                <w:lang w:eastAsia="ar-SA"/>
              </w:rPr>
            </w:pPr>
            <w:r w:rsidRPr="00932D46">
              <w:rPr>
                <w:rFonts w:eastAsia="Calibri"/>
                <w:szCs w:val="28"/>
                <w:lang w:eastAsia="ar-SA"/>
              </w:rPr>
              <w:t>- 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w:t>
            </w:r>
          </w:p>
        </w:tc>
        <w:tc>
          <w:tcPr>
            <w:tcW w:w="5417" w:type="dxa"/>
            <w:shd w:val="clear" w:color="auto" w:fill="auto"/>
          </w:tcPr>
          <w:p w14:paraId="2DF5D236" w14:textId="77777777" w:rsidR="00961E61" w:rsidRPr="00932D46" w:rsidRDefault="00961E61" w:rsidP="004A44E6">
            <w:pPr>
              <w:jc w:val="left"/>
              <w:rPr>
                <w:rFonts w:eastAsia="Calibri"/>
                <w:szCs w:val="28"/>
                <w:lang w:eastAsia="en-US"/>
              </w:rPr>
            </w:pPr>
            <w:r w:rsidRPr="00932D46">
              <w:rPr>
                <w:rFonts w:eastAsia="Calibri"/>
                <w:szCs w:val="28"/>
                <w:lang w:eastAsia="en-US"/>
              </w:rPr>
              <w:t xml:space="preserve">Соответствует </w:t>
            </w:r>
          </w:p>
        </w:tc>
      </w:tr>
      <w:tr w:rsidR="00961E61" w:rsidRPr="00932D46" w14:paraId="39EAD9DD" w14:textId="77777777" w:rsidTr="004A44E6">
        <w:tc>
          <w:tcPr>
            <w:tcW w:w="4784" w:type="dxa"/>
            <w:shd w:val="clear" w:color="auto" w:fill="auto"/>
          </w:tcPr>
          <w:p w14:paraId="4E43C0E6" w14:textId="77777777" w:rsidR="00961E61" w:rsidRPr="00932D46" w:rsidRDefault="00961E61" w:rsidP="004A44E6">
            <w:pPr>
              <w:jc w:val="left"/>
              <w:rPr>
                <w:rFonts w:eastAsia="Calibri"/>
                <w:szCs w:val="28"/>
                <w:lang w:eastAsia="ar-SA"/>
              </w:rPr>
            </w:pPr>
            <w:r w:rsidRPr="00932D46">
              <w:rPr>
                <w:rFonts w:eastAsia="Calibri"/>
                <w:szCs w:val="28"/>
                <w:lang w:eastAsia="ar-SA"/>
              </w:rPr>
              <w:t>- 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w:t>
            </w:r>
          </w:p>
        </w:tc>
        <w:tc>
          <w:tcPr>
            <w:tcW w:w="5417" w:type="dxa"/>
            <w:shd w:val="clear" w:color="auto" w:fill="auto"/>
          </w:tcPr>
          <w:p w14:paraId="184C15BE" w14:textId="77777777" w:rsidR="00961E61" w:rsidRPr="00932D46" w:rsidRDefault="00961E61" w:rsidP="004A44E6">
            <w:pPr>
              <w:jc w:val="left"/>
              <w:rPr>
                <w:rFonts w:eastAsia="Calibri"/>
                <w:szCs w:val="28"/>
                <w:lang w:eastAsia="en-US"/>
              </w:rPr>
            </w:pPr>
            <w:r w:rsidRPr="00932D46">
              <w:rPr>
                <w:rFonts w:eastAsia="Calibri"/>
                <w:szCs w:val="28"/>
                <w:lang w:eastAsia="en-US"/>
              </w:rPr>
              <w:t>Оценка не требуется</w:t>
            </w:r>
          </w:p>
        </w:tc>
      </w:tr>
      <w:tr w:rsidR="00961E61" w:rsidRPr="00932D46" w14:paraId="175F7B17" w14:textId="77777777" w:rsidTr="004A44E6">
        <w:tc>
          <w:tcPr>
            <w:tcW w:w="4784" w:type="dxa"/>
            <w:shd w:val="clear" w:color="auto" w:fill="auto"/>
          </w:tcPr>
          <w:p w14:paraId="01B4C3D6" w14:textId="77777777" w:rsidR="00961E61" w:rsidRPr="00932D46" w:rsidRDefault="00961E61" w:rsidP="004A44E6">
            <w:pPr>
              <w:jc w:val="left"/>
              <w:rPr>
                <w:rFonts w:eastAsia="Calibri"/>
                <w:szCs w:val="28"/>
                <w:lang w:eastAsia="ar-SA"/>
              </w:rPr>
            </w:pPr>
            <w:r w:rsidRPr="00932D46">
              <w:rPr>
                <w:rFonts w:eastAsia="Calibri"/>
                <w:szCs w:val="28"/>
                <w:lang w:eastAsia="ar-SA"/>
              </w:rPr>
              <w:t>- ограничениям негативного воздействия на окружающую среду (при создании объектов определенных видов, которые могут оказать такое воздействие), в том числе установления санитарно-защитных зон;</w:t>
            </w:r>
          </w:p>
        </w:tc>
        <w:tc>
          <w:tcPr>
            <w:tcW w:w="5417" w:type="dxa"/>
            <w:shd w:val="clear" w:color="auto" w:fill="auto"/>
          </w:tcPr>
          <w:p w14:paraId="0EC9A656" w14:textId="77777777" w:rsidR="00961E61" w:rsidRPr="00932D46" w:rsidRDefault="00961E61" w:rsidP="004A44E6">
            <w:pPr>
              <w:pStyle w:val="a7"/>
              <w:jc w:val="left"/>
              <w:rPr>
                <w:rFonts w:eastAsia="Calibri"/>
                <w:szCs w:val="28"/>
                <w:lang w:eastAsia="en-US"/>
              </w:rPr>
            </w:pPr>
            <w:r w:rsidRPr="00932D46">
              <w:rPr>
                <w:rFonts w:eastAsia="Calibri"/>
                <w:szCs w:val="28"/>
                <w:lang w:eastAsia="en-US"/>
              </w:rPr>
              <w:t>Соответствует</w:t>
            </w:r>
          </w:p>
          <w:p w14:paraId="68FEF08F" w14:textId="77777777" w:rsidR="00961E61" w:rsidRPr="00932D46" w:rsidRDefault="00961E61" w:rsidP="004A44E6">
            <w:pPr>
              <w:pStyle w:val="a7"/>
              <w:jc w:val="left"/>
              <w:rPr>
                <w:lang w:eastAsia="ar-SA"/>
              </w:rPr>
            </w:pPr>
          </w:p>
        </w:tc>
      </w:tr>
      <w:tr w:rsidR="00961E61" w:rsidRPr="00932D46" w14:paraId="253C2B78" w14:textId="77777777" w:rsidTr="004A44E6">
        <w:tc>
          <w:tcPr>
            <w:tcW w:w="4784" w:type="dxa"/>
            <w:shd w:val="clear" w:color="auto" w:fill="auto"/>
          </w:tcPr>
          <w:p w14:paraId="4501CC5D" w14:textId="77777777" w:rsidR="00961E61" w:rsidRPr="00932D46" w:rsidRDefault="00961E61" w:rsidP="004A44E6">
            <w:pPr>
              <w:jc w:val="left"/>
              <w:rPr>
                <w:rFonts w:eastAsia="Calibri"/>
                <w:szCs w:val="28"/>
                <w:lang w:eastAsia="ar-SA"/>
              </w:rPr>
            </w:pPr>
            <w:r w:rsidRPr="00932D46">
              <w:rPr>
                <w:rFonts w:eastAsia="Calibri"/>
                <w:szCs w:val="28"/>
                <w:lang w:eastAsia="ar-SA"/>
              </w:rPr>
              <w:t>- учет требований охраны и рационального использования природных ресурсов.</w:t>
            </w:r>
          </w:p>
        </w:tc>
        <w:tc>
          <w:tcPr>
            <w:tcW w:w="5417" w:type="dxa"/>
            <w:shd w:val="clear" w:color="auto" w:fill="auto"/>
          </w:tcPr>
          <w:p w14:paraId="7109EFA9" w14:textId="77777777" w:rsidR="00961E61" w:rsidRPr="00932D46" w:rsidRDefault="00961E61" w:rsidP="004A44E6">
            <w:pPr>
              <w:jc w:val="left"/>
              <w:rPr>
                <w:rFonts w:eastAsia="Calibri"/>
                <w:szCs w:val="28"/>
                <w:lang w:eastAsia="en-US"/>
              </w:rPr>
            </w:pPr>
            <w:r w:rsidRPr="00932D46">
              <w:rPr>
                <w:rFonts w:eastAsia="Calibri"/>
                <w:szCs w:val="28"/>
                <w:lang w:eastAsia="en-US"/>
              </w:rPr>
              <w:t>Соответствует. Дополнительные требования устанавливаются в проекте рекультивации.</w:t>
            </w:r>
          </w:p>
        </w:tc>
      </w:tr>
      <w:tr w:rsidR="00961E61" w:rsidRPr="00932D46" w14:paraId="60FCE1C4" w14:textId="77777777" w:rsidTr="004A44E6">
        <w:tc>
          <w:tcPr>
            <w:tcW w:w="4784" w:type="dxa"/>
            <w:shd w:val="clear" w:color="auto" w:fill="auto"/>
          </w:tcPr>
          <w:p w14:paraId="105C64DA" w14:textId="77777777" w:rsidR="00961E61" w:rsidRPr="00932D46" w:rsidRDefault="00961E61" w:rsidP="004A44E6">
            <w:pPr>
              <w:jc w:val="left"/>
              <w:rPr>
                <w:rFonts w:eastAsia="Calibri"/>
                <w:szCs w:val="28"/>
                <w:lang w:eastAsia="ar-SA"/>
              </w:rPr>
            </w:pPr>
            <w:r w:rsidRPr="00932D46">
              <w:rPr>
                <w:rFonts w:eastAsia="Calibri"/>
                <w:szCs w:val="28"/>
                <w:lang w:eastAsia="ar-SA"/>
              </w:rPr>
              <w:t xml:space="preserve">Оценка местоположения объекта в планировочной структуре и функциональном зонировании соответствующего поселения </w:t>
            </w:r>
          </w:p>
        </w:tc>
        <w:tc>
          <w:tcPr>
            <w:tcW w:w="5417" w:type="dxa"/>
            <w:shd w:val="clear" w:color="auto" w:fill="auto"/>
          </w:tcPr>
          <w:p w14:paraId="4395B2E5" w14:textId="77777777" w:rsidR="00961E61" w:rsidRPr="00932D46" w:rsidRDefault="00961E61" w:rsidP="004A44E6">
            <w:pPr>
              <w:jc w:val="left"/>
              <w:rPr>
                <w:rFonts w:eastAsia="Calibri"/>
                <w:szCs w:val="28"/>
                <w:lang w:eastAsia="en-US"/>
              </w:rPr>
            </w:pPr>
            <w:r w:rsidRPr="00932D46">
              <w:rPr>
                <w:rFonts w:eastAsia="Calibri"/>
                <w:szCs w:val="28"/>
                <w:lang w:eastAsia="en-US"/>
              </w:rPr>
              <w:t>Местоположение объекта в планировочной структуре и функциональном зонировании поселения соответствует системе расселения.</w:t>
            </w:r>
          </w:p>
        </w:tc>
      </w:tr>
      <w:tr w:rsidR="00961E61" w:rsidRPr="00932D46" w14:paraId="67D0E739" w14:textId="77777777" w:rsidTr="004A44E6">
        <w:tc>
          <w:tcPr>
            <w:tcW w:w="4784" w:type="dxa"/>
            <w:shd w:val="clear" w:color="auto" w:fill="auto"/>
          </w:tcPr>
          <w:p w14:paraId="606E0F97" w14:textId="77777777" w:rsidR="00961E61" w:rsidRPr="00932D46" w:rsidRDefault="00961E61" w:rsidP="004A44E6">
            <w:pPr>
              <w:jc w:val="left"/>
              <w:rPr>
                <w:rFonts w:eastAsia="Calibri"/>
                <w:szCs w:val="28"/>
                <w:lang w:eastAsia="ar-SA"/>
              </w:rPr>
            </w:pPr>
            <w:r w:rsidRPr="00932D46">
              <w:rPr>
                <w:rFonts w:eastAsia="Calibri"/>
                <w:szCs w:val="28"/>
                <w:lang w:eastAsia="ar-SA"/>
              </w:rPr>
              <w:t>Оценка предполагаемого места размещения объекта нелинейного типа в определённой функциональной зоне, а также соответствующей территориальной зоне</w:t>
            </w:r>
          </w:p>
        </w:tc>
        <w:tc>
          <w:tcPr>
            <w:tcW w:w="5417" w:type="dxa"/>
            <w:shd w:val="clear" w:color="auto" w:fill="auto"/>
          </w:tcPr>
          <w:p w14:paraId="79590991" w14:textId="77777777" w:rsidR="00961E61" w:rsidRPr="00932D46" w:rsidRDefault="00961E61" w:rsidP="004A44E6">
            <w:pPr>
              <w:jc w:val="left"/>
              <w:rPr>
                <w:rFonts w:eastAsia="Calibri"/>
                <w:szCs w:val="28"/>
                <w:lang w:eastAsia="en-US"/>
              </w:rPr>
            </w:pPr>
            <w:r w:rsidRPr="00932D46">
              <w:rPr>
                <w:rFonts w:eastAsia="Calibri"/>
                <w:szCs w:val="28"/>
                <w:lang w:eastAsia="en-US"/>
              </w:rPr>
              <w:t>Соответствует при условии внесения изменений в Правила землепользования и застройки.</w:t>
            </w:r>
          </w:p>
        </w:tc>
      </w:tr>
    </w:tbl>
    <w:p w14:paraId="7A68CAC3" w14:textId="145D7762" w:rsidR="00961E61" w:rsidRPr="00932D46" w:rsidRDefault="00961E61" w:rsidP="00310A0D">
      <w:pPr>
        <w:pStyle w:val="1"/>
        <w:keepLines w:val="0"/>
        <w:numPr>
          <w:ilvl w:val="2"/>
          <w:numId w:val="52"/>
        </w:numPr>
      </w:pPr>
      <w:bookmarkStart w:id="266" w:name="_Toc458961351"/>
      <w:r w:rsidRPr="00932D46">
        <w:lastRenderedPageBreak/>
        <w:t>Прогнозируемые ограничения использования соответствующей территории</w:t>
      </w:r>
      <w:bookmarkEnd w:id="266"/>
      <w:r w:rsidRPr="00932D46">
        <w:t>.</w:t>
      </w:r>
    </w:p>
    <w:p w14:paraId="56E8227E" w14:textId="4E2FC36B" w:rsidR="00F70ACB" w:rsidRDefault="00961E61" w:rsidP="00961E61">
      <w:pPr>
        <w:ind w:left="360"/>
      </w:pPr>
      <w:r w:rsidRPr="00961E61">
        <w:t>Часть проектируемого земельного участка расположена</w:t>
      </w:r>
      <w:r>
        <w:t xml:space="preserve"> </w:t>
      </w:r>
      <w:r w:rsidRPr="001416DC">
        <w:rPr>
          <w:szCs w:val="28"/>
        </w:rPr>
        <w:t>в охранных зонах объектов электросетевого хозяйства</w:t>
      </w:r>
      <w:r>
        <w:rPr>
          <w:szCs w:val="28"/>
        </w:rPr>
        <w:t xml:space="preserve"> и</w:t>
      </w:r>
      <w:r>
        <w:rPr>
          <w:rFonts w:eastAsiaTheme="majorEastAsia" w:cstheme="majorBidi"/>
          <w:bCs/>
          <w:szCs w:val="28"/>
        </w:rPr>
        <w:t xml:space="preserve"> </w:t>
      </w:r>
      <w:r w:rsidRPr="001416DC">
        <w:rPr>
          <w:szCs w:val="28"/>
        </w:rPr>
        <w:t>в</w:t>
      </w:r>
      <w:r w:rsidRPr="001416DC">
        <w:t xml:space="preserve"> </w:t>
      </w:r>
      <w:r w:rsidRPr="001416DC">
        <w:rPr>
          <w:szCs w:val="28"/>
        </w:rPr>
        <w:t>охранных зонах линий и сооружений связи</w:t>
      </w:r>
      <w:r>
        <w:t>.</w:t>
      </w:r>
    </w:p>
    <w:p w14:paraId="5E669A72" w14:textId="29CBAD81" w:rsidR="00961E61" w:rsidRPr="00961E61" w:rsidRDefault="00961E61" w:rsidP="00961E61">
      <w:pPr>
        <w:ind w:left="360" w:right="280"/>
        <w:jc w:val="right"/>
        <w:rPr>
          <w:rFonts w:eastAsia="Calibri"/>
          <w:bCs/>
          <w:color w:val="000000" w:themeColor="text1"/>
          <w:szCs w:val="28"/>
        </w:rPr>
      </w:pPr>
      <w:r w:rsidRPr="00961E61">
        <w:rPr>
          <w:rFonts w:eastAsia="Calibri"/>
          <w:bCs/>
          <w:color w:val="000000" w:themeColor="text1"/>
          <w:szCs w:val="28"/>
        </w:rPr>
        <w:t xml:space="preserve">Таблица </w:t>
      </w:r>
      <w:r>
        <w:rPr>
          <w:rFonts w:eastAsia="Calibri"/>
          <w:bCs/>
          <w:color w:val="000000" w:themeColor="text1"/>
          <w:szCs w:val="28"/>
        </w:rPr>
        <w:t>3</w:t>
      </w:r>
      <w:r w:rsidR="00F768A2">
        <w:rPr>
          <w:rFonts w:eastAsia="Calibri"/>
          <w:bCs/>
          <w:color w:val="000000" w:themeColor="text1"/>
          <w:szCs w:val="28"/>
        </w:rPr>
        <w:t>1</w:t>
      </w:r>
      <w:r w:rsidRPr="00961E61">
        <w:rPr>
          <w:rFonts w:eastAsia="Calibri"/>
          <w:bCs/>
          <w:color w:val="000000" w:themeColor="text1"/>
          <w:szCs w:val="28"/>
        </w:rPr>
        <w:t xml:space="preserve"> </w:t>
      </w:r>
    </w:p>
    <w:p w14:paraId="1509907D" w14:textId="77777777" w:rsidR="00961E61" w:rsidRPr="001416DC" w:rsidRDefault="00961E61" w:rsidP="00961E61">
      <w:pPr>
        <w:spacing w:after="240"/>
        <w:jc w:val="center"/>
      </w:pPr>
      <w:r w:rsidRPr="001416DC">
        <w:rPr>
          <w:szCs w:val="28"/>
        </w:rPr>
        <w:t xml:space="preserve">Ограничения использования </w:t>
      </w:r>
      <w:r w:rsidRPr="001416DC">
        <w:t>земельных участков и объектов капитального строительства</w:t>
      </w:r>
      <w:r w:rsidRPr="001416DC">
        <w:rPr>
          <w:szCs w:val="28"/>
        </w:rPr>
        <w:t xml:space="preserve"> в охранных зонах объектов электросетевого хозяйства</w:t>
      </w:r>
    </w:p>
    <w:tbl>
      <w:tblPr>
        <w:tblStyle w:val="111"/>
        <w:tblW w:w="10201" w:type="dxa"/>
        <w:tblLook w:val="04A0" w:firstRow="1" w:lastRow="0" w:firstColumn="1" w:lastColumn="0" w:noHBand="0" w:noVBand="1"/>
      </w:tblPr>
      <w:tblGrid>
        <w:gridCol w:w="3539"/>
        <w:gridCol w:w="6662"/>
      </w:tblGrid>
      <w:tr w:rsidR="00961E61" w:rsidRPr="001416DC" w14:paraId="2B83F042" w14:textId="77777777" w:rsidTr="004A44E6">
        <w:tc>
          <w:tcPr>
            <w:tcW w:w="3539" w:type="dxa"/>
            <w:vAlign w:val="center"/>
          </w:tcPr>
          <w:p w14:paraId="2AF8D358" w14:textId="77777777" w:rsidR="00961E61" w:rsidRPr="001416DC" w:rsidRDefault="00961E61" w:rsidP="004A44E6">
            <w:r w:rsidRPr="001416DC">
              <w:t>Наименование зоны с особыми условиями использования территории</w:t>
            </w:r>
          </w:p>
        </w:tc>
        <w:tc>
          <w:tcPr>
            <w:tcW w:w="6662" w:type="dxa"/>
          </w:tcPr>
          <w:p w14:paraId="26D098D5" w14:textId="77777777" w:rsidR="00961E61" w:rsidRPr="001416DC" w:rsidRDefault="00961E61" w:rsidP="004A44E6">
            <w:pPr>
              <w:rPr>
                <w:szCs w:val="28"/>
              </w:rPr>
            </w:pPr>
            <w:r w:rsidRPr="001416DC">
              <w:rPr>
                <w:szCs w:val="28"/>
              </w:rPr>
              <w:t>Охранные зоны объектов электросетевого хозяйства</w:t>
            </w:r>
          </w:p>
        </w:tc>
      </w:tr>
      <w:tr w:rsidR="00961E61" w:rsidRPr="001416DC" w14:paraId="5486C237" w14:textId="77777777" w:rsidTr="004A44E6">
        <w:tc>
          <w:tcPr>
            <w:tcW w:w="3539" w:type="dxa"/>
          </w:tcPr>
          <w:p w14:paraId="7FA4D563" w14:textId="77777777" w:rsidR="00961E61" w:rsidRPr="001416DC" w:rsidRDefault="00961E61" w:rsidP="004A44E6">
            <w:r w:rsidRPr="001416DC">
              <w:rPr>
                <w:szCs w:val="28"/>
              </w:rPr>
              <w:t>Основные характеристики и размеры зон с особыми условиями использования территории</w:t>
            </w:r>
          </w:p>
        </w:tc>
        <w:tc>
          <w:tcPr>
            <w:tcW w:w="6662" w:type="dxa"/>
          </w:tcPr>
          <w:p w14:paraId="719B26C1" w14:textId="77777777" w:rsidR="00961E61" w:rsidRPr="001416DC" w:rsidRDefault="00961E61" w:rsidP="004A44E6">
            <w:pPr>
              <w:rPr>
                <w:szCs w:val="28"/>
              </w:rPr>
            </w:pPr>
            <w:r w:rsidRPr="001416DC">
              <w:rPr>
                <w:szCs w:val="28"/>
              </w:rPr>
              <w:t>5. Охранные зоны устанавливаются для всех объектов электросетевого хозяйства исходя из требований к границам установления охранных зон согласно приложению.</w:t>
            </w:r>
          </w:p>
          <w:p w14:paraId="682ABA9D" w14:textId="77777777" w:rsidR="00961E61" w:rsidRPr="001416DC" w:rsidRDefault="00961E61" w:rsidP="004A44E6">
            <w:pPr>
              <w:rPr>
                <w:szCs w:val="28"/>
              </w:rPr>
            </w:pPr>
            <w:r w:rsidRPr="001416DC">
              <w:rPr>
                <w:szCs w:val="28"/>
              </w:rPr>
              <w:t> 6. 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 (далее - сетевая организация).</w:t>
            </w:r>
          </w:p>
          <w:p w14:paraId="4A4606A8" w14:textId="77777777" w:rsidR="00961E61" w:rsidRPr="001416DC" w:rsidRDefault="00961E61" w:rsidP="004A44E6">
            <w:pPr>
              <w:rPr>
                <w:szCs w:val="28"/>
              </w:rPr>
            </w:pPr>
            <w:r w:rsidRPr="001416DC">
              <w:rPr>
                <w:szCs w:val="28"/>
              </w:rPr>
              <w:t xml:space="preserve"> Сетевая организация обращается в федеральный орган исполнительной власти, осуществляющий федеральный государственный энергетический надзор, с заявлением о согласовании границ охранной зоны в отношении отдельных объектов электросетевого хозяйства, которое должно быть рассмотрено в течение 15 дней </w:t>
            </w:r>
            <w:proofErr w:type="gramStart"/>
            <w:r w:rsidRPr="001416DC">
              <w:rPr>
                <w:szCs w:val="28"/>
              </w:rPr>
              <w:t>с даты</w:t>
            </w:r>
            <w:proofErr w:type="gramEnd"/>
            <w:r w:rsidRPr="001416DC">
              <w:rPr>
                <w:szCs w:val="28"/>
              </w:rPr>
              <w:t xml:space="preserve"> его поступления в соответствующий орган.</w:t>
            </w:r>
          </w:p>
          <w:p w14:paraId="7B7A2AE7" w14:textId="77777777" w:rsidR="00961E61" w:rsidRPr="001416DC" w:rsidRDefault="00961E61" w:rsidP="004A44E6">
            <w:pPr>
              <w:rPr>
                <w:szCs w:val="28"/>
              </w:rPr>
            </w:pPr>
            <w:r w:rsidRPr="001416DC">
              <w:rPr>
                <w:szCs w:val="28"/>
              </w:rPr>
              <w:t>(в ред. Постановления Правительства РФ от 05.06.2013 N 476)</w:t>
            </w:r>
          </w:p>
          <w:p w14:paraId="18CCD1E3" w14:textId="77777777" w:rsidR="00961E61" w:rsidRPr="001416DC" w:rsidRDefault="00961E61" w:rsidP="004A44E6">
            <w:pPr>
              <w:rPr>
                <w:szCs w:val="28"/>
              </w:rPr>
            </w:pPr>
            <w:r w:rsidRPr="001416DC">
              <w:rPr>
                <w:szCs w:val="28"/>
              </w:rPr>
              <w:t> </w:t>
            </w:r>
            <w:proofErr w:type="gramStart"/>
            <w:r w:rsidRPr="001416DC">
              <w:rPr>
                <w:szCs w:val="28"/>
              </w:rPr>
              <w:t>После согласования границ охранной зоны сетевая организация обращается в федеральный орган исполнительной власти, осуществляющий кадастровый учет и ведение государственного кадастра недвижимости (орган кадастрового учета), с заявлением о внесении сведений о границах охранной зоны в документы государственного кадастрового учета недвижимого имущества, на основании которого указанный федеральный орган исполнительной власти принимает решение о внесении в документы государственного кадастрового учета недвижимого имущества сведений</w:t>
            </w:r>
            <w:proofErr w:type="gramEnd"/>
            <w:r w:rsidRPr="001416DC">
              <w:rPr>
                <w:szCs w:val="28"/>
              </w:rPr>
              <w:t xml:space="preserve"> о границах охранной зоны.</w:t>
            </w:r>
          </w:p>
          <w:p w14:paraId="049CAF96" w14:textId="77777777" w:rsidR="00961E61" w:rsidRPr="001416DC" w:rsidRDefault="00961E61" w:rsidP="004A44E6">
            <w:pPr>
              <w:rPr>
                <w:szCs w:val="28"/>
              </w:rPr>
            </w:pPr>
            <w:r w:rsidRPr="001416DC">
              <w:rPr>
                <w:szCs w:val="28"/>
              </w:rPr>
              <w:lastRenderedPageBreak/>
              <w:t xml:space="preserve">Охранная зона считается установленной </w:t>
            </w:r>
            <w:proofErr w:type="gramStart"/>
            <w:r w:rsidRPr="001416DC">
              <w:rPr>
                <w:szCs w:val="28"/>
              </w:rPr>
              <w:t>с даты внесения</w:t>
            </w:r>
            <w:proofErr w:type="gramEnd"/>
            <w:r w:rsidRPr="001416DC">
              <w:rPr>
                <w:szCs w:val="28"/>
              </w:rPr>
              <w:t xml:space="preserve"> в документы государственного кадастрового учета сведений о ее границах.</w:t>
            </w:r>
          </w:p>
          <w:p w14:paraId="0A08B0DD" w14:textId="77777777" w:rsidR="00961E61" w:rsidRPr="001416DC" w:rsidRDefault="00961E61" w:rsidP="004A44E6">
            <w:pPr>
              <w:rPr>
                <w:szCs w:val="28"/>
              </w:rPr>
            </w:pPr>
            <w:r w:rsidRPr="001416DC">
              <w:rPr>
                <w:szCs w:val="28"/>
              </w:rPr>
              <w:t xml:space="preserve"> 7. Охранные зоны подлежат маркировке путем </w:t>
            </w:r>
            <w:proofErr w:type="gramStart"/>
            <w:r w:rsidRPr="001416DC">
              <w:rPr>
                <w:szCs w:val="28"/>
              </w:rPr>
              <w:t>установки</w:t>
            </w:r>
            <w:proofErr w:type="gramEnd"/>
            <w:r w:rsidRPr="001416DC">
              <w:rPr>
                <w:szCs w:val="28"/>
              </w:rPr>
              <w:t xml:space="preserve">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настоящими Правилами ограничений.</w:t>
            </w:r>
          </w:p>
          <w:p w14:paraId="0A75B793" w14:textId="77777777" w:rsidR="00961E61" w:rsidRPr="001416DC" w:rsidRDefault="00961E61" w:rsidP="004A44E6">
            <w:pPr>
              <w:rPr>
                <w:szCs w:val="28"/>
              </w:rPr>
            </w:pPr>
          </w:p>
          <w:p w14:paraId="61103919" w14:textId="77777777" w:rsidR="00961E61" w:rsidRPr="001416DC" w:rsidRDefault="00961E61" w:rsidP="004A44E6">
            <w:pPr>
              <w:rPr>
                <w:szCs w:val="28"/>
              </w:rPr>
            </w:pPr>
            <w:r w:rsidRPr="001416DC">
              <w:rPr>
                <w:szCs w:val="28"/>
              </w:rPr>
              <w:t>Охранные зоны устанавливаются:</w:t>
            </w:r>
          </w:p>
          <w:p w14:paraId="466B64D9" w14:textId="77777777" w:rsidR="00961E61" w:rsidRPr="001416DC" w:rsidRDefault="00961E61" w:rsidP="004A44E6">
            <w:pPr>
              <w:rPr>
                <w:szCs w:val="28"/>
              </w:rPr>
            </w:pPr>
            <w:r w:rsidRPr="001416DC">
              <w:rPr>
                <w:szCs w:val="28"/>
              </w:rPr>
              <w:t xml:space="preserve"> 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1416DC">
              <w:rPr>
                <w:szCs w:val="28"/>
              </w:rPr>
              <w:t>неотклоненном</w:t>
            </w:r>
            <w:proofErr w:type="spellEnd"/>
            <w:r w:rsidRPr="001416DC">
              <w:rPr>
                <w:szCs w:val="28"/>
              </w:rPr>
              <w:t xml:space="preserve"> их положении на следующем расстоянии:</w:t>
            </w:r>
          </w:p>
          <w:p w14:paraId="2108C0D6" w14:textId="77777777" w:rsidR="00961E61" w:rsidRPr="001416DC" w:rsidRDefault="00961E61" w:rsidP="004A44E6">
            <w:pPr>
              <w:rPr>
                <w:szCs w:val="28"/>
              </w:rPr>
            </w:pPr>
            <w:r w:rsidRPr="001416DC">
              <w:rPr>
                <w:szCs w:val="28"/>
              </w:rPr>
              <w:t>Проектный номинальный класс</w:t>
            </w:r>
          </w:p>
          <w:p w14:paraId="67DA89B6" w14:textId="77777777" w:rsidR="00961E61" w:rsidRPr="001416DC" w:rsidRDefault="00961E61" w:rsidP="004A44E6">
            <w:pPr>
              <w:rPr>
                <w:szCs w:val="28"/>
              </w:rPr>
            </w:pPr>
            <w:r w:rsidRPr="001416DC">
              <w:rPr>
                <w:szCs w:val="28"/>
              </w:rPr>
              <w:t xml:space="preserve">напряжения </w:t>
            </w:r>
          </w:p>
          <w:p w14:paraId="45E1FF42" w14:textId="77777777" w:rsidR="00961E61" w:rsidRPr="001416DC" w:rsidRDefault="00961E61" w:rsidP="004A44E6">
            <w:pPr>
              <w:rPr>
                <w:szCs w:val="28"/>
              </w:rPr>
            </w:pPr>
            <w:r w:rsidRPr="001416DC">
              <w:rPr>
                <w:szCs w:val="28"/>
              </w:rPr>
              <w:t xml:space="preserve">до 1 </w:t>
            </w:r>
            <w:proofErr w:type="spellStart"/>
            <w:r w:rsidRPr="001416DC">
              <w:rPr>
                <w:szCs w:val="28"/>
              </w:rPr>
              <w:t>кВ</w:t>
            </w:r>
            <w:proofErr w:type="spellEnd"/>
            <w:r w:rsidRPr="001416DC">
              <w:rPr>
                <w:szCs w:val="28"/>
              </w:rPr>
              <w:t xml:space="preserve">       2м                                </w:t>
            </w:r>
          </w:p>
          <w:p w14:paraId="0A0A4F49" w14:textId="77777777" w:rsidR="00961E61" w:rsidRPr="001416DC" w:rsidRDefault="00961E61" w:rsidP="004A44E6">
            <w:pPr>
              <w:rPr>
                <w:szCs w:val="28"/>
              </w:rPr>
            </w:pPr>
            <w:r w:rsidRPr="001416DC">
              <w:rPr>
                <w:szCs w:val="28"/>
              </w:rPr>
              <w:t xml:space="preserve">1 – 20 </w:t>
            </w:r>
            <w:proofErr w:type="spellStart"/>
            <w:r w:rsidRPr="001416DC">
              <w:rPr>
                <w:szCs w:val="28"/>
              </w:rPr>
              <w:t>кВ</w:t>
            </w:r>
            <w:proofErr w:type="spellEnd"/>
            <w:r w:rsidRPr="001416DC">
              <w:rPr>
                <w:szCs w:val="28"/>
              </w:rPr>
              <w:t xml:space="preserve">      10м (5м - для линий с самонесущими или изолированными проводами, размещенных в границах населенных пунктов)</w:t>
            </w:r>
          </w:p>
          <w:p w14:paraId="489061DC" w14:textId="77777777" w:rsidR="00961E61" w:rsidRPr="001416DC" w:rsidRDefault="00961E61" w:rsidP="004A44E6">
            <w:pPr>
              <w:rPr>
                <w:szCs w:val="28"/>
              </w:rPr>
            </w:pPr>
            <w:r w:rsidRPr="001416DC">
              <w:rPr>
                <w:szCs w:val="28"/>
              </w:rPr>
              <w:t xml:space="preserve">35 </w:t>
            </w:r>
            <w:proofErr w:type="spellStart"/>
            <w:r w:rsidRPr="001416DC">
              <w:rPr>
                <w:szCs w:val="28"/>
              </w:rPr>
              <w:t>кВ</w:t>
            </w:r>
            <w:proofErr w:type="spellEnd"/>
            <w:r w:rsidRPr="001416DC">
              <w:rPr>
                <w:szCs w:val="28"/>
              </w:rPr>
              <w:t xml:space="preserve">                              15м</w:t>
            </w:r>
          </w:p>
          <w:p w14:paraId="6607138E" w14:textId="77777777" w:rsidR="00961E61" w:rsidRPr="001416DC" w:rsidRDefault="00961E61" w:rsidP="004A44E6">
            <w:pPr>
              <w:tabs>
                <w:tab w:val="left" w:pos="2374"/>
                <w:tab w:val="left" w:pos="2592"/>
              </w:tabs>
              <w:rPr>
                <w:szCs w:val="28"/>
              </w:rPr>
            </w:pPr>
            <w:r w:rsidRPr="001416DC">
              <w:rPr>
                <w:szCs w:val="28"/>
              </w:rPr>
              <w:t xml:space="preserve">110 </w:t>
            </w:r>
            <w:proofErr w:type="spellStart"/>
            <w:r w:rsidRPr="001416DC">
              <w:rPr>
                <w:szCs w:val="28"/>
              </w:rPr>
              <w:t>кВ</w:t>
            </w:r>
            <w:proofErr w:type="spellEnd"/>
            <w:r w:rsidRPr="001416DC">
              <w:rPr>
                <w:szCs w:val="28"/>
              </w:rPr>
              <w:t xml:space="preserve">                            20м</w:t>
            </w:r>
          </w:p>
          <w:p w14:paraId="3886183C" w14:textId="77777777" w:rsidR="00961E61" w:rsidRPr="001416DC" w:rsidRDefault="00961E61" w:rsidP="004A44E6">
            <w:pPr>
              <w:tabs>
                <w:tab w:val="left" w:pos="2374"/>
                <w:tab w:val="left" w:pos="2592"/>
              </w:tabs>
              <w:rPr>
                <w:szCs w:val="28"/>
              </w:rPr>
            </w:pPr>
            <w:r w:rsidRPr="001416DC">
              <w:rPr>
                <w:szCs w:val="28"/>
              </w:rPr>
              <w:t xml:space="preserve">150, 220 </w:t>
            </w:r>
            <w:proofErr w:type="spellStart"/>
            <w:r w:rsidRPr="001416DC">
              <w:rPr>
                <w:szCs w:val="28"/>
              </w:rPr>
              <w:t>кВ</w:t>
            </w:r>
            <w:proofErr w:type="spellEnd"/>
            <w:r w:rsidRPr="001416DC">
              <w:rPr>
                <w:szCs w:val="28"/>
              </w:rPr>
              <w:t xml:space="preserve">                    25м</w:t>
            </w:r>
          </w:p>
          <w:p w14:paraId="0B5C93FC" w14:textId="77777777" w:rsidR="00961E61" w:rsidRPr="001416DC" w:rsidRDefault="00961E61" w:rsidP="004A44E6">
            <w:pPr>
              <w:tabs>
                <w:tab w:val="left" w:pos="2374"/>
                <w:tab w:val="left" w:pos="2592"/>
              </w:tabs>
              <w:rPr>
                <w:szCs w:val="28"/>
              </w:rPr>
            </w:pPr>
            <w:r w:rsidRPr="001416DC">
              <w:rPr>
                <w:szCs w:val="28"/>
              </w:rPr>
              <w:t xml:space="preserve">300, 500, +/- 400 </w:t>
            </w:r>
            <w:proofErr w:type="spellStart"/>
            <w:r w:rsidRPr="001416DC">
              <w:rPr>
                <w:szCs w:val="28"/>
              </w:rPr>
              <w:t>кВ</w:t>
            </w:r>
            <w:proofErr w:type="spellEnd"/>
            <w:r w:rsidRPr="001416DC">
              <w:rPr>
                <w:szCs w:val="28"/>
              </w:rPr>
              <w:t xml:space="preserve">      30м</w:t>
            </w:r>
          </w:p>
          <w:p w14:paraId="79A5EA62" w14:textId="77777777" w:rsidR="00961E61" w:rsidRPr="001416DC" w:rsidRDefault="00961E61" w:rsidP="004A44E6">
            <w:pPr>
              <w:rPr>
                <w:szCs w:val="28"/>
              </w:rPr>
            </w:pPr>
            <w:r w:rsidRPr="001416DC">
              <w:rPr>
                <w:szCs w:val="28"/>
              </w:rPr>
              <w:t xml:space="preserve">750, +/- 750 </w:t>
            </w:r>
            <w:proofErr w:type="spellStart"/>
            <w:r w:rsidRPr="001416DC">
              <w:rPr>
                <w:szCs w:val="28"/>
              </w:rPr>
              <w:t>кВ</w:t>
            </w:r>
            <w:proofErr w:type="spellEnd"/>
            <w:r w:rsidRPr="001416DC">
              <w:rPr>
                <w:szCs w:val="28"/>
              </w:rPr>
              <w:t xml:space="preserve">              40м</w:t>
            </w:r>
          </w:p>
          <w:p w14:paraId="6D1DA883" w14:textId="77777777" w:rsidR="00961E61" w:rsidRPr="001416DC" w:rsidRDefault="00961E61" w:rsidP="004A44E6">
            <w:pPr>
              <w:rPr>
                <w:szCs w:val="28"/>
              </w:rPr>
            </w:pPr>
            <w:r w:rsidRPr="001416DC">
              <w:rPr>
                <w:szCs w:val="28"/>
              </w:rPr>
              <w:t xml:space="preserve">1150 </w:t>
            </w:r>
            <w:proofErr w:type="spellStart"/>
            <w:r w:rsidRPr="001416DC">
              <w:rPr>
                <w:szCs w:val="28"/>
              </w:rPr>
              <w:t>кВ</w:t>
            </w:r>
            <w:proofErr w:type="spellEnd"/>
            <w:r w:rsidRPr="001416DC">
              <w:rPr>
                <w:szCs w:val="28"/>
              </w:rPr>
              <w:t xml:space="preserve">                          55м;</w:t>
            </w:r>
          </w:p>
          <w:p w14:paraId="25D68D9F" w14:textId="77777777" w:rsidR="00961E61" w:rsidRPr="001416DC" w:rsidRDefault="00961E61" w:rsidP="004A44E6">
            <w:pPr>
              <w:rPr>
                <w:szCs w:val="28"/>
              </w:rPr>
            </w:pPr>
            <w:r w:rsidRPr="001416DC">
              <w:rPr>
                <w:szCs w:val="28"/>
              </w:rPr>
              <w:t> </w:t>
            </w:r>
            <w:proofErr w:type="gramStart"/>
            <w:r w:rsidRPr="001416DC">
              <w:rPr>
                <w:szCs w:val="28"/>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w:t>
            </w:r>
            <w:proofErr w:type="gramEnd"/>
            <w:r w:rsidRPr="001416DC">
              <w:rPr>
                <w:szCs w:val="28"/>
              </w:rPr>
              <w:t xml:space="preserve"> и сооружений и на 1 метр в сторону проезжей части улицы);</w:t>
            </w:r>
          </w:p>
          <w:p w14:paraId="3303D31F" w14:textId="77777777" w:rsidR="00961E61" w:rsidRPr="001416DC" w:rsidRDefault="00961E61" w:rsidP="004A44E6">
            <w:pPr>
              <w:rPr>
                <w:szCs w:val="28"/>
              </w:rPr>
            </w:pPr>
            <w:r w:rsidRPr="001416DC">
              <w:rPr>
                <w:szCs w:val="28"/>
              </w:rPr>
              <w:lastRenderedPageBreak/>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14:paraId="34C7153E" w14:textId="77777777" w:rsidR="00961E61" w:rsidRPr="001416DC" w:rsidRDefault="00961E61" w:rsidP="004A44E6">
            <w:pPr>
              <w:rPr>
                <w:szCs w:val="28"/>
              </w:rPr>
            </w:pPr>
            <w:proofErr w:type="gramStart"/>
            <w:r w:rsidRPr="001416DC">
              <w:rPr>
                <w:szCs w:val="28"/>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1416DC">
              <w:rPr>
                <w:szCs w:val="28"/>
              </w:rPr>
              <w:t>неотклоненном</w:t>
            </w:r>
            <w:proofErr w:type="spellEnd"/>
            <w:r w:rsidRPr="001416DC">
              <w:rPr>
                <w:szCs w:val="28"/>
              </w:rPr>
              <w:t xml:space="preserve"> их положении для судоходных водоемов на расстоянии 100 метров, для несудоходных водоемов - на расстоянии, предусмотренном для установления</w:t>
            </w:r>
            <w:proofErr w:type="gramEnd"/>
            <w:r w:rsidRPr="001416DC">
              <w:rPr>
                <w:szCs w:val="28"/>
              </w:rPr>
              <w:t xml:space="preserve"> охранных зон вдоль воздушных линий электропередачи.</w:t>
            </w:r>
          </w:p>
        </w:tc>
      </w:tr>
      <w:tr w:rsidR="00961E61" w:rsidRPr="001416DC" w14:paraId="6DC386F0" w14:textId="77777777" w:rsidTr="004A44E6">
        <w:tc>
          <w:tcPr>
            <w:tcW w:w="3539" w:type="dxa"/>
            <w:vAlign w:val="center"/>
          </w:tcPr>
          <w:p w14:paraId="50D597E3" w14:textId="77777777" w:rsidR="00961E61" w:rsidRPr="001416DC" w:rsidRDefault="00961E61" w:rsidP="004A44E6">
            <w:r w:rsidRPr="001416DC">
              <w:lastRenderedPageBreak/>
              <w:t>Устанавливаемые ограничения в использовании земельных участков и объектов капитального строительства</w:t>
            </w:r>
          </w:p>
        </w:tc>
        <w:tc>
          <w:tcPr>
            <w:tcW w:w="6662" w:type="dxa"/>
          </w:tcPr>
          <w:p w14:paraId="2D30CC7D" w14:textId="77777777" w:rsidR="00961E61" w:rsidRPr="001416DC" w:rsidRDefault="00961E61" w:rsidP="004A44E6">
            <w:pPr>
              <w:rPr>
                <w:szCs w:val="28"/>
              </w:rPr>
            </w:pPr>
            <w:r w:rsidRPr="001416DC">
              <w:rPr>
                <w:szCs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442195E7" w14:textId="77777777" w:rsidR="00961E61" w:rsidRPr="001416DC" w:rsidRDefault="00961E61" w:rsidP="004A44E6">
            <w:pPr>
              <w:rPr>
                <w:szCs w:val="28"/>
              </w:rPr>
            </w:pPr>
            <w:r w:rsidRPr="001416DC">
              <w:rPr>
                <w:szCs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57808520" w14:textId="77777777" w:rsidR="00961E61" w:rsidRPr="001416DC" w:rsidRDefault="00961E61" w:rsidP="004A44E6">
            <w:pPr>
              <w:rPr>
                <w:szCs w:val="28"/>
              </w:rPr>
            </w:pPr>
            <w:r w:rsidRPr="001416DC">
              <w:rPr>
                <w:szCs w:val="28"/>
              </w:rPr>
              <w:t xml:space="preserve"> б) размещать любые объекты и предметы (материалы) в </w:t>
            </w:r>
            <w:proofErr w:type="gramStart"/>
            <w:r w:rsidRPr="001416DC">
              <w:rPr>
                <w:szCs w:val="28"/>
              </w:rPr>
              <w:t>пределах</w:t>
            </w:r>
            <w:proofErr w:type="gramEnd"/>
            <w:r w:rsidRPr="001416DC">
              <w:rPr>
                <w:szCs w:val="28"/>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787FFE07" w14:textId="77777777" w:rsidR="00961E61" w:rsidRPr="001416DC" w:rsidRDefault="00961E61" w:rsidP="004A44E6">
            <w:pPr>
              <w:rPr>
                <w:szCs w:val="28"/>
              </w:rPr>
            </w:pPr>
            <w:proofErr w:type="gramStart"/>
            <w:r w:rsidRPr="001416DC">
              <w:rPr>
                <w:szCs w:val="28"/>
              </w:rPr>
              <w:t xml:space="preserve">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w:t>
            </w:r>
            <w:r w:rsidRPr="001416DC">
              <w:rPr>
                <w:szCs w:val="28"/>
              </w:rPr>
              <w:lastRenderedPageBreak/>
              <w:t>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1416DC">
              <w:rPr>
                <w:szCs w:val="28"/>
              </w:rPr>
              <w:t xml:space="preserve"> линий электропередачи;</w:t>
            </w:r>
          </w:p>
          <w:p w14:paraId="614157D7" w14:textId="77777777" w:rsidR="00961E61" w:rsidRPr="001416DC" w:rsidRDefault="00961E61" w:rsidP="004A44E6">
            <w:pPr>
              <w:rPr>
                <w:szCs w:val="28"/>
              </w:rPr>
            </w:pPr>
            <w:r w:rsidRPr="001416DC">
              <w:rPr>
                <w:szCs w:val="28"/>
              </w:rPr>
              <w:t>г) размещать свалки;</w:t>
            </w:r>
          </w:p>
          <w:p w14:paraId="22D3B257" w14:textId="77777777" w:rsidR="00961E61" w:rsidRPr="001416DC" w:rsidRDefault="00961E61" w:rsidP="004A44E6">
            <w:pPr>
              <w:rPr>
                <w:szCs w:val="28"/>
              </w:rPr>
            </w:pPr>
            <w:r w:rsidRPr="001416DC">
              <w:rPr>
                <w:szCs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2E6D8847" w14:textId="77777777" w:rsidR="00961E61" w:rsidRPr="001416DC" w:rsidRDefault="00961E61" w:rsidP="004A44E6">
            <w:pPr>
              <w:rPr>
                <w:szCs w:val="28"/>
              </w:rPr>
            </w:pPr>
            <w:r w:rsidRPr="001416DC">
              <w:rPr>
                <w:szCs w:val="28"/>
              </w:rPr>
              <w:t> 9. 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14:paraId="3B11C903" w14:textId="77777777" w:rsidR="00961E61" w:rsidRPr="001416DC" w:rsidRDefault="00961E61" w:rsidP="004A44E6">
            <w:pPr>
              <w:rPr>
                <w:szCs w:val="28"/>
              </w:rPr>
            </w:pPr>
            <w:r w:rsidRPr="001416DC">
              <w:rPr>
                <w:szCs w:val="28"/>
              </w:rPr>
              <w:t>а) складировать или размещать хранилища любых, в том числе горюче-смазочных, материалов;</w:t>
            </w:r>
          </w:p>
          <w:p w14:paraId="34593AED" w14:textId="77777777" w:rsidR="00961E61" w:rsidRPr="001416DC" w:rsidRDefault="00961E61" w:rsidP="004A44E6">
            <w:pPr>
              <w:rPr>
                <w:szCs w:val="28"/>
              </w:rPr>
            </w:pPr>
            <w:r w:rsidRPr="001416DC">
              <w:rPr>
                <w:szCs w:val="28"/>
              </w:rPr>
              <w:t> </w:t>
            </w:r>
            <w:proofErr w:type="gramStart"/>
            <w:r w:rsidRPr="001416DC">
              <w:rPr>
                <w:szCs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roofErr w:type="gramEnd"/>
          </w:p>
          <w:p w14:paraId="5E3670D6" w14:textId="77777777" w:rsidR="00961E61" w:rsidRPr="001416DC" w:rsidRDefault="00961E61" w:rsidP="004A44E6">
            <w:pPr>
              <w:rPr>
                <w:szCs w:val="28"/>
              </w:rPr>
            </w:pPr>
            <w:r w:rsidRPr="001416DC">
              <w:rPr>
                <w:szCs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69939A4E" w14:textId="77777777" w:rsidR="00961E61" w:rsidRPr="001416DC" w:rsidRDefault="00961E61" w:rsidP="004A44E6">
            <w:pPr>
              <w:rPr>
                <w:szCs w:val="28"/>
              </w:rPr>
            </w:pPr>
            <w:r w:rsidRPr="001416DC">
              <w:rPr>
                <w:szCs w:val="28"/>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5E9396FF" w14:textId="77777777" w:rsidR="00961E61" w:rsidRPr="001416DC" w:rsidRDefault="00961E61" w:rsidP="004A44E6">
            <w:pPr>
              <w:rPr>
                <w:szCs w:val="28"/>
              </w:rPr>
            </w:pPr>
            <w:r w:rsidRPr="001416DC">
              <w:rPr>
                <w:szCs w:val="28"/>
              </w:rPr>
              <w:t>д) осуществлять проход судов с поднятыми стрелами кранов и других механизмов (в охранных зонах воздушных линий электропередачи).</w:t>
            </w:r>
          </w:p>
          <w:p w14:paraId="5F14ADB8" w14:textId="77777777" w:rsidR="00961E61" w:rsidRPr="001416DC" w:rsidRDefault="00961E61" w:rsidP="004A44E6">
            <w:pPr>
              <w:rPr>
                <w:szCs w:val="28"/>
              </w:rPr>
            </w:pPr>
            <w:r w:rsidRPr="001416DC">
              <w:rPr>
                <w:szCs w:val="28"/>
              </w:rPr>
              <w:t xml:space="preserve"> 10. В пределах охранных зон без письменного решения о согласовании сетевых организаций </w:t>
            </w:r>
            <w:r w:rsidRPr="001416DC">
              <w:rPr>
                <w:szCs w:val="28"/>
              </w:rPr>
              <w:lastRenderedPageBreak/>
              <w:t>юридическим и физическим лицам запрещаются:</w:t>
            </w:r>
          </w:p>
          <w:p w14:paraId="37595A10" w14:textId="77777777" w:rsidR="00961E61" w:rsidRPr="001416DC" w:rsidRDefault="00961E61" w:rsidP="004A44E6">
            <w:pPr>
              <w:rPr>
                <w:szCs w:val="28"/>
              </w:rPr>
            </w:pPr>
            <w:r w:rsidRPr="001416DC">
              <w:rPr>
                <w:szCs w:val="28"/>
              </w:rPr>
              <w:t> а) строительство, капитальный ремонт, реконструкция или снос зданий и сооружений;</w:t>
            </w:r>
          </w:p>
          <w:p w14:paraId="79E0F911" w14:textId="77777777" w:rsidR="00961E61" w:rsidRPr="001416DC" w:rsidRDefault="00961E61" w:rsidP="004A44E6">
            <w:pPr>
              <w:rPr>
                <w:szCs w:val="28"/>
              </w:rPr>
            </w:pPr>
            <w:r w:rsidRPr="001416DC">
              <w:rPr>
                <w:szCs w:val="28"/>
              </w:rPr>
              <w:t>б) горные, взрывные, мелиоративные работы, в том числе связанные с временным затоплением земель;</w:t>
            </w:r>
          </w:p>
          <w:p w14:paraId="46BFF889" w14:textId="77777777" w:rsidR="00961E61" w:rsidRPr="001416DC" w:rsidRDefault="00961E61" w:rsidP="004A44E6">
            <w:pPr>
              <w:rPr>
                <w:szCs w:val="28"/>
              </w:rPr>
            </w:pPr>
            <w:r w:rsidRPr="001416DC">
              <w:rPr>
                <w:szCs w:val="28"/>
              </w:rPr>
              <w:t> в) посадка и вырубка деревьев и кустарников;</w:t>
            </w:r>
          </w:p>
          <w:p w14:paraId="4DAE873F" w14:textId="77777777" w:rsidR="00961E61" w:rsidRPr="001416DC" w:rsidRDefault="00961E61" w:rsidP="004A44E6">
            <w:pPr>
              <w:rPr>
                <w:szCs w:val="28"/>
              </w:rPr>
            </w:pPr>
            <w:r w:rsidRPr="001416DC">
              <w:rPr>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3B874FCF" w14:textId="77777777" w:rsidR="00961E61" w:rsidRPr="001416DC" w:rsidRDefault="00961E61" w:rsidP="004A44E6">
            <w:pPr>
              <w:rPr>
                <w:szCs w:val="28"/>
              </w:rPr>
            </w:pPr>
            <w:r w:rsidRPr="001416DC">
              <w:rPr>
                <w:szCs w:val="28"/>
              </w:rPr>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1416DC">
              <w:rPr>
                <w:szCs w:val="28"/>
              </w:rPr>
              <w:t>провеса проводов переходов воздушных линий электропередачи</w:t>
            </w:r>
            <w:proofErr w:type="gramEnd"/>
            <w:r w:rsidRPr="001416DC">
              <w:rPr>
                <w:szCs w:val="28"/>
              </w:rPr>
              <w:t xml:space="preserve"> через водоемы менее минимально допустимого расстояния, в том числе с учетом максимального уровня подъема воды при паводке;</w:t>
            </w:r>
          </w:p>
          <w:p w14:paraId="510D7C75" w14:textId="77777777" w:rsidR="00961E61" w:rsidRPr="001416DC" w:rsidRDefault="00961E61" w:rsidP="004A44E6">
            <w:pPr>
              <w:rPr>
                <w:szCs w:val="28"/>
              </w:rPr>
            </w:pPr>
            <w:r w:rsidRPr="001416DC">
              <w:rPr>
                <w:szCs w:val="28"/>
              </w:rPr>
              <w:t> 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0D6C808E" w14:textId="77777777" w:rsidR="00961E61" w:rsidRPr="001416DC" w:rsidRDefault="00961E61" w:rsidP="004A44E6">
            <w:pPr>
              <w:rPr>
                <w:szCs w:val="28"/>
              </w:rPr>
            </w:pPr>
            <w:r w:rsidRPr="001416DC">
              <w:rPr>
                <w:szCs w:val="28"/>
              </w:rPr>
              <w:t> 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168C7838" w14:textId="77777777" w:rsidR="00961E61" w:rsidRPr="001416DC" w:rsidRDefault="00961E61" w:rsidP="004A44E6">
            <w:pPr>
              <w:rPr>
                <w:szCs w:val="28"/>
              </w:rPr>
            </w:pPr>
            <w:r w:rsidRPr="001416DC">
              <w:rPr>
                <w:szCs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25ECAB67" w14:textId="77777777" w:rsidR="00961E61" w:rsidRPr="001416DC" w:rsidRDefault="00961E61" w:rsidP="004A44E6">
            <w:pPr>
              <w:rPr>
                <w:szCs w:val="28"/>
              </w:rPr>
            </w:pPr>
            <w:r w:rsidRPr="001416DC">
              <w:rPr>
                <w:szCs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03784498" w14:textId="77777777" w:rsidR="00961E61" w:rsidRPr="001416DC" w:rsidRDefault="00961E61" w:rsidP="004A44E6">
            <w:pPr>
              <w:rPr>
                <w:szCs w:val="28"/>
              </w:rPr>
            </w:pPr>
            <w:r w:rsidRPr="001416DC">
              <w:rPr>
                <w:szCs w:val="28"/>
              </w:rPr>
              <w:t> 11. В охранных зонах, установленных для объектов электросетевого хозяйства напряжением до 1000 вольт, помимо действий, предусмотренных пунктом 10 настоящих Правил, без письменного решения о согласовании сетевых организаций запрещается:</w:t>
            </w:r>
          </w:p>
          <w:p w14:paraId="37EC3B35" w14:textId="77777777" w:rsidR="00961E61" w:rsidRPr="001416DC" w:rsidRDefault="00961E61" w:rsidP="004A44E6">
            <w:pPr>
              <w:rPr>
                <w:szCs w:val="28"/>
              </w:rPr>
            </w:pPr>
            <w:r w:rsidRPr="001416DC">
              <w:rPr>
                <w:szCs w:val="28"/>
              </w:rPr>
              <w:t xml:space="preserve"> а) размещать детские и спортивные площадки, стадионы, рынки, торговые точки, полевые станы, </w:t>
            </w:r>
            <w:r w:rsidRPr="001416DC">
              <w:rPr>
                <w:szCs w:val="28"/>
              </w:rPr>
              <w:lastRenderedPageBreak/>
              <w:t>загоны для скота, гаражи и стоянки всех видов машин и механизмов (в охранных зонах воздушных линий электропередачи);</w:t>
            </w:r>
          </w:p>
          <w:p w14:paraId="7CA83EBC" w14:textId="77777777" w:rsidR="00961E61" w:rsidRPr="001416DC" w:rsidRDefault="00961E61" w:rsidP="004A44E6">
            <w:pPr>
              <w:rPr>
                <w:szCs w:val="28"/>
              </w:rPr>
            </w:pPr>
            <w:r w:rsidRPr="001416DC">
              <w:rPr>
                <w:szCs w:val="28"/>
              </w:rPr>
              <w:t>б) складировать или размещать хранилища любых, в том числе горюче-смазочных, материалов;</w:t>
            </w:r>
          </w:p>
          <w:p w14:paraId="5D7BB45F" w14:textId="77777777" w:rsidR="00961E61" w:rsidRPr="001416DC" w:rsidRDefault="00961E61" w:rsidP="004A44E6">
            <w:pPr>
              <w:rPr>
                <w:szCs w:val="28"/>
              </w:rPr>
            </w:pPr>
            <w:r w:rsidRPr="001416DC">
              <w:rPr>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tc>
      </w:tr>
      <w:tr w:rsidR="00961E61" w:rsidRPr="001416DC" w14:paraId="6CD7916C" w14:textId="77777777" w:rsidTr="004A44E6">
        <w:tc>
          <w:tcPr>
            <w:tcW w:w="3539" w:type="dxa"/>
          </w:tcPr>
          <w:p w14:paraId="011C8AA5" w14:textId="77777777" w:rsidR="00961E61" w:rsidRPr="001416DC" w:rsidRDefault="00961E61" w:rsidP="004A44E6">
            <w:r w:rsidRPr="001416DC">
              <w:lastRenderedPageBreak/>
              <w:t>Основание установления ограничений</w:t>
            </w:r>
          </w:p>
        </w:tc>
        <w:tc>
          <w:tcPr>
            <w:tcW w:w="6662" w:type="dxa"/>
          </w:tcPr>
          <w:p w14:paraId="3EFF8D2B" w14:textId="77777777" w:rsidR="00961E61" w:rsidRPr="001416DC" w:rsidRDefault="00961E61" w:rsidP="004A44E6">
            <w:pPr>
              <w:rPr>
                <w:szCs w:val="28"/>
              </w:rPr>
            </w:pPr>
            <w:r w:rsidRPr="001416DC">
              <w:rPr>
                <w:szCs w:val="28"/>
              </w:rPr>
              <w:t>Постановление Правительства Российской Федерации от 24.02.2009 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14:paraId="33F0AF2D" w14:textId="77777777" w:rsidR="00961E61" w:rsidRDefault="00961E61" w:rsidP="00961E61">
      <w:pPr>
        <w:ind w:left="360"/>
        <w:jc w:val="right"/>
        <w:rPr>
          <w:rFonts w:eastAsia="Calibri"/>
          <w:bCs/>
          <w:color w:val="000000" w:themeColor="text1"/>
          <w:szCs w:val="28"/>
        </w:rPr>
      </w:pPr>
    </w:p>
    <w:p w14:paraId="6408786A" w14:textId="7AC14A91" w:rsidR="00961E61" w:rsidRDefault="00961E61" w:rsidP="00961E61">
      <w:pPr>
        <w:ind w:left="360"/>
        <w:jc w:val="right"/>
        <w:rPr>
          <w:rFonts w:eastAsia="Calibri"/>
          <w:bCs/>
          <w:color w:val="000000" w:themeColor="text1"/>
          <w:szCs w:val="28"/>
        </w:rPr>
      </w:pPr>
      <w:r w:rsidRPr="00961E61">
        <w:rPr>
          <w:rFonts w:eastAsia="Calibri"/>
          <w:bCs/>
          <w:color w:val="000000" w:themeColor="text1"/>
          <w:szCs w:val="28"/>
        </w:rPr>
        <w:t xml:space="preserve">Таблица </w:t>
      </w:r>
      <w:r>
        <w:rPr>
          <w:rFonts w:eastAsia="Calibri"/>
          <w:bCs/>
          <w:color w:val="000000" w:themeColor="text1"/>
          <w:szCs w:val="28"/>
        </w:rPr>
        <w:t>3</w:t>
      </w:r>
      <w:r w:rsidR="00F768A2">
        <w:rPr>
          <w:rFonts w:eastAsia="Calibri"/>
          <w:bCs/>
          <w:color w:val="000000" w:themeColor="text1"/>
          <w:szCs w:val="28"/>
        </w:rPr>
        <w:t>2</w:t>
      </w:r>
    </w:p>
    <w:p w14:paraId="121A68FC" w14:textId="77777777" w:rsidR="00961E61" w:rsidRPr="001416DC" w:rsidRDefault="00961E61" w:rsidP="00961E61">
      <w:pPr>
        <w:spacing w:after="240"/>
        <w:jc w:val="center"/>
      </w:pPr>
      <w:r w:rsidRPr="001416DC">
        <w:rPr>
          <w:szCs w:val="28"/>
        </w:rPr>
        <w:t xml:space="preserve">Ограничения использования </w:t>
      </w:r>
      <w:r w:rsidRPr="001416DC">
        <w:t>земельных участков и объектов капитального строительства</w:t>
      </w:r>
      <w:r w:rsidRPr="001416DC">
        <w:rPr>
          <w:szCs w:val="28"/>
        </w:rPr>
        <w:t xml:space="preserve"> в</w:t>
      </w:r>
      <w:r w:rsidRPr="001416DC">
        <w:t xml:space="preserve"> </w:t>
      </w:r>
      <w:r w:rsidRPr="001416DC">
        <w:rPr>
          <w:szCs w:val="28"/>
        </w:rPr>
        <w:t xml:space="preserve">охранных зонах линий и сооружений связи </w:t>
      </w:r>
    </w:p>
    <w:tbl>
      <w:tblPr>
        <w:tblStyle w:val="111"/>
        <w:tblW w:w="10201" w:type="dxa"/>
        <w:tblLook w:val="04A0" w:firstRow="1" w:lastRow="0" w:firstColumn="1" w:lastColumn="0" w:noHBand="0" w:noVBand="1"/>
      </w:tblPr>
      <w:tblGrid>
        <w:gridCol w:w="3539"/>
        <w:gridCol w:w="6662"/>
      </w:tblGrid>
      <w:tr w:rsidR="00961E61" w:rsidRPr="001416DC" w14:paraId="54C92400" w14:textId="77777777" w:rsidTr="004A44E6">
        <w:tc>
          <w:tcPr>
            <w:tcW w:w="3539" w:type="dxa"/>
            <w:vAlign w:val="center"/>
          </w:tcPr>
          <w:p w14:paraId="1A3A3476" w14:textId="77777777" w:rsidR="00961E61" w:rsidRPr="001416DC" w:rsidRDefault="00961E61" w:rsidP="004A44E6">
            <w:r w:rsidRPr="001416DC">
              <w:t>Наименование зоны с особыми условиями использования территории</w:t>
            </w:r>
          </w:p>
        </w:tc>
        <w:tc>
          <w:tcPr>
            <w:tcW w:w="6662" w:type="dxa"/>
          </w:tcPr>
          <w:p w14:paraId="45FB4D16" w14:textId="77777777" w:rsidR="00961E61" w:rsidRPr="001416DC" w:rsidRDefault="00961E61" w:rsidP="004A44E6">
            <w:pPr>
              <w:rPr>
                <w:szCs w:val="28"/>
              </w:rPr>
            </w:pPr>
            <w:r w:rsidRPr="001416DC">
              <w:rPr>
                <w:szCs w:val="28"/>
              </w:rPr>
              <w:t>Охранная зона линий и сооружений связи</w:t>
            </w:r>
          </w:p>
        </w:tc>
      </w:tr>
      <w:tr w:rsidR="00961E61" w:rsidRPr="001416DC" w14:paraId="2BE3D075" w14:textId="77777777" w:rsidTr="004A44E6">
        <w:tc>
          <w:tcPr>
            <w:tcW w:w="3539" w:type="dxa"/>
          </w:tcPr>
          <w:p w14:paraId="4376FA21" w14:textId="77777777" w:rsidR="00961E61" w:rsidRPr="001416DC" w:rsidRDefault="00961E61" w:rsidP="004A44E6">
            <w:r w:rsidRPr="001416DC">
              <w:rPr>
                <w:szCs w:val="28"/>
              </w:rPr>
              <w:t>Основные характеристики и размеры зон с особыми условиями использования территории</w:t>
            </w:r>
          </w:p>
        </w:tc>
        <w:tc>
          <w:tcPr>
            <w:tcW w:w="6662" w:type="dxa"/>
          </w:tcPr>
          <w:p w14:paraId="46668D91" w14:textId="77777777" w:rsidR="00961E61" w:rsidRPr="001416DC" w:rsidRDefault="00961E61" w:rsidP="004A44E6">
            <w:pPr>
              <w:rPr>
                <w:szCs w:val="28"/>
              </w:rPr>
            </w:pPr>
            <w:r w:rsidRPr="001416DC">
              <w:rPr>
                <w:szCs w:val="28"/>
              </w:rPr>
              <w:t>На трассах кабельных и воздушных линий связи и линий радиофикации:</w:t>
            </w:r>
          </w:p>
          <w:p w14:paraId="6751DBC0" w14:textId="77777777" w:rsidR="00961E61" w:rsidRPr="001416DC" w:rsidRDefault="00961E61" w:rsidP="004A44E6">
            <w:pPr>
              <w:rPr>
                <w:szCs w:val="28"/>
              </w:rPr>
            </w:pPr>
            <w:r w:rsidRPr="001416DC">
              <w:rPr>
                <w:szCs w:val="28"/>
              </w:rPr>
              <w:t> а) устанавливаются охранные зоны с особыми условиями использования:</w:t>
            </w:r>
          </w:p>
          <w:p w14:paraId="4A683A0E" w14:textId="77777777" w:rsidR="00961E61" w:rsidRPr="001416DC" w:rsidRDefault="00961E61" w:rsidP="004A44E6">
            <w:pPr>
              <w:rPr>
                <w:szCs w:val="28"/>
              </w:rPr>
            </w:pPr>
            <w:r w:rsidRPr="001416DC">
              <w:rPr>
                <w:szCs w:val="28"/>
              </w:rPr>
              <w:t> </w:t>
            </w:r>
            <w:proofErr w:type="gramStart"/>
            <w:r w:rsidRPr="001416DC">
              <w:rPr>
                <w:szCs w:val="28"/>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14:paraId="1B87F4BE" w14:textId="77777777" w:rsidR="00961E61" w:rsidRPr="001416DC" w:rsidRDefault="00961E61" w:rsidP="004A44E6">
            <w:pPr>
              <w:rPr>
                <w:szCs w:val="28"/>
              </w:rPr>
            </w:pPr>
            <w:proofErr w:type="gramStart"/>
            <w:r w:rsidRPr="001416DC">
              <w:rPr>
                <w:szCs w:val="28"/>
              </w:rPr>
              <w:t xml:space="preserve">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w:t>
            </w:r>
            <w:r w:rsidRPr="001416DC">
              <w:rPr>
                <w:szCs w:val="28"/>
              </w:rPr>
              <w:lastRenderedPageBreak/>
              <w:t>реки, озера, водохранилища и</w:t>
            </w:r>
            <w:proofErr w:type="gramEnd"/>
            <w:r w:rsidRPr="001416DC">
              <w:rPr>
                <w:szCs w:val="28"/>
              </w:rPr>
              <w:t xml:space="preserve"> каналы (арыки) на 100 метров с каждой стороны;</w:t>
            </w:r>
          </w:p>
          <w:p w14:paraId="49C4E5B4" w14:textId="77777777" w:rsidR="00961E61" w:rsidRPr="001416DC" w:rsidRDefault="00961E61" w:rsidP="004A44E6">
            <w:pPr>
              <w:rPr>
                <w:szCs w:val="28"/>
              </w:rPr>
            </w:pPr>
            <w:r w:rsidRPr="001416DC">
              <w:rPr>
                <w:szCs w:val="28"/>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21AD0B93" w14:textId="77777777" w:rsidR="00961E61" w:rsidRPr="001416DC" w:rsidRDefault="00961E61" w:rsidP="004A44E6">
            <w:pPr>
              <w:rPr>
                <w:szCs w:val="28"/>
              </w:rPr>
            </w:pPr>
            <w:r w:rsidRPr="001416DC">
              <w:rPr>
                <w:szCs w:val="28"/>
              </w:rPr>
              <w:t> б) создаются просеки в лесных массивах и зеленых насаждениях:</w:t>
            </w:r>
          </w:p>
          <w:p w14:paraId="06A1D06F" w14:textId="77777777" w:rsidR="00961E61" w:rsidRPr="001416DC" w:rsidRDefault="00961E61" w:rsidP="004A44E6">
            <w:pPr>
              <w:rPr>
                <w:szCs w:val="28"/>
              </w:rPr>
            </w:pPr>
            <w:r w:rsidRPr="001416DC">
              <w:rPr>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14:paraId="08C5F77D" w14:textId="77777777" w:rsidR="00961E61" w:rsidRPr="001416DC" w:rsidRDefault="00961E61" w:rsidP="004A44E6">
            <w:pPr>
              <w:rPr>
                <w:szCs w:val="28"/>
              </w:rPr>
            </w:pPr>
            <w:r w:rsidRPr="001416DC">
              <w:rPr>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14:paraId="2DB41CA0" w14:textId="77777777" w:rsidR="00961E61" w:rsidRPr="001416DC" w:rsidRDefault="00961E61" w:rsidP="004A44E6">
            <w:pPr>
              <w:rPr>
                <w:szCs w:val="28"/>
              </w:rPr>
            </w:pPr>
            <w:r w:rsidRPr="001416DC">
              <w:rPr>
                <w:szCs w:val="28"/>
              </w:rPr>
              <w:t>вдоль трассы кабеля связи - шириной не менее 6 метров (по 3 метра с каждой стороны от кабеля связи);</w:t>
            </w:r>
          </w:p>
          <w:p w14:paraId="71BAF206" w14:textId="77777777" w:rsidR="00961E61" w:rsidRPr="001416DC" w:rsidRDefault="00961E61" w:rsidP="004A44E6">
            <w:pPr>
              <w:rPr>
                <w:szCs w:val="28"/>
              </w:rPr>
            </w:pPr>
            <w:r w:rsidRPr="001416DC">
              <w:rPr>
                <w:szCs w:val="28"/>
              </w:rPr>
              <w:t> 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tc>
      </w:tr>
      <w:tr w:rsidR="00961E61" w:rsidRPr="001416DC" w14:paraId="3690241A" w14:textId="77777777" w:rsidTr="004A44E6">
        <w:tc>
          <w:tcPr>
            <w:tcW w:w="3539" w:type="dxa"/>
            <w:vAlign w:val="center"/>
          </w:tcPr>
          <w:p w14:paraId="5DC0F125" w14:textId="77777777" w:rsidR="00961E61" w:rsidRPr="001416DC" w:rsidRDefault="00961E61" w:rsidP="004A44E6">
            <w:r w:rsidRPr="001416DC">
              <w:lastRenderedPageBreak/>
              <w:t>Устанавливаемые ограничения в использовании земельных участков и объектов капитального строительства</w:t>
            </w:r>
          </w:p>
        </w:tc>
        <w:tc>
          <w:tcPr>
            <w:tcW w:w="6662" w:type="dxa"/>
          </w:tcPr>
          <w:p w14:paraId="4DEFEDB6" w14:textId="77777777" w:rsidR="00961E61" w:rsidRPr="001416DC" w:rsidRDefault="00961E61" w:rsidP="004A44E6">
            <w:pPr>
              <w:rPr>
                <w:szCs w:val="28"/>
              </w:rPr>
            </w:pPr>
            <w:r w:rsidRPr="001416DC">
              <w:rPr>
                <w:szCs w:val="28"/>
              </w:rPr>
              <w:t>Земельная площадь охранных зон на трассах линий связи и линий радиофикации используется юридическими и физическими лицами в соответствии с земельным законодательством Российской Федерации с учетом ограничений, установленных настоящими Правилами и обеспечивающих сохранность линий связи и линий радиофикации.</w:t>
            </w:r>
          </w:p>
          <w:p w14:paraId="087F2DB8" w14:textId="77777777" w:rsidR="00961E61" w:rsidRPr="001416DC" w:rsidRDefault="00961E61" w:rsidP="004A44E6">
            <w:pPr>
              <w:rPr>
                <w:szCs w:val="28"/>
              </w:rPr>
            </w:pPr>
            <w:r w:rsidRPr="001416DC">
              <w:rPr>
                <w:szCs w:val="28"/>
              </w:rPr>
              <w:t>Юридические и физические лица, ведущие хозяйственную деятельность на земельных участках, по которым проходят линии связи и линии радиофикации, обязаны:</w:t>
            </w:r>
          </w:p>
          <w:p w14:paraId="1209B414" w14:textId="77777777" w:rsidR="00961E61" w:rsidRPr="001416DC" w:rsidRDefault="00961E61" w:rsidP="004A44E6">
            <w:pPr>
              <w:rPr>
                <w:szCs w:val="28"/>
              </w:rPr>
            </w:pPr>
            <w:r w:rsidRPr="001416DC">
              <w:rPr>
                <w:szCs w:val="28"/>
              </w:rPr>
              <w:t> а) принимать все зависящие от них меры, способствующие обеспечению сохранности этих линий;</w:t>
            </w:r>
          </w:p>
          <w:p w14:paraId="194E1AA4" w14:textId="77777777" w:rsidR="00961E61" w:rsidRPr="001416DC" w:rsidRDefault="00961E61" w:rsidP="004A44E6">
            <w:pPr>
              <w:rPr>
                <w:szCs w:val="28"/>
              </w:rPr>
            </w:pPr>
            <w:r w:rsidRPr="001416DC">
              <w:rPr>
                <w:szCs w:val="28"/>
              </w:rPr>
              <w:lastRenderedPageBreak/>
              <w:t>б) обеспечивать техническому персоналу беспрепятственный доступ к этим линиям для ведения работ на них (при предъявлении документа о соответствующих полномочиях).</w:t>
            </w:r>
          </w:p>
          <w:p w14:paraId="6460C1F8" w14:textId="77777777" w:rsidR="00961E61" w:rsidRPr="001416DC" w:rsidRDefault="00961E61" w:rsidP="004A44E6">
            <w:pPr>
              <w:rPr>
                <w:szCs w:val="28"/>
              </w:rPr>
            </w:pPr>
            <w:r w:rsidRPr="001416DC">
              <w:rPr>
                <w:szCs w:val="28"/>
              </w:rPr>
              <w:t>48. 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6EFE305E" w14:textId="77777777" w:rsidR="00961E61" w:rsidRPr="001416DC" w:rsidRDefault="00961E61" w:rsidP="004A44E6">
            <w:pPr>
              <w:rPr>
                <w:szCs w:val="28"/>
              </w:rPr>
            </w:pPr>
            <w:r w:rsidRPr="001416DC">
              <w:rPr>
                <w:szCs w:val="28"/>
              </w:rPr>
              <w:t> 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289267DB" w14:textId="77777777" w:rsidR="00961E61" w:rsidRPr="001416DC" w:rsidRDefault="00961E61" w:rsidP="004A44E6">
            <w:pPr>
              <w:rPr>
                <w:szCs w:val="28"/>
              </w:rPr>
            </w:pPr>
            <w:r w:rsidRPr="001416DC">
              <w:rPr>
                <w:szCs w:val="28"/>
              </w:rPr>
              <w:t xml:space="preserve">б) производить геолого-съемочные, поисковые, геодезические и другие изыскательские работы, которые связаны с бурением скважин, </w:t>
            </w:r>
            <w:proofErr w:type="spellStart"/>
            <w:r w:rsidRPr="001416DC">
              <w:rPr>
                <w:szCs w:val="28"/>
              </w:rPr>
              <w:t>шурфованием</w:t>
            </w:r>
            <w:proofErr w:type="spellEnd"/>
            <w:r w:rsidRPr="001416DC">
              <w:rPr>
                <w:szCs w:val="28"/>
              </w:rPr>
              <w:t>, взятием проб грунта, осуществлением взрывных работ;</w:t>
            </w:r>
          </w:p>
          <w:p w14:paraId="13A71101" w14:textId="77777777" w:rsidR="00961E61" w:rsidRPr="001416DC" w:rsidRDefault="00961E61" w:rsidP="004A44E6">
            <w:pPr>
              <w:rPr>
                <w:szCs w:val="28"/>
              </w:rPr>
            </w:pPr>
            <w:r w:rsidRPr="001416DC">
              <w:rPr>
                <w:szCs w:val="28"/>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0B44220B" w14:textId="77777777" w:rsidR="00961E61" w:rsidRPr="001416DC" w:rsidRDefault="00961E61" w:rsidP="004A44E6">
            <w:pPr>
              <w:rPr>
                <w:szCs w:val="28"/>
              </w:rPr>
            </w:pPr>
            <w:r w:rsidRPr="001416DC">
              <w:rPr>
                <w:szCs w:val="28"/>
              </w:rPr>
              <w:t> 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4FDAA8D5" w14:textId="77777777" w:rsidR="00961E61" w:rsidRPr="001416DC" w:rsidRDefault="00961E61" w:rsidP="004A44E6">
            <w:pPr>
              <w:rPr>
                <w:szCs w:val="28"/>
              </w:rPr>
            </w:pPr>
            <w:r w:rsidRPr="001416DC">
              <w:rPr>
                <w:szCs w:val="28"/>
              </w:rPr>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128BCCFF" w14:textId="77777777" w:rsidR="00961E61" w:rsidRPr="001416DC" w:rsidRDefault="00961E61" w:rsidP="004A44E6">
            <w:pPr>
              <w:rPr>
                <w:szCs w:val="28"/>
              </w:rPr>
            </w:pPr>
            <w:r w:rsidRPr="001416DC">
              <w:rPr>
                <w:szCs w:val="28"/>
              </w:rPr>
              <w:t> 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18440F68" w14:textId="77777777" w:rsidR="00961E61" w:rsidRPr="001416DC" w:rsidRDefault="00961E61" w:rsidP="004A44E6">
            <w:pPr>
              <w:rPr>
                <w:szCs w:val="28"/>
              </w:rPr>
            </w:pPr>
            <w:r w:rsidRPr="001416DC">
              <w:rPr>
                <w:szCs w:val="28"/>
              </w:rPr>
              <w:lastRenderedPageBreak/>
              <w:t>ж) производить защиту подземных коммуникаций от коррозии без учета проходящих подземных кабельных линий связи.</w:t>
            </w:r>
          </w:p>
          <w:p w14:paraId="060FC82D" w14:textId="77777777" w:rsidR="00961E61" w:rsidRPr="001416DC" w:rsidRDefault="00961E61" w:rsidP="004A44E6">
            <w:pPr>
              <w:rPr>
                <w:szCs w:val="28"/>
              </w:rPr>
            </w:pPr>
            <w:r w:rsidRPr="001416DC">
              <w:rPr>
                <w:szCs w:val="28"/>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267F0D16" w14:textId="77777777" w:rsidR="00961E61" w:rsidRPr="001416DC" w:rsidRDefault="00961E61" w:rsidP="004A44E6">
            <w:pPr>
              <w:rPr>
                <w:szCs w:val="28"/>
              </w:rPr>
            </w:pPr>
            <w:proofErr w:type="gramStart"/>
            <w:r w:rsidRPr="001416DC">
              <w:rPr>
                <w:szCs w:val="28"/>
              </w:rPr>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w:t>
            </w:r>
            <w:proofErr w:type="gramEnd"/>
            <w:r w:rsidRPr="001416DC">
              <w:rPr>
                <w:szCs w:val="28"/>
              </w:rPr>
              <w:t xml:space="preserve"> линии и сооружения;</w:t>
            </w:r>
          </w:p>
          <w:p w14:paraId="7325DB4F" w14:textId="77777777" w:rsidR="00961E61" w:rsidRPr="001416DC" w:rsidRDefault="00961E61" w:rsidP="004A44E6">
            <w:pPr>
              <w:rPr>
                <w:szCs w:val="28"/>
              </w:rPr>
            </w:pPr>
            <w:r w:rsidRPr="001416DC">
              <w:rPr>
                <w:szCs w:val="28"/>
              </w:rP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0E5B4922" w14:textId="77777777" w:rsidR="00961E61" w:rsidRPr="001416DC" w:rsidRDefault="00961E61" w:rsidP="004A44E6">
            <w:pPr>
              <w:rPr>
                <w:szCs w:val="28"/>
              </w:rPr>
            </w:pPr>
            <w:r w:rsidRPr="001416DC">
              <w:rPr>
                <w:szCs w:val="28"/>
              </w:rPr>
              <w:t> г) огораживать трассы линий связи, препятствуя свободному доступу к ним технического персонала;</w:t>
            </w:r>
          </w:p>
          <w:p w14:paraId="5F115253" w14:textId="77777777" w:rsidR="00961E61" w:rsidRPr="001416DC" w:rsidRDefault="00961E61" w:rsidP="004A44E6">
            <w:pPr>
              <w:rPr>
                <w:szCs w:val="28"/>
              </w:rPr>
            </w:pPr>
            <w:r w:rsidRPr="001416DC">
              <w:rPr>
                <w:szCs w:val="28"/>
              </w:rPr>
              <w:t xml:space="preserve"> 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w:t>
            </w:r>
            <w:proofErr w:type="gramStart"/>
            <w:r w:rsidRPr="001416DC">
              <w:rPr>
                <w:szCs w:val="28"/>
              </w:rPr>
              <w:t>другое</w:t>
            </w:r>
            <w:proofErr w:type="gramEnd"/>
            <w:r w:rsidRPr="001416DC">
              <w:rPr>
                <w:szCs w:val="28"/>
              </w:rPr>
              <w:t>).</w:t>
            </w:r>
          </w:p>
        </w:tc>
      </w:tr>
      <w:tr w:rsidR="00961E61" w:rsidRPr="001416DC" w14:paraId="03D4B367" w14:textId="77777777" w:rsidTr="004A44E6">
        <w:tc>
          <w:tcPr>
            <w:tcW w:w="3539" w:type="dxa"/>
          </w:tcPr>
          <w:p w14:paraId="52C5CD24" w14:textId="77777777" w:rsidR="00961E61" w:rsidRPr="001416DC" w:rsidRDefault="00961E61" w:rsidP="004A44E6">
            <w:r w:rsidRPr="001416DC">
              <w:lastRenderedPageBreak/>
              <w:t>Основание установления ограничений</w:t>
            </w:r>
          </w:p>
        </w:tc>
        <w:tc>
          <w:tcPr>
            <w:tcW w:w="6662" w:type="dxa"/>
          </w:tcPr>
          <w:p w14:paraId="095BB3CD" w14:textId="77777777" w:rsidR="00961E61" w:rsidRPr="001416DC" w:rsidRDefault="00961E61" w:rsidP="004A44E6">
            <w:pPr>
              <w:rPr>
                <w:szCs w:val="28"/>
              </w:rPr>
            </w:pPr>
            <w:r w:rsidRPr="001416DC">
              <w:rPr>
                <w:szCs w:val="28"/>
              </w:rPr>
              <w:t xml:space="preserve">Федеральный закон от 07.07.2003г. № 126-ФЗ «О связи»; </w:t>
            </w:r>
          </w:p>
          <w:p w14:paraId="1E0D6B29" w14:textId="77777777" w:rsidR="00961E61" w:rsidRPr="001416DC" w:rsidRDefault="00961E61" w:rsidP="004A44E6">
            <w:pPr>
              <w:rPr>
                <w:szCs w:val="28"/>
              </w:rPr>
            </w:pPr>
            <w:r w:rsidRPr="001416DC">
              <w:rPr>
                <w:szCs w:val="28"/>
              </w:rPr>
              <w:t>Постановление Правительства РФ от 09.06.1995г. № 578 «Об утверждении Правил охраны линий и сооружений связи Российской Федерации»</w:t>
            </w:r>
          </w:p>
        </w:tc>
      </w:tr>
    </w:tbl>
    <w:p w14:paraId="39F1F395" w14:textId="77777777" w:rsidR="00961E61" w:rsidRDefault="00961E61" w:rsidP="00961E61">
      <w:pPr>
        <w:ind w:left="360"/>
        <w:jc w:val="right"/>
      </w:pPr>
    </w:p>
    <w:p w14:paraId="7880C6B7" w14:textId="2F398CD3" w:rsidR="00961E61" w:rsidRPr="00932D46" w:rsidRDefault="00961E61" w:rsidP="00310A0D">
      <w:pPr>
        <w:pStyle w:val="1"/>
        <w:keepLines w:val="0"/>
        <w:numPr>
          <w:ilvl w:val="2"/>
          <w:numId w:val="52"/>
        </w:numPr>
      </w:pPr>
      <w:bookmarkStart w:id="267" w:name="_Toc458961352"/>
      <w:r w:rsidRPr="00932D46">
        <w:lastRenderedPageBreak/>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bookmarkEnd w:id="267"/>
    </w:p>
    <w:p w14:paraId="7F5458BB" w14:textId="77777777" w:rsidR="00961E61" w:rsidRDefault="00961E61" w:rsidP="00FF693C">
      <w:pPr>
        <w:pStyle w:val="a7"/>
        <w:rPr>
          <w:rFonts w:eastAsia="Calibri"/>
          <w:szCs w:val="28"/>
          <w:lang w:eastAsia="ar-SA"/>
        </w:rPr>
      </w:pPr>
      <w:r w:rsidRPr="00932D46">
        <w:rPr>
          <w:rFonts w:eastAsia="Calibri"/>
          <w:szCs w:val="28"/>
          <w:lang w:eastAsia="ar-SA"/>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r>
        <w:rPr>
          <w:rFonts w:eastAsia="Calibri"/>
          <w:szCs w:val="28"/>
          <w:lang w:eastAsia="ar-SA"/>
        </w:rPr>
        <w:t>.</w:t>
      </w:r>
    </w:p>
    <w:p w14:paraId="61DD00AF" w14:textId="6782CFDE" w:rsidR="00961E61" w:rsidRPr="004C1A64" w:rsidRDefault="00961E61" w:rsidP="00961E61">
      <w:pPr>
        <w:ind w:left="360" w:right="280"/>
        <w:jc w:val="right"/>
        <w:rPr>
          <w:rFonts w:eastAsia="Calibri"/>
          <w:bCs/>
          <w:szCs w:val="28"/>
        </w:rPr>
      </w:pPr>
      <w:r w:rsidRPr="004C1A64">
        <w:rPr>
          <w:rFonts w:eastAsia="Calibri"/>
          <w:bCs/>
          <w:szCs w:val="28"/>
        </w:rPr>
        <w:t xml:space="preserve">Таблица </w:t>
      </w:r>
      <w:r w:rsidR="004C1A64">
        <w:rPr>
          <w:rFonts w:eastAsia="Calibri"/>
          <w:bCs/>
          <w:szCs w:val="28"/>
        </w:rPr>
        <w:t>3</w:t>
      </w:r>
      <w:r w:rsidR="00F768A2">
        <w:rPr>
          <w:rFonts w:eastAsia="Calibri"/>
          <w:bCs/>
          <w:szCs w:val="28"/>
        </w:rPr>
        <w:t>3</w:t>
      </w:r>
      <w:r w:rsidRPr="004C1A64">
        <w:rPr>
          <w:rFonts w:eastAsia="Calibri"/>
          <w:bCs/>
          <w:szCs w:val="28"/>
        </w:rPr>
        <w:t xml:space="preserve">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5417"/>
      </w:tblGrid>
      <w:tr w:rsidR="00961E61" w:rsidRPr="00932D46" w14:paraId="5F4B9B11" w14:textId="77777777" w:rsidTr="004A44E6">
        <w:trPr>
          <w:tblHeader/>
        </w:trPr>
        <w:tc>
          <w:tcPr>
            <w:tcW w:w="4784" w:type="dxa"/>
            <w:shd w:val="clear" w:color="auto" w:fill="auto"/>
            <w:vAlign w:val="center"/>
          </w:tcPr>
          <w:p w14:paraId="76701210" w14:textId="77777777" w:rsidR="00961E61" w:rsidRPr="00932D46" w:rsidRDefault="00961E61" w:rsidP="004A44E6">
            <w:pPr>
              <w:jc w:val="center"/>
              <w:rPr>
                <w:rFonts w:eastAsia="Calibri"/>
                <w:szCs w:val="28"/>
                <w:lang w:eastAsia="ar-SA"/>
              </w:rPr>
            </w:pPr>
            <w:r w:rsidRPr="00932D46">
              <w:rPr>
                <w:rFonts w:eastAsia="Calibri"/>
                <w:szCs w:val="28"/>
                <w:lang w:eastAsia="ar-SA"/>
              </w:rPr>
              <w:t>Наименование параметров и критериев</w:t>
            </w:r>
          </w:p>
        </w:tc>
        <w:tc>
          <w:tcPr>
            <w:tcW w:w="5417" w:type="dxa"/>
            <w:shd w:val="clear" w:color="auto" w:fill="auto"/>
            <w:vAlign w:val="center"/>
          </w:tcPr>
          <w:p w14:paraId="4471DD82" w14:textId="77777777" w:rsidR="00961E61" w:rsidRPr="00932D46" w:rsidRDefault="00961E61" w:rsidP="004A44E6">
            <w:pPr>
              <w:jc w:val="center"/>
              <w:rPr>
                <w:rFonts w:eastAsia="Calibri"/>
                <w:szCs w:val="28"/>
                <w:lang w:eastAsia="en-US"/>
              </w:rPr>
            </w:pPr>
            <w:r w:rsidRPr="00932D46">
              <w:rPr>
                <w:rFonts w:eastAsia="Calibri"/>
                <w:szCs w:val="28"/>
                <w:lang w:eastAsia="ar-SA"/>
              </w:rPr>
              <w:t>Результаты оценки</w:t>
            </w:r>
          </w:p>
        </w:tc>
      </w:tr>
      <w:tr w:rsidR="00961E61" w:rsidRPr="00932D46" w14:paraId="563B11E5" w14:textId="77777777" w:rsidTr="004A44E6">
        <w:tc>
          <w:tcPr>
            <w:tcW w:w="4784" w:type="dxa"/>
            <w:shd w:val="clear" w:color="auto" w:fill="auto"/>
          </w:tcPr>
          <w:p w14:paraId="7288C905" w14:textId="77777777" w:rsidR="00961E61" w:rsidRPr="00932D46" w:rsidRDefault="00961E61" w:rsidP="004A44E6">
            <w:pPr>
              <w:rPr>
                <w:rFonts w:eastAsia="Calibri"/>
                <w:szCs w:val="28"/>
                <w:lang w:eastAsia="en-US"/>
              </w:rPr>
            </w:pPr>
            <w:r w:rsidRPr="00932D46">
              <w:rPr>
                <w:rFonts w:eastAsia="Calibri"/>
                <w:szCs w:val="28"/>
                <w:lang w:eastAsia="en-US"/>
              </w:rPr>
              <w:t>Оценка влияния на комплексное развитие включает оценку соответствия планируемых объектов параметрам функциональной зоны по генеральному плану и регламентам территориальной зоны Правил землепользования и застройки муниципального образования</w:t>
            </w:r>
          </w:p>
        </w:tc>
        <w:tc>
          <w:tcPr>
            <w:tcW w:w="5417" w:type="dxa"/>
            <w:shd w:val="clear" w:color="auto" w:fill="auto"/>
          </w:tcPr>
          <w:p w14:paraId="0494A999" w14:textId="77777777" w:rsidR="00961E61" w:rsidRPr="00932D46" w:rsidRDefault="00961E61" w:rsidP="004A44E6">
            <w:pPr>
              <w:rPr>
                <w:rFonts w:eastAsia="Calibri"/>
                <w:szCs w:val="28"/>
                <w:lang w:eastAsia="en-US"/>
              </w:rPr>
            </w:pPr>
            <w:r w:rsidRPr="00932D46">
              <w:rPr>
                <w:rFonts w:eastAsia="Calibri"/>
                <w:szCs w:val="28"/>
                <w:lang w:eastAsia="en-US"/>
              </w:rPr>
              <w:t>Размещение объекта</w:t>
            </w:r>
            <w:r w:rsidRPr="00932D46">
              <w:rPr>
                <w:szCs w:val="28"/>
              </w:rPr>
              <w:t xml:space="preserve"> </w:t>
            </w:r>
            <w:r w:rsidRPr="00932D46">
              <w:rPr>
                <w:rFonts w:eastAsia="Calibri"/>
                <w:szCs w:val="28"/>
                <w:lang w:eastAsia="en-US"/>
              </w:rPr>
              <w:t xml:space="preserve">соответствует планируемым параметрам функциональной зоны </w:t>
            </w:r>
          </w:p>
        </w:tc>
      </w:tr>
      <w:tr w:rsidR="00961E61" w:rsidRPr="00932D46" w14:paraId="5D8691EE" w14:textId="77777777" w:rsidTr="004A44E6">
        <w:tc>
          <w:tcPr>
            <w:tcW w:w="4784" w:type="dxa"/>
            <w:shd w:val="clear" w:color="auto" w:fill="auto"/>
          </w:tcPr>
          <w:p w14:paraId="332A6AB0" w14:textId="77777777" w:rsidR="00961E61" w:rsidRPr="00932D46" w:rsidRDefault="00961E61" w:rsidP="004A44E6">
            <w:pPr>
              <w:rPr>
                <w:rFonts w:eastAsia="Calibri"/>
                <w:szCs w:val="28"/>
                <w:lang w:eastAsia="en-US"/>
              </w:rPr>
            </w:pPr>
            <w:r w:rsidRPr="00932D46">
              <w:rPr>
                <w:rFonts w:eastAsia="Calibri"/>
                <w:szCs w:val="28"/>
                <w:lang w:eastAsia="en-US"/>
              </w:rPr>
              <w:t>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w:t>
            </w:r>
          </w:p>
        </w:tc>
        <w:tc>
          <w:tcPr>
            <w:tcW w:w="5417" w:type="dxa"/>
            <w:shd w:val="clear" w:color="auto" w:fill="auto"/>
          </w:tcPr>
          <w:p w14:paraId="7D4BBC5F" w14:textId="77777777" w:rsidR="00961E61" w:rsidRPr="00932D46" w:rsidRDefault="00961E61" w:rsidP="004A44E6">
            <w:pPr>
              <w:rPr>
                <w:rFonts w:eastAsia="Calibri"/>
                <w:szCs w:val="28"/>
                <w:lang w:eastAsia="en-US"/>
              </w:rPr>
            </w:pPr>
            <w:r w:rsidRPr="00932D46">
              <w:rPr>
                <w:rFonts w:eastAsia="Calibri"/>
                <w:szCs w:val="28"/>
                <w:lang w:eastAsia="en-US"/>
              </w:rPr>
              <w:t>Размещение объекта</w:t>
            </w:r>
            <w:r w:rsidRPr="00932D46">
              <w:rPr>
                <w:szCs w:val="28"/>
              </w:rPr>
              <w:t xml:space="preserve"> </w:t>
            </w:r>
            <w:r w:rsidRPr="00932D46">
              <w:rPr>
                <w:rFonts w:eastAsia="Calibri"/>
                <w:szCs w:val="28"/>
                <w:lang w:eastAsia="en-US"/>
              </w:rPr>
              <w:t>окажет положительное влияние на развитие прилегающей территории</w:t>
            </w:r>
          </w:p>
        </w:tc>
      </w:tr>
      <w:tr w:rsidR="00961E61" w:rsidRPr="00932D46" w14:paraId="1D1C681E" w14:textId="77777777" w:rsidTr="004A44E6">
        <w:tc>
          <w:tcPr>
            <w:tcW w:w="4784" w:type="dxa"/>
            <w:shd w:val="clear" w:color="auto" w:fill="auto"/>
          </w:tcPr>
          <w:p w14:paraId="0E993640" w14:textId="77777777" w:rsidR="00961E61" w:rsidRPr="00932D46" w:rsidRDefault="00961E61" w:rsidP="004A44E6">
            <w:pPr>
              <w:rPr>
                <w:rFonts w:eastAsia="Calibri"/>
                <w:szCs w:val="28"/>
                <w:lang w:eastAsia="en-US"/>
              </w:rPr>
            </w:pPr>
            <w:r w:rsidRPr="00932D46">
              <w:rPr>
                <w:rFonts w:eastAsia="Calibri"/>
                <w:szCs w:val="28"/>
                <w:lang w:eastAsia="en-US"/>
              </w:rPr>
              <w:t>Возможные или негативные последствия размещения объектов местного значения для устойчивого развития территории</w:t>
            </w:r>
          </w:p>
        </w:tc>
        <w:tc>
          <w:tcPr>
            <w:tcW w:w="5417" w:type="dxa"/>
            <w:shd w:val="clear" w:color="auto" w:fill="auto"/>
          </w:tcPr>
          <w:p w14:paraId="26C2E01C" w14:textId="77777777" w:rsidR="00961E61" w:rsidRPr="00932D46" w:rsidRDefault="00961E61" w:rsidP="004A44E6">
            <w:pPr>
              <w:rPr>
                <w:rFonts w:eastAsia="Calibri"/>
                <w:szCs w:val="28"/>
                <w:lang w:eastAsia="en-US"/>
              </w:rPr>
            </w:pPr>
            <w:r w:rsidRPr="00932D46">
              <w:rPr>
                <w:rFonts w:eastAsia="Calibri"/>
                <w:szCs w:val="28"/>
                <w:lang w:eastAsia="en-US"/>
              </w:rPr>
              <w:t>Не предполагается наличия негативного влияния</w:t>
            </w:r>
            <w:r w:rsidRPr="00932D46">
              <w:rPr>
                <w:szCs w:val="28"/>
              </w:rPr>
              <w:t xml:space="preserve"> </w:t>
            </w:r>
            <w:r w:rsidRPr="00932D46">
              <w:rPr>
                <w:rFonts w:eastAsia="Calibri"/>
                <w:szCs w:val="28"/>
                <w:lang w:eastAsia="en-US"/>
              </w:rPr>
              <w:t>для устойчивого развития территории</w:t>
            </w:r>
          </w:p>
        </w:tc>
      </w:tr>
      <w:tr w:rsidR="00961E61" w:rsidRPr="00932D46" w14:paraId="4531F2F6" w14:textId="77777777" w:rsidTr="004A44E6">
        <w:tc>
          <w:tcPr>
            <w:tcW w:w="4784" w:type="dxa"/>
            <w:shd w:val="clear" w:color="auto" w:fill="auto"/>
          </w:tcPr>
          <w:p w14:paraId="65D3077C" w14:textId="77777777" w:rsidR="00961E61" w:rsidRPr="00932D46" w:rsidRDefault="00961E61" w:rsidP="004A44E6">
            <w:pPr>
              <w:rPr>
                <w:rFonts w:eastAsia="Calibri"/>
                <w:szCs w:val="28"/>
                <w:lang w:eastAsia="en-US"/>
              </w:rPr>
            </w:pPr>
            <w:r w:rsidRPr="00932D46">
              <w:rPr>
                <w:rFonts w:eastAsia="Calibri"/>
                <w:szCs w:val="28"/>
                <w:lang w:eastAsia="en-US"/>
              </w:rPr>
              <w:t xml:space="preserve">Характеристика зон с особыми условиями использования территории, требующихся в связи с размещением соответствующего объекта </w:t>
            </w:r>
          </w:p>
        </w:tc>
        <w:tc>
          <w:tcPr>
            <w:tcW w:w="5417" w:type="dxa"/>
            <w:shd w:val="clear" w:color="auto" w:fill="auto"/>
          </w:tcPr>
          <w:p w14:paraId="0C7D6DF3" w14:textId="77777777" w:rsidR="00961E61" w:rsidRDefault="004C1A64" w:rsidP="004C1A64">
            <w:pPr>
              <w:jc w:val="left"/>
              <w:rPr>
                <w:szCs w:val="28"/>
              </w:rPr>
            </w:pPr>
            <w:r w:rsidRPr="001416DC">
              <w:rPr>
                <w:szCs w:val="28"/>
              </w:rPr>
              <w:t>Охранные зоны объектов электросетевого хозяйства</w:t>
            </w:r>
            <w:r>
              <w:rPr>
                <w:szCs w:val="28"/>
              </w:rPr>
              <w:t>;</w:t>
            </w:r>
          </w:p>
          <w:p w14:paraId="1B16651E" w14:textId="6F8AF1CB" w:rsidR="004C1A64" w:rsidRPr="00932D46" w:rsidRDefault="004C1A64" w:rsidP="004C1A64">
            <w:pPr>
              <w:jc w:val="left"/>
              <w:rPr>
                <w:rFonts w:eastAsia="Calibri"/>
                <w:szCs w:val="28"/>
                <w:lang w:eastAsia="en-US"/>
              </w:rPr>
            </w:pPr>
            <w:r w:rsidRPr="001416DC">
              <w:rPr>
                <w:szCs w:val="28"/>
              </w:rPr>
              <w:t>Охранная зона линий и сооружений связи</w:t>
            </w:r>
          </w:p>
        </w:tc>
      </w:tr>
    </w:tbl>
    <w:p w14:paraId="11F3300A" w14:textId="42EFCD15" w:rsidR="00961E61" w:rsidRDefault="00961E61" w:rsidP="00961E61">
      <w:pPr>
        <w:ind w:left="360"/>
        <w:jc w:val="right"/>
      </w:pPr>
    </w:p>
    <w:p w14:paraId="76659AED" w14:textId="5C822A36" w:rsidR="004C1A64" w:rsidRPr="00932D46" w:rsidRDefault="004C1A64" w:rsidP="00310A0D">
      <w:pPr>
        <w:pStyle w:val="1"/>
        <w:keepLines w:val="0"/>
        <w:numPr>
          <w:ilvl w:val="1"/>
          <w:numId w:val="52"/>
        </w:numPr>
      </w:pPr>
      <w:bookmarkStart w:id="268" w:name="_Toc458961353"/>
      <w:r w:rsidRPr="00932D46">
        <w:t>Комплексные обоснования в части включения в границы населенных пунктов земельных участков</w:t>
      </w:r>
      <w:bookmarkEnd w:id="268"/>
    </w:p>
    <w:p w14:paraId="32F56E22" w14:textId="4DFC8220" w:rsidR="004C1A64" w:rsidRPr="00932D46" w:rsidRDefault="00057E4F" w:rsidP="004C1A64">
      <w:pPr>
        <w:pStyle w:val="a7"/>
      </w:pPr>
      <w:r>
        <w:t xml:space="preserve">         </w:t>
      </w:r>
      <w:r w:rsidR="004C1A64" w:rsidRPr="00932D46">
        <w:t xml:space="preserve">Данный раздел материалов по обоснованию внесения изменений в генеральный план в текстовой форме обусловлен реализаций положений законодательства о градостроительной деятельности (Градостроительного кодекса </w:t>
      </w:r>
      <w:r w:rsidR="004C1A64" w:rsidRPr="00932D46">
        <w:lastRenderedPageBreak/>
        <w:t>Российской Федерации, Земельного кодека и др.), в части установления или изменения границ населенных пунктов, входящих в состав поселения. Согласно части 5 статьи 18 Градостроительного кодекса Российской Федерации установление или изменение границ населенных пунктов, входящих в состав поселения, осуществляется в границах таких поселения.</w:t>
      </w:r>
    </w:p>
    <w:p w14:paraId="0C8EE7BF" w14:textId="6B18F651" w:rsidR="004C1A64" w:rsidRPr="00932D46" w:rsidRDefault="00057E4F" w:rsidP="004C1A64">
      <w:pPr>
        <w:pStyle w:val="a7"/>
      </w:pPr>
      <w:r>
        <w:t xml:space="preserve">        </w:t>
      </w:r>
      <w:r w:rsidR="004C1A64" w:rsidRPr="00932D46">
        <w:t xml:space="preserve">Данный </w:t>
      </w:r>
      <w:r w:rsidR="004C1A64" w:rsidRPr="0071342D">
        <w:t>раздел содержит земельный</w:t>
      </w:r>
      <w:r w:rsidR="004C1A64" w:rsidRPr="00932D46">
        <w:t xml:space="preserve"> участ</w:t>
      </w:r>
      <w:r w:rsidR="004C1A64">
        <w:t>о</w:t>
      </w:r>
      <w:r w:rsidR="004C1A64" w:rsidRPr="00932D46">
        <w:t>к, которы</w:t>
      </w:r>
      <w:r w:rsidR="004C1A64">
        <w:t>й</w:t>
      </w:r>
      <w:r w:rsidR="004C1A64" w:rsidRPr="00932D46">
        <w:t xml:space="preserve"> включа</w:t>
      </w:r>
      <w:r w:rsidR="004C1A64">
        <w:t>е</w:t>
      </w:r>
      <w:r w:rsidR="004C1A64" w:rsidRPr="00932D46">
        <w:t>тся в границы населенн</w:t>
      </w:r>
      <w:r w:rsidR="004C1A64">
        <w:t>ого</w:t>
      </w:r>
      <w:r w:rsidR="004C1A64" w:rsidRPr="00932D46">
        <w:t xml:space="preserve"> пункт</w:t>
      </w:r>
      <w:r w:rsidR="004C1A64">
        <w:t>а</w:t>
      </w:r>
      <w:r w:rsidR="004C1A64" w:rsidRPr="00932D46">
        <w:t>, входящих в состав поселения, с указанием категорий земель, к которым планируется отнести эт</w:t>
      </w:r>
      <w:r w:rsidR="004C1A64">
        <w:t>от</w:t>
      </w:r>
      <w:r w:rsidR="004C1A64" w:rsidRPr="00932D46">
        <w:t xml:space="preserve"> земельны</w:t>
      </w:r>
      <w:r w:rsidR="004C1A64">
        <w:t>й</w:t>
      </w:r>
      <w:r w:rsidR="004C1A64" w:rsidRPr="00932D46">
        <w:t xml:space="preserve"> участ</w:t>
      </w:r>
      <w:r w:rsidR="004C1A64">
        <w:t>о</w:t>
      </w:r>
      <w:r w:rsidR="004C1A64" w:rsidRPr="00932D46">
        <w:t>к, и целей  планируемого использования (пункт 7 части 7 статьи 23 Градостроительного кодекса Российской Федерации).</w:t>
      </w:r>
    </w:p>
    <w:p w14:paraId="615D323F" w14:textId="0D41FEA4" w:rsidR="004C1A64" w:rsidRPr="00932D46" w:rsidRDefault="00057E4F" w:rsidP="004C1A64">
      <w:pPr>
        <w:pStyle w:val="a7"/>
      </w:pPr>
      <w:r>
        <w:t xml:space="preserve">        </w:t>
      </w:r>
      <w:r w:rsidR="004C1A64" w:rsidRPr="00932D46">
        <w:t>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публичных слушаний (часть 18 статьи 24 Градостроительного кодекса Российской Федерации).</w:t>
      </w:r>
    </w:p>
    <w:p w14:paraId="4F5D8D00" w14:textId="37D2A149" w:rsidR="004C1A64" w:rsidRPr="00932D46" w:rsidRDefault="00057E4F" w:rsidP="004C1A64">
      <w:pPr>
        <w:pStyle w:val="a7"/>
      </w:pPr>
      <w:r>
        <w:t xml:space="preserve">        </w:t>
      </w:r>
      <w:r w:rsidR="004C1A64" w:rsidRPr="00932D46">
        <w:t>Порядок установления или изменения границ населенных пунктов определен в статье 84 Земельного кодекса.</w:t>
      </w:r>
    </w:p>
    <w:p w14:paraId="52F72B57" w14:textId="268240D7" w:rsidR="004C1A64" w:rsidRPr="00932D46" w:rsidRDefault="00057E4F" w:rsidP="004C1A64">
      <w:pPr>
        <w:pStyle w:val="a7"/>
      </w:pPr>
      <w:r>
        <w:t xml:space="preserve">        </w:t>
      </w:r>
      <w:proofErr w:type="gramStart"/>
      <w:r w:rsidR="004C1A64" w:rsidRPr="00932D46">
        <w:t>Согласно части 1 статьи 8 Федерального закона от 21 декабря 2004 года № 172-ФЗ «О переводе земель или земельных участков из одной категории в другую»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w:t>
      </w:r>
      <w:proofErr w:type="gramEnd"/>
      <w:r w:rsidR="004C1A64" w:rsidRPr="00932D46">
        <w:t xml:space="preserve"> другую категорию либо переводом земель или земельных участков в составе таких земель из других категорий в земли населенных пунктов. Данная статья имеет правовые последствия, в части обязательного соблюдения требований, при выполнении процедуры включения земельных участков в границы населенных пунктов либо исключения земельных участков из границ населенных пунктов.</w:t>
      </w:r>
    </w:p>
    <w:p w14:paraId="6F46897C" w14:textId="6DFE5158" w:rsidR="004C1A64" w:rsidRPr="00932D46" w:rsidRDefault="00057E4F" w:rsidP="004C1A64">
      <w:pPr>
        <w:pStyle w:val="a7"/>
      </w:pPr>
      <w:r>
        <w:t xml:space="preserve">          </w:t>
      </w:r>
      <w:r w:rsidR="004C1A64" w:rsidRPr="00932D46">
        <w:t>При внесении изменений в генеральный план включение земельных участков в границы населенных пунктов, входящих в состав поселения, обосновано заявлениями заинтересованных лиц.</w:t>
      </w:r>
    </w:p>
    <w:p w14:paraId="001554EF" w14:textId="5083839F" w:rsidR="004C1A64" w:rsidRPr="00932D46" w:rsidRDefault="00057E4F" w:rsidP="004C1A64">
      <w:pPr>
        <w:pStyle w:val="a7"/>
      </w:pPr>
      <w:r>
        <w:t xml:space="preserve">          </w:t>
      </w:r>
      <w:r w:rsidR="004C1A64" w:rsidRPr="00932D46">
        <w:t xml:space="preserve">Заявления заинтересованных лиц с обоснованиями хранятся в архиве администрации поселения. </w:t>
      </w:r>
    </w:p>
    <w:p w14:paraId="4D68041A" w14:textId="605D3EE8" w:rsidR="004C1A64" w:rsidRPr="00932D46" w:rsidRDefault="00057E4F" w:rsidP="004C1A64">
      <w:pPr>
        <w:pStyle w:val="a7"/>
      </w:pPr>
      <w:r>
        <w:t xml:space="preserve">          </w:t>
      </w:r>
      <w:r w:rsidR="004C1A64" w:rsidRPr="00932D46">
        <w:t xml:space="preserve">В связи с наличием в обоснованиях персональных данных (Федеральный закон от 27.07.2006 N 152-ФЗ (ред. от 04.06.2014) «О персональных данных») доступ к таким обоснованиям представляется по отдельному запросу через администрацию </w:t>
      </w:r>
      <w:r w:rsidR="004C1A64">
        <w:t>муниципального образования</w:t>
      </w:r>
      <w:r w:rsidR="004C1A64" w:rsidRPr="00932D46">
        <w:t xml:space="preserve">. </w:t>
      </w:r>
      <w:r w:rsidR="004C1A64">
        <w:t>В</w:t>
      </w:r>
      <w:r w:rsidR="004C1A64" w:rsidRPr="00932D46">
        <w:t>ключ</w:t>
      </w:r>
      <w:r w:rsidR="004C1A64">
        <w:t>ение</w:t>
      </w:r>
      <w:r w:rsidR="004C1A64" w:rsidRPr="00932D46">
        <w:t xml:space="preserve"> земельн</w:t>
      </w:r>
      <w:r w:rsidR="004C1A64">
        <w:t>ого</w:t>
      </w:r>
      <w:r w:rsidR="004C1A64" w:rsidRPr="00932D46">
        <w:t xml:space="preserve"> участк</w:t>
      </w:r>
      <w:r w:rsidR="004C1A64">
        <w:t>а</w:t>
      </w:r>
      <w:r w:rsidR="004C1A64" w:rsidRPr="00932D46">
        <w:t xml:space="preserve"> в границы населенных пунктов имеют обоснование и рассмотрены действующей комиссией по землепользованию и застройке Администрации </w:t>
      </w:r>
      <w:r w:rsidR="004C1A64">
        <w:t>муниципального образования</w:t>
      </w:r>
      <w:r w:rsidR="004C1A64" w:rsidRPr="00932D46">
        <w:t>.</w:t>
      </w:r>
    </w:p>
    <w:p w14:paraId="2A724AE4" w14:textId="2B963641" w:rsidR="004C1A64" w:rsidRPr="00932D46" w:rsidRDefault="00057E4F" w:rsidP="004C1A64">
      <w:pPr>
        <w:pStyle w:val="a7"/>
      </w:pPr>
      <w:r>
        <w:t xml:space="preserve">         </w:t>
      </w:r>
      <w:r w:rsidR="004C1A64" w:rsidRPr="00932D46">
        <w:t xml:space="preserve">Предложения по внесению изменений в генеральный план, в части изменения границ населенных пунктов, согласно прилагаемому перечню и представленные в настоящих обосновывающих материалах, подготовленных с учетом положений части 3 и части 10 статьи 24 Градостроительного кодекса Российской Федерации обосновывают целесообразность, и обеспечивают </w:t>
      </w:r>
      <w:proofErr w:type="gramStart"/>
      <w:r w:rsidR="004C1A64" w:rsidRPr="00932D46">
        <w:t>возможность</w:t>
      </w:r>
      <w:proofErr w:type="gramEnd"/>
      <w:r w:rsidR="004C1A64" w:rsidRPr="00932D46">
        <w:t xml:space="preserve"> и допустимость реализации предложений в части изменения границ населенных пунктов в полном объеме.</w:t>
      </w:r>
    </w:p>
    <w:p w14:paraId="406ADD3A" w14:textId="77777777" w:rsidR="004C1A64" w:rsidRDefault="004C1A64" w:rsidP="00961E61">
      <w:pPr>
        <w:ind w:left="360"/>
        <w:jc w:val="right"/>
      </w:pPr>
    </w:p>
    <w:p w14:paraId="6185D455" w14:textId="69722850" w:rsidR="00B65F22" w:rsidRPr="00CE76CF" w:rsidRDefault="00B65F22" w:rsidP="00310A0D">
      <w:pPr>
        <w:pStyle w:val="1"/>
        <w:keepLines w:val="0"/>
        <w:numPr>
          <w:ilvl w:val="1"/>
          <w:numId w:val="52"/>
        </w:numPr>
      </w:pPr>
      <w:r w:rsidRPr="00CE76CF">
        <w:t>Перечень земельных участков, которые исключаются из границ населенных пунктов, входящих в состав поселения</w:t>
      </w:r>
      <w:bookmarkEnd w:id="248"/>
      <w:bookmarkEnd w:id="249"/>
      <w:bookmarkEnd w:id="250"/>
    </w:p>
    <w:p w14:paraId="662FA967" w14:textId="77777777" w:rsidR="00B65F22" w:rsidRPr="00CE76CF" w:rsidRDefault="00B65F22" w:rsidP="00B65F22">
      <w:pPr>
        <w:ind w:firstLine="709"/>
        <w:rPr>
          <w:rFonts w:eastAsia="Calibri"/>
        </w:rPr>
      </w:pPr>
      <w:r>
        <w:rPr>
          <w:rFonts w:eastAsia="Calibri"/>
        </w:rPr>
        <w:t xml:space="preserve">При </w:t>
      </w:r>
      <w:r w:rsidRPr="00CE76CF">
        <w:rPr>
          <w:rFonts w:eastAsia="Calibri"/>
        </w:rPr>
        <w:t xml:space="preserve">подготовке </w:t>
      </w:r>
      <w:r>
        <w:rPr>
          <w:rFonts w:eastAsia="Calibri"/>
        </w:rPr>
        <w:t xml:space="preserve">внесения изменений в </w:t>
      </w:r>
      <w:r w:rsidRPr="00CE76CF">
        <w:rPr>
          <w:rFonts w:eastAsia="Calibri"/>
        </w:rPr>
        <w:t>генеральн</w:t>
      </w:r>
      <w:r>
        <w:rPr>
          <w:rFonts w:eastAsia="Calibri"/>
        </w:rPr>
        <w:t>ый план</w:t>
      </w:r>
      <w:r w:rsidRPr="00CE76CF">
        <w:rPr>
          <w:rFonts w:eastAsia="Calibri"/>
        </w:rPr>
        <w:t xml:space="preserve"> </w:t>
      </w:r>
      <w:r>
        <w:rPr>
          <w:rFonts w:eastAsia="Calibri"/>
        </w:rPr>
        <w:t xml:space="preserve">отсутствуют </w:t>
      </w:r>
      <w:r w:rsidRPr="001C077E">
        <w:t>земельны</w:t>
      </w:r>
      <w:r>
        <w:t>е</w:t>
      </w:r>
      <w:r w:rsidRPr="001C077E">
        <w:t xml:space="preserve"> участк</w:t>
      </w:r>
      <w:r>
        <w:t>и</w:t>
      </w:r>
      <w:r w:rsidRPr="001C077E">
        <w:t>, которые</w:t>
      </w:r>
      <w:r w:rsidRPr="00421B0C">
        <w:t xml:space="preserve"> </w:t>
      </w:r>
      <w:r w:rsidRPr="00CE76CF">
        <w:t>исключаются из границ населенных пунктов, входящих в состав поселения</w:t>
      </w:r>
      <w:r w:rsidRPr="00CE76CF">
        <w:rPr>
          <w:rFonts w:eastAsia="Calibri"/>
        </w:rPr>
        <w:t>.</w:t>
      </w:r>
    </w:p>
    <w:p w14:paraId="4D82BD2B" w14:textId="77777777" w:rsidR="00EA2EE7" w:rsidRDefault="00EA2EE7" w:rsidP="00310A0D">
      <w:pPr>
        <w:pStyle w:val="1"/>
        <w:keepLines w:val="0"/>
        <w:numPr>
          <w:ilvl w:val="0"/>
          <w:numId w:val="52"/>
        </w:numPr>
        <w:ind w:left="567" w:hanging="567"/>
      </w:pPr>
      <w:bookmarkStart w:id="269" w:name="_Toc6301285"/>
      <w:r>
        <w:t>С</w:t>
      </w:r>
      <w:r w:rsidRPr="00EA2EE7">
        <w:t>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69"/>
    </w:p>
    <w:p w14:paraId="2B9FF1EA" w14:textId="77777777" w:rsidR="00EA2EE7" w:rsidRDefault="00EA2EE7" w:rsidP="00EA2EE7">
      <w:pPr>
        <w:ind w:firstLine="567"/>
      </w:pPr>
      <w:r w:rsidRPr="00EA2EE7">
        <w:t xml:space="preserve">На территории муниципального образования сельское поселение </w:t>
      </w:r>
      <w:r>
        <w:t xml:space="preserve">Волот </w:t>
      </w:r>
      <w:proofErr w:type="spellStart"/>
      <w:r>
        <w:t>Волотовского</w:t>
      </w:r>
      <w:proofErr w:type="spellEnd"/>
      <w:r>
        <w:t xml:space="preserve"> муниципального</w:t>
      </w:r>
      <w:r w:rsidRPr="00EA2EE7">
        <w:t xml:space="preserve"> района Новгородской области отсутствуют территории исторических поселений федерального значения и исторических поселений регионального значения (отсутствуют предметы охраны), в связи с этим сведения не предоставляются.</w:t>
      </w:r>
    </w:p>
    <w:p w14:paraId="321068F0" w14:textId="350DF0F2" w:rsidR="008B603F" w:rsidRDefault="00DA2DC1" w:rsidP="00310A0D">
      <w:pPr>
        <w:pStyle w:val="1"/>
        <w:keepLines w:val="0"/>
        <w:numPr>
          <w:ilvl w:val="0"/>
          <w:numId w:val="52"/>
        </w:numPr>
        <w:ind w:left="567" w:hanging="567"/>
      </w:pPr>
      <w:bookmarkStart w:id="270" w:name="_Toc6301286"/>
      <w:r>
        <w:lastRenderedPageBreak/>
        <w:t>Приложение</w:t>
      </w:r>
      <w:bookmarkEnd w:id="270"/>
    </w:p>
    <w:p w14:paraId="72E136F9" w14:textId="2F4036F9" w:rsidR="00602235" w:rsidRDefault="00602235" w:rsidP="00602235">
      <w:r w:rsidRPr="00602235">
        <w:rPr>
          <w:rFonts w:eastAsia="Calibri"/>
          <w:noProof/>
        </w:rPr>
        <w:drawing>
          <wp:inline distT="0" distB="0" distL="0" distR="0" wp14:anchorId="338357CC" wp14:editId="5F41791D">
            <wp:extent cx="5725256" cy="8090535"/>
            <wp:effectExtent l="0" t="0" r="8890" b="5715"/>
            <wp:docPr id="2" name="Рисунок 2" descr="E:\YandexDisk\НО ВОЛОТОВСКИЙ\Волотовский район (сп ВОЛОТ)\СТП ГП ПЗЗ Волот 2018\2 ГП Волот 2018\апрель 2019 с куском включенном в границы нп\О внесении изменений в Генеральный план сельского поселения Волот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andexDisk\НО ВОЛОТОВСКИЙ\Волотовский район (сп ВОЛОТ)\СТП ГП ПЗЗ Волот 2018\2 ГП Волот 2018\апрель 2019 с куском включенном в границы нп\О внесении изменений в Генеральный план сельского поселения Волот_Страница_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6782" cy="8092691"/>
                    </a:xfrm>
                    <a:prstGeom prst="rect">
                      <a:avLst/>
                    </a:prstGeom>
                    <a:noFill/>
                    <a:ln>
                      <a:noFill/>
                    </a:ln>
                  </pic:spPr>
                </pic:pic>
              </a:graphicData>
            </a:graphic>
          </wp:inline>
        </w:drawing>
      </w:r>
    </w:p>
    <w:p w14:paraId="4D89C167" w14:textId="7590B26D" w:rsidR="003A4975" w:rsidRPr="00602235" w:rsidRDefault="003A4975" w:rsidP="00602235">
      <w:r w:rsidRPr="00602235">
        <w:rPr>
          <w:rFonts w:eastAsia="Calibri"/>
          <w:noProof/>
        </w:rPr>
        <w:lastRenderedPageBreak/>
        <w:drawing>
          <wp:inline distT="0" distB="0" distL="0" distR="0" wp14:anchorId="4B1A02CC" wp14:editId="6658F357">
            <wp:extent cx="6480175" cy="9157335"/>
            <wp:effectExtent l="0" t="0" r="0" b="5715"/>
            <wp:docPr id="3" name="Рисунок 3" descr="E:\YandexDisk\НО ВОЛОТОВСКИЙ\Волотовский район (сп ВОЛОТ)\СТП ГП ПЗЗ Волот 2018\2 ГП Волот 2018\апрель 2019 с куском включенном в границы нп\О внесении изменений в Генеральный план сельского поселения Волот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andexDisk\НО ВОЛОТОВСКИЙ\Волотовский район (сп ВОЛОТ)\СТП ГП ПЗЗ Волот 2018\2 ГП Волот 2018\апрель 2019 с куском включенном в границы нп\О внесении изменений в Генеральный план сельского поселения Волот_Страница_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80175" cy="9157335"/>
                    </a:xfrm>
                    <a:prstGeom prst="rect">
                      <a:avLst/>
                    </a:prstGeom>
                    <a:noFill/>
                    <a:ln>
                      <a:noFill/>
                    </a:ln>
                  </pic:spPr>
                </pic:pic>
              </a:graphicData>
            </a:graphic>
          </wp:inline>
        </w:drawing>
      </w:r>
    </w:p>
    <w:p w14:paraId="3A968B3E" w14:textId="63397B68" w:rsidR="000376B2" w:rsidRPr="00E1321A" w:rsidRDefault="00602235" w:rsidP="000920D5">
      <w:pPr>
        <w:rPr>
          <w:rFonts w:eastAsia="Calibri"/>
        </w:rPr>
      </w:pPr>
      <w:r w:rsidRPr="00602235">
        <w:rPr>
          <w:rFonts w:eastAsia="Calibri"/>
          <w:noProof/>
        </w:rPr>
        <w:lastRenderedPageBreak/>
        <w:drawing>
          <wp:inline distT="0" distB="0" distL="0" distR="0" wp14:anchorId="1DCBDBCD" wp14:editId="2EE76878">
            <wp:extent cx="6480175" cy="9157335"/>
            <wp:effectExtent l="0" t="0" r="0" b="5715"/>
            <wp:docPr id="4" name="Рисунок 4" descr="E:\YandexDisk\НО ВОЛОТОВСКИЙ\Волотовский район (сп ВОЛОТ)\СТП ГП ПЗЗ Волот 2018\2 ГП Волот 2018\апрель 2019 с куском включенном в границы нп\О внесении изменений в Генеральный план сельского поселения Волот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YandexDisk\НО ВОЛОТОВСКИЙ\Волотовский район (сп ВОЛОТ)\СТП ГП ПЗЗ Волот 2018\2 ГП Волот 2018\апрель 2019 с куском включенном в границы нп\О внесении изменений в Генеральный план сельского поселения Волот_Страница_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80175" cy="9157335"/>
                    </a:xfrm>
                    <a:prstGeom prst="rect">
                      <a:avLst/>
                    </a:prstGeom>
                    <a:noFill/>
                    <a:ln>
                      <a:noFill/>
                    </a:ln>
                  </pic:spPr>
                </pic:pic>
              </a:graphicData>
            </a:graphic>
          </wp:inline>
        </w:drawing>
      </w:r>
    </w:p>
    <w:sectPr w:rsidR="000376B2" w:rsidRPr="00E1321A" w:rsidSect="000376B2">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767684" w14:textId="77777777" w:rsidR="00EE3034" w:rsidRDefault="00EE3034" w:rsidP="00C07E8C">
      <w:r>
        <w:separator/>
      </w:r>
    </w:p>
  </w:endnote>
  <w:endnote w:type="continuationSeparator" w:id="0">
    <w:p w14:paraId="0D657C6A" w14:textId="77777777" w:rsidR="00EE3034" w:rsidRDefault="00EE3034" w:rsidP="00C07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imesDL">
    <w:altName w:val="Arial"/>
    <w:charset w:val="00"/>
    <w:family w:val="auto"/>
    <w:pitch w:val="variable"/>
    <w:sig w:usb0="00000003" w:usb1="00000000" w:usb2="00000000" w:usb3="00000000" w:csb0="00000001" w:csb1="00000000"/>
  </w:font>
  <w:font w:name="KursivC">
    <w:altName w:val="Courier New"/>
    <w:panose1 w:val="00000000000000000000"/>
    <w:charset w:val="00"/>
    <w:family w:val="decorative"/>
    <w:notTrueType/>
    <w:pitch w:val="default"/>
    <w:sig w:usb0="00000003" w:usb1="00000000" w:usb2="00000000" w:usb3="00000000" w:csb0="00000001" w:csb1="00000000"/>
  </w:font>
  <w:font w:name="Utopia">
    <w:altName w:val="Times New Roman"/>
    <w:panose1 w:val="00000000000000000000"/>
    <w:charset w:val="00"/>
    <w:family w:val="roman"/>
    <w:notTrueType/>
    <w:pitch w:val="variable"/>
    <w:sig w:usb0="00000003" w:usb1="00000000" w:usb2="00000000" w:usb3="00000000" w:csb0="00000001" w:csb1="00000000"/>
  </w:font>
  <w:font w:name="NTHelvetica/Cyrillic">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86B5B" w14:textId="77777777" w:rsidR="006332B7" w:rsidRPr="0092274D" w:rsidRDefault="006332B7">
    <w:pPr>
      <w:pStyle w:val="ad"/>
      <w:jc w:val="center"/>
      <w:rPr>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032641" w14:textId="77777777" w:rsidR="00EE3034" w:rsidRDefault="00EE3034" w:rsidP="00C07E8C">
      <w:r>
        <w:separator/>
      </w:r>
    </w:p>
  </w:footnote>
  <w:footnote w:type="continuationSeparator" w:id="0">
    <w:p w14:paraId="4BE7666C" w14:textId="77777777" w:rsidR="00EE3034" w:rsidRDefault="00EE3034" w:rsidP="00C07E8C">
      <w:r>
        <w:continuationSeparator/>
      </w:r>
    </w:p>
  </w:footnote>
  <w:footnote w:id="1">
    <w:p w14:paraId="57E9816B" w14:textId="77777777" w:rsidR="006332B7" w:rsidRPr="00B43FAA" w:rsidRDefault="006332B7" w:rsidP="00A45A2D">
      <w:pPr>
        <w:pStyle w:val="af4"/>
        <w:suppressAutoHyphens/>
        <w:ind w:firstLine="709"/>
        <w:rPr>
          <w:sz w:val="28"/>
          <w:szCs w:val="28"/>
        </w:rPr>
      </w:pPr>
      <w:r w:rsidRPr="00B43FAA">
        <w:rPr>
          <w:rStyle w:val="af6"/>
          <w:sz w:val="28"/>
          <w:szCs w:val="28"/>
        </w:rPr>
        <w:footnoteRef/>
      </w:r>
      <w:r w:rsidRPr="00B43FAA">
        <w:rPr>
          <w:sz w:val="28"/>
          <w:szCs w:val="28"/>
        </w:rPr>
        <w:t xml:space="preserve"> </w:t>
      </w:r>
      <w:r>
        <w:rPr>
          <w:sz w:val="28"/>
          <w:szCs w:val="28"/>
        </w:rPr>
        <w:t>П</w:t>
      </w:r>
      <w:r w:rsidRPr="00B43FAA">
        <w:rPr>
          <w:sz w:val="28"/>
          <w:szCs w:val="28"/>
        </w:rPr>
        <w:t xml:space="preserve">ротяжённость и местоположение объекта местного значения </w:t>
      </w:r>
      <w:r>
        <w:rPr>
          <w:sz w:val="28"/>
          <w:szCs w:val="28"/>
        </w:rPr>
        <w:t>поселения</w:t>
      </w:r>
      <w:r w:rsidRPr="00B43FAA">
        <w:rPr>
          <w:sz w:val="28"/>
          <w:szCs w:val="28"/>
        </w:rPr>
        <w:t xml:space="preserve"> уточняется при выполнении проекта планировки </w:t>
      </w:r>
      <w:r>
        <w:rPr>
          <w:sz w:val="28"/>
          <w:szCs w:val="28"/>
        </w:rPr>
        <w:t>территории</w:t>
      </w:r>
    </w:p>
  </w:footnote>
  <w:footnote w:id="2">
    <w:p w14:paraId="3416C050" w14:textId="77777777" w:rsidR="006332B7" w:rsidRPr="00B43FAA" w:rsidRDefault="006332B7" w:rsidP="00A45A2D">
      <w:pPr>
        <w:pStyle w:val="af4"/>
        <w:suppressAutoHyphens/>
        <w:ind w:firstLine="709"/>
        <w:rPr>
          <w:sz w:val="28"/>
          <w:szCs w:val="28"/>
        </w:rPr>
      </w:pPr>
      <w:r w:rsidRPr="00B43FAA">
        <w:rPr>
          <w:rStyle w:val="af6"/>
          <w:sz w:val="28"/>
          <w:szCs w:val="28"/>
        </w:rPr>
        <w:footnoteRef/>
      </w:r>
      <w:r w:rsidRPr="00B43FAA">
        <w:rPr>
          <w:sz w:val="28"/>
          <w:szCs w:val="28"/>
        </w:rPr>
        <w:t xml:space="preserve"> Зоны указываются в случае, если установление таких зон требуется в связи с размещением данных объ</w:t>
      </w:r>
      <w:r>
        <w:rPr>
          <w:sz w:val="28"/>
          <w:szCs w:val="28"/>
        </w:rPr>
        <w:t>ектов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801539"/>
      <w:docPartObj>
        <w:docPartGallery w:val="Page Numbers (Top of Page)"/>
        <w:docPartUnique/>
      </w:docPartObj>
    </w:sdtPr>
    <w:sdtEndPr>
      <w:rPr>
        <w:rFonts w:cs="Times New Roman"/>
        <w:szCs w:val="28"/>
      </w:rPr>
    </w:sdtEndPr>
    <w:sdtContent>
      <w:p w14:paraId="445BA782" w14:textId="77777777" w:rsidR="006332B7" w:rsidRPr="001D0BA6" w:rsidRDefault="006332B7">
        <w:pPr>
          <w:pStyle w:val="af0"/>
          <w:jc w:val="center"/>
          <w:rPr>
            <w:rFonts w:cs="Times New Roman"/>
            <w:szCs w:val="28"/>
          </w:rPr>
        </w:pPr>
        <w:r w:rsidRPr="001D0BA6">
          <w:rPr>
            <w:rFonts w:cs="Times New Roman"/>
            <w:szCs w:val="28"/>
          </w:rPr>
          <w:fldChar w:fldCharType="begin"/>
        </w:r>
        <w:r w:rsidRPr="001D0BA6">
          <w:rPr>
            <w:rFonts w:cs="Times New Roman"/>
            <w:szCs w:val="28"/>
          </w:rPr>
          <w:instrText>PAGE   \* MERGEFORMAT</w:instrText>
        </w:r>
        <w:r w:rsidRPr="001D0BA6">
          <w:rPr>
            <w:rFonts w:cs="Times New Roman"/>
            <w:szCs w:val="28"/>
          </w:rPr>
          <w:fldChar w:fldCharType="separate"/>
        </w:r>
        <w:r w:rsidR="00452AB6">
          <w:rPr>
            <w:rFonts w:cs="Times New Roman"/>
            <w:noProof/>
            <w:szCs w:val="28"/>
          </w:rPr>
          <w:t>42</w:t>
        </w:r>
        <w:r w:rsidRPr="001D0BA6">
          <w:rPr>
            <w:rFonts w:cs="Times New Roman"/>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5D12FBA8"/>
    <w:styleLink w:val="284"/>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8C1C6E8A"/>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97180B7C"/>
    <w:styleLink w:val="2151"/>
    <w:lvl w:ilvl="0">
      <w:start w:val="1"/>
      <w:numFmt w:val="bullet"/>
      <w:pStyle w:val="2"/>
      <w:lvlText w:val=""/>
      <w:lvlJc w:val="left"/>
      <w:pPr>
        <w:tabs>
          <w:tab w:val="num" w:pos="643"/>
        </w:tabs>
        <w:ind w:left="643" w:hanging="360"/>
      </w:pPr>
      <w:rPr>
        <w:rFonts w:ascii="Symbol" w:hAnsi="Symbol" w:hint="default"/>
      </w:rPr>
    </w:lvl>
  </w:abstractNum>
  <w:abstractNum w:abstractNumId="3">
    <w:nsid w:val="FFFFFF88"/>
    <w:multiLevelType w:val="singleLevel"/>
    <w:tmpl w:val="B6EC11B4"/>
    <w:styleLink w:val="1922"/>
    <w:lvl w:ilvl="0">
      <w:start w:val="1"/>
      <w:numFmt w:val="decimal"/>
      <w:pStyle w:val="ConsNonformat"/>
      <w:lvlText w:val="%1."/>
      <w:lvlJc w:val="left"/>
      <w:pPr>
        <w:tabs>
          <w:tab w:val="num" w:pos="360"/>
        </w:tabs>
        <w:ind w:left="360" w:hanging="360"/>
      </w:pPr>
    </w:lvl>
  </w:abstractNum>
  <w:abstractNum w:abstractNumId="4">
    <w:nsid w:val="FFFFFF89"/>
    <w:multiLevelType w:val="singleLevel"/>
    <w:tmpl w:val="40486A9A"/>
    <w:styleLink w:val="1161"/>
    <w:lvl w:ilvl="0">
      <w:start w:val="1"/>
      <w:numFmt w:val="bullet"/>
      <w:pStyle w:val="a"/>
      <w:lvlText w:val=""/>
      <w:lvlJc w:val="left"/>
      <w:pPr>
        <w:tabs>
          <w:tab w:val="num" w:pos="360"/>
        </w:tabs>
        <w:ind w:left="360" w:hanging="360"/>
      </w:pPr>
      <w:rPr>
        <w:rFonts w:ascii="Symbol" w:hAnsi="Symbol" w:hint="default"/>
      </w:rPr>
    </w:lvl>
  </w:abstractNum>
  <w:abstractNum w:abstractNumId="5">
    <w:nsid w:val="00000002"/>
    <w:multiLevelType w:val="multilevel"/>
    <w:tmpl w:val="00000002"/>
    <w:name w:val="WW8Num2"/>
    <w:styleLink w:val="213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nsid w:val="00000003"/>
    <w:multiLevelType w:val="multilevel"/>
    <w:tmpl w:val="00000003"/>
    <w:name w:val="WW8Num3"/>
    <w:styleLink w:val="114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0000000F"/>
    <w:multiLevelType w:val="singleLevel"/>
    <w:tmpl w:val="0000000F"/>
    <w:name w:val="WW8Num15"/>
    <w:styleLink w:val="182"/>
    <w:lvl w:ilvl="0">
      <w:numFmt w:val="bullet"/>
      <w:lvlText w:val=""/>
      <w:lvlJc w:val="left"/>
      <w:pPr>
        <w:tabs>
          <w:tab w:val="num" w:pos="1052"/>
        </w:tabs>
        <w:ind w:left="1052" w:hanging="332"/>
      </w:pPr>
      <w:rPr>
        <w:rFonts w:ascii="Symbol" w:hAnsi="Symbol" w:cs="Times New Roman"/>
      </w:rPr>
    </w:lvl>
  </w:abstractNum>
  <w:abstractNum w:abstractNumId="8">
    <w:nsid w:val="01C04E5C"/>
    <w:multiLevelType w:val="hybridMultilevel"/>
    <w:tmpl w:val="E5EAC12A"/>
    <w:styleLink w:val="192"/>
    <w:lvl w:ilvl="0" w:tplc="0000000F">
      <w:numFmt w:val="bullet"/>
      <w:lvlText w:val=""/>
      <w:lvlJc w:val="left"/>
      <w:pPr>
        <w:ind w:left="1429" w:hanging="360"/>
      </w:pPr>
      <w:rPr>
        <w:rFonts w:ascii="Symbol" w:hAnsi="Symbol"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49165B7"/>
    <w:multiLevelType w:val="multilevel"/>
    <w:tmpl w:val="BEB01790"/>
    <w:lvl w:ilvl="0">
      <w:start w:val="15"/>
      <w:numFmt w:val="decimal"/>
      <w:lvlText w:val="%1."/>
      <w:lvlJc w:val="left"/>
      <w:pPr>
        <w:ind w:left="570" w:hanging="57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07D82C4F"/>
    <w:multiLevelType w:val="hybridMultilevel"/>
    <w:tmpl w:val="D576B622"/>
    <w:styleLink w:val="10311"/>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9675946"/>
    <w:multiLevelType w:val="hybridMultilevel"/>
    <w:tmpl w:val="E2BE1DE6"/>
    <w:styleLink w:val="11031"/>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9A66794"/>
    <w:multiLevelType w:val="multilevel"/>
    <w:tmpl w:val="A39C33E4"/>
    <w:styleLink w:val="a0"/>
    <w:lvl w:ilvl="0">
      <w:start w:val="1"/>
      <w:numFmt w:val="decimal"/>
      <w:lvlText w:val="%1."/>
      <w:lvlJc w:val="left"/>
      <w:pPr>
        <w:ind w:left="432" w:hanging="432"/>
      </w:pPr>
      <w:rPr>
        <w:rFonts w:ascii="Times New Roman" w:hAnsi="Times New Roman" w:hint="default"/>
        <w:color w:val="auto"/>
        <w:sz w:val="28"/>
      </w:rPr>
    </w:lvl>
    <w:lvl w:ilvl="1">
      <w:start w:val="1"/>
      <w:numFmt w:val="decimal"/>
      <w:lvlText w:val="%1.%2."/>
      <w:lvlJc w:val="left"/>
      <w:pPr>
        <w:ind w:left="576" w:hanging="576"/>
      </w:pPr>
      <w:rPr>
        <w:rFonts w:ascii="Times New Roman" w:hAnsi="Times New Roman" w:hint="default"/>
        <w:sz w:val="28"/>
      </w:rPr>
    </w:lvl>
    <w:lvl w:ilvl="2">
      <w:start w:val="1"/>
      <w:numFmt w:val="decimal"/>
      <w:lvlText w:val="%1.%2.%3."/>
      <w:lvlJc w:val="left"/>
      <w:pPr>
        <w:ind w:left="720" w:hanging="720"/>
      </w:pPr>
      <w:rPr>
        <w:rFonts w:ascii="Times New Roman" w:hAnsi="Times New Roman" w:hint="default"/>
        <w:sz w:val="2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0CA07BB8"/>
    <w:multiLevelType w:val="multilevel"/>
    <w:tmpl w:val="0F4C1AAC"/>
    <w:styleLink w:val="2931"/>
    <w:lvl w:ilvl="0">
      <w:start w:val="1"/>
      <w:numFmt w:val="decimal"/>
      <w:lvlText w:val="%1."/>
      <w:lvlJc w:val="center"/>
      <w:pPr>
        <w:ind w:left="1429" w:hanging="360"/>
      </w:pPr>
      <w:rPr>
        <w:rFonts w:hint="default"/>
      </w:rPr>
    </w:lvl>
    <w:lvl w:ilvl="1">
      <w:start w:val="4"/>
      <w:numFmt w:val="decimal"/>
      <w:isLgl/>
      <w:lvlText w:val="%1.%2"/>
      <w:lvlJc w:val="left"/>
      <w:pPr>
        <w:ind w:left="1774" w:hanging="70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4">
    <w:nsid w:val="0DB628B8"/>
    <w:multiLevelType w:val="hybridMultilevel"/>
    <w:tmpl w:val="BC6E64F4"/>
    <w:styleLink w:val="1102"/>
    <w:lvl w:ilvl="0" w:tplc="07EA20CA">
      <w:start w:val="1"/>
      <w:numFmt w:val="bullet"/>
      <w:lvlText w:val="–"/>
      <w:lvlJc w:val="left"/>
      <w:pPr>
        <w:tabs>
          <w:tab w:val="num" w:pos="2575"/>
        </w:tabs>
        <w:ind w:left="2575" w:hanging="360"/>
      </w:pPr>
      <w:rPr>
        <w:rFonts w:ascii="Arial" w:hAnsi="Arial" w:hint="default"/>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5">
    <w:nsid w:val="0FAB5306"/>
    <w:multiLevelType w:val="hybridMultilevel"/>
    <w:tmpl w:val="AE5ED586"/>
    <w:styleLink w:val="292"/>
    <w:lvl w:ilvl="0" w:tplc="0030897E">
      <w:start w:val="1"/>
      <w:numFmt w:val="bullet"/>
      <w:lvlText w:val="−"/>
      <w:lvlJc w:val="left"/>
      <w:pPr>
        <w:ind w:left="1429" w:hanging="360"/>
      </w:pPr>
      <w:rPr>
        <w:rFonts w:ascii="Times New Roman" w:hAnsi="Times New Roman"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1B04898"/>
    <w:multiLevelType w:val="singleLevel"/>
    <w:tmpl w:val="6F0C9448"/>
    <w:styleLink w:val="11021"/>
    <w:lvl w:ilvl="0">
      <w:start w:val="1"/>
      <w:numFmt w:val="bullet"/>
      <w:pStyle w:val="a1"/>
      <w:lvlText w:val=""/>
      <w:lvlJc w:val="left"/>
      <w:pPr>
        <w:tabs>
          <w:tab w:val="num" w:pos="360"/>
        </w:tabs>
        <w:ind w:left="0" w:firstLine="0"/>
      </w:pPr>
      <w:rPr>
        <w:rFonts w:ascii="Symbol" w:hAnsi="Symbol" w:hint="default"/>
        <w:caps w:val="0"/>
        <w:vanish w:val="0"/>
        <w:webHidden w:val="0"/>
        <w:color w:val="auto"/>
        <w:sz w:val="16"/>
        <w:specVanish w:val="0"/>
      </w:rPr>
    </w:lvl>
  </w:abstractNum>
  <w:abstractNum w:abstractNumId="17">
    <w:nsid w:val="146351D1"/>
    <w:multiLevelType w:val="multilevel"/>
    <w:tmpl w:val="181E7460"/>
    <w:lvl w:ilvl="0">
      <w:start w:val="14"/>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1B984523"/>
    <w:multiLevelType w:val="multilevel"/>
    <w:tmpl w:val="2E3C3CC4"/>
    <w:lvl w:ilvl="0">
      <w:start w:val="14"/>
      <w:numFmt w:val="decimal"/>
      <w:lvlText w:val="%1."/>
      <w:lvlJc w:val="left"/>
      <w:pPr>
        <w:ind w:left="570" w:hanging="57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22265247"/>
    <w:multiLevelType w:val="hybridMultilevel"/>
    <w:tmpl w:val="E6DAF586"/>
    <w:lvl w:ilvl="0" w:tplc="FFFFFFFF">
      <w:start w:val="1"/>
      <w:numFmt w:val="decimal"/>
      <w:pStyle w:val="a2"/>
      <w:lvlText w:val="%1."/>
      <w:lvlJc w:val="left"/>
      <w:pPr>
        <w:ind w:left="1637" w:hanging="360"/>
      </w:pPr>
    </w:lvl>
    <w:lvl w:ilvl="1" w:tplc="FFFFFFFF" w:tentative="1">
      <w:start w:val="1"/>
      <w:numFmt w:val="lowerLetter"/>
      <w:lvlText w:val="%2."/>
      <w:lvlJc w:val="left"/>
      <w:pPr>
        <w:ind w:left="2120" w:hanging="360"/>
      </w:pPr>
    </w:lvl>
    <w:lvl w:ilvl="2" w:tplc="FFFFFFFF" w:tentative="1">
      <w:start w:val="1"/>
      <w:numFmt w:val="lowerRoman"/>
      <w:lvlText w:val="%3."/>
      <w:lvlJc w:val="right"/>
      <w:pPr>
        <w:ind w:left="2840" w:hanging="180"/>
      </w:pPr>
    </w:lvl>
    <w:lvl w:ilvl="3" w:tplc="FFFFFFFF" w:tentative="1">
      <w:start w:val="1"/>
      <w:numFmt w:val="decimal"/>
      <w:lvlText w:val="%4."/>
      <w:lvlJc w:val="left"/>
      <w:pPr>
        <w:ind w:left="3560" w:hanging="360"/>
      </w:pPr>
    </w:lvl>
    <w:lvl w:ilvl="4" w:tplc="FFFFFFFF" w:tentative="1">
      <w:start w:val="1"/>
      <w:numFmt w:val="lowerLetter"/>
      <w:lvlText w:val="%5."/>
      <w:lvlJc w:val="left"/>
      <w:pPr>
        <w:ind w:left="4280" w:hanging="360"/>
      </w:pPr>
    </w:lvl>
    <w:lvl w:ilvl="5" w:tplc="FFFFFFFF" w:tentative="1">
      <w:start w:val="1"/>
      <w:numFmt w:val="lowerRoman"/>
      <w:lvlText w:val="%6."/>
      <w:lvlJc w:val="right"/>
      <w:pPr>
        <w:ind w:left="5000" w:hanging="180"/>
      </w:pPr>
    </w:lvl>
    <w:lvl w:ilvl="6" w:tplc="FFFFFFFF" w:tentative="1">
      <w:start w:val="1"/>
      <w:numFmt w:val="decimal"/>
      <w:lvlText w:val="%7."/>
      <w:lvlJc w:val="left"/>
      <w:pPr>
        <w:ind w:left="5720" w:hanging="360"/>
      </w:pPr>
    </w:lvl>
    <w:lvl w:ilvl="7" w:tplc="FFFFFFFF" w:tentative="1">
      <w:start w:val="1"/>
      <w:numFmt w:val="lowerLetter"/>
      <w:lvlText w:val="%8."/>
      <w:lvlJc w:val="left"/>
      <w:pPr>
        <w:ind w:left="6440" w:hanging="360"/>
      </w:pPr>
    </w:lvl>
    <w:lvl w:ilvl="8" w:tplc="FFFFFFFF" w:tentative="1">
      <w:start w:val="1"/>
      <w:numFmt w:val="lowerRoman"/>
      <w:lvlText w:val="%9."/>
      <w:lvlJc w:val="right"/>
      <w:pPr>
        <w:ind w:left="7160" w:hanging="180"/>
      </w:pPr>
    </w:lvl>
  </w:abstractNum>
  <w:abstractNum w:abstractNumId="20">
    <w:nsid w:val="23CC7C7C"/>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4A87A08"/>
    <w:multiLevelType w:val="hybridMultilevel"/>
    <w:tmpl w:val="984038B8"/>
    <w:styleLink w:val="1821"/>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51F5839"/>
    <w:multiLevelType w:val="hybridMultilevel"/>
    <w:tmpl w:val="F51CF232"/>
    <w:styleLink w:val="1831"/>
    <w:lvl w:ilvl="0" w:tplc="A9884956">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2EB80AA3"/>
    <w:multiLevelType w:val="hybridMultilevel"/>
    <w:tmpl w:val="67A0C27C"/>
    <w:styleLink w:val="19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318A2531"/>
    <w:multiLevelType w:val="multilevel"/>
    <w:tmpl w:val="08BC8D96"/>
    <w:lvl w:ilvl="0">
      <w:start w:val="15"/>
      <w:numFmt w:val="decimal"/>
      <w:lvlText w:val="%1."/>
      <w:lvlJc w:val="left"/>
      <w:pPr>
        <w:ind w:left="780" w:hanging="780"/>
      </w:pPr>
      <w:rPr>
        <w:rFonts w:hint="default"/>
      </w:rPr>
    </w:lvl>
    <w:lvl w:ilvl="1">
      <w:start w:val="6"/>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36730947"/>
    <w:multiLevelType w:val="hybridMultilevel"/>
    <w:tmpl w:val="044AC47A"/>
    <w:styleLink w:val="104"/>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780741D"/>
    <w:multiLevelType w:val="hybridMultilevel"/>
    <w:tmpl w:val="7076D4EC"/>
    <w:styleLink w:val="193"/>
    <w:lvl w:ilvl="0" w:tplc="A9884956">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96C20AC"/>
    <w:multiLevelType w:val="hybridMultilevel"/>
    <w:tmpl w:val="2BFE1DC8"/>
    <w:styleLink w:val="341"/>
    <w:lvl w:ilvl="0" w:tplc="F97E08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D5E7665"/>
    <w:multiLevelType w:val="multilevel"/>
    <w:tmpl w:val="A142DA24"/>
    <w:lvl w:ilvl="0">
      <w:start w:val="15"/>
      <w:numFmt w:val="decimal"/>
      <w:lvlText w:val="%1."/>
      <w:lvlJc w:val="left"/>
      <w:pPr>
        <w:ind w:left="570" w:hanging="57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3E685F61"/>
    <w:multiLevelType w:val="hybridMultilevel"/>
    <w:tmpl w:val="7898F470"/>
    <w:styleLink w:val="292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2531A9C"/>
    <w:multiLevelType w:val="multilevel"/>
    <w:tmpl w:val="04B04218"/>
    <w:lvl w:ilvl="0">
      <w:start w:val="14"/>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47387A20"/>
    <w:multiLevelType w:val="multilevel"/>
    <w:tmpl w:val="04190025"/>
    <w:styleLink w:val="1931"/>
    <w:lvl w:ilvl="0">
      <w:start w:val="1"/>
      <w:numFmt w:val="decimal"/>
      <w:pStyle w:val="1"/>
      <w:lvlText w:val="%1"/>
      <w:lvlJc w:val="left"/>
      <w:pPr>
        <w:ind w:left="432" w:hanging="432"/>
      </w:pPr>
    </w:lvl>
    <w:lvl w:ilvl="1">
      <w:start w:val="1"/>
      <w:numFmt w:val="decimal"/>
      <w:pStyle w:val="20"/>
      <w:lvlText w:val="%1.%2"/>
      <w:lvlJc w:val="left"/>
      <w:pPr>
        <w:ind w:left="3128" w:hanging="576"/>
      </w:pPr>
    </w:lvl>
    <w:lvl w:ilvl="2">
      <w:start w:val="1"/>
      <w:numFmt w:val="decimal"/>
      <w:pStyle w:val="30"/>
      <w:lvlText w:val="%1.%2.%3"/>
      <w:lvlJc w:val="left"/>
      <w:pPr>
        <w:ind w:left="720" w:hanging="720"/>
      </w:pPr>
    </w:lvl>
    <w:lvl w:ilvl="3">
      <w:start w:val="1"/>
      <w:numFmt w:val="decimal"/>
      <w:pStyle w:val="40"/>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2">
    <w:nsid w:val="4A445645"/>
    <w:multiLevelType w:val="hybridMultilevel"/>
    <w:tmpl w:val="20B06AB4"/>
    <w:lvl w:ilvl="0" w:tplc="EE780BF0">
      <w:start w:val="1"/>
      <w:numFmt w:val="bullet"/>
      <w:pStyle w:val="100"/>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3">
    <w:nsid w:val="4D4A6631"/>
    <w:multiLevelType w:val="hybridMultilevel"/>
    <w:tmpl w:val="2FCC0C34"/>
    <w:styleLink w:val="1021"/>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nsid w:val="4F2C1B7F"/>
    <w:multiLevelType w:val="hybridMultilevel"/>
    <w:tmpl w:val="949C9242"/>
    <w:lvl w:ilvl="0" w:tplc="A9884956">
      <w:start w:val="1"/>
      <w:numFmt w:val="decimal"/>
      <w:lvlText w:val="%1."/>
      <w:lvlJc w:val="center"/>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5CE0FD4"/>
    <w:multiLevelType w:val="hybridMultilevel"/>
    <w:tmpl w:val="F8349D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5DD40BA"/>
    <w:multiLevelType w:val="multilevel"/>
    <w:tmpl w:val="C3BA6A82"/>
    <w:lvl w:ilvl="0">
      <w:start w:val="15"/>
      <w:numFmt w:val="decimal"/>
      <w:lvlText w:val="%1."/>
      <w:lvlJc w:val="left"/>
      <w:pPr>
        <w:ind w:left="780" w:hanging="780"/>
      </w:pPr>
      <w:rPr>
        <w:rFonts w:hint="default"/>
      </w:rPr>
    </w:lvl>
    <w:lvl w:ilvl="1">
      <w:start w:val="5"/>
      <w:numFmt w:val="decimal"/>
      <w:lvlText w:val="%1.%2."/>
      <w:lvlJc w:val="left"/>
      <w:pPr>
        <w:ind w:left="780" w:hanging="780"/>
      </w:pPr>
      <w:rPr>
        <w:rFonts w:hint="default"/>
      </w:rPr>
    </w:lvl>
    <w:lvl w:ilvl="2">
      <w:start w:val="5"/>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57B03904"/>
    <w:multiLevelType w:val="hybridMultilevel"/>
    <w:tmpl w:val="9DFE9CBA"/>
    <w:styleLink w:val="2821"/>
    <w:lvl w:ilvl="0" w:tplc="11A6854E">
      <w:start w:val="1"/>
      <w:numFmt w:val="decimal"/>
      <w:pStyle w:val="10"/>
      <w:lvlText w:val="%1."/>
      <w:lvlJc w:val="left"/>
      <w:pPr>
        <w:tabs>
          <w:tab w:val="num" w:pos="1130"/>
        </w:tabs>
        <w:ind w:left="1130" w:hanging="420"/>
      </w:pPr>
      <w:rPr>
        <w:rFonts w:hint="default"/>
      </w:rPr>
    </w:lvl>
    <w:lvl w:ilvl="1" w:tplc="A04055A4">
      <w:numFmt w:val="none"/>
      <w:pStyle w:val="21"/>
      <w:lvlText w:val=""/>
      <w:lvlJc w:val="left"/>
      <w:pPr>
        <w:tabs>
          <w:tab w:val="num" w:pos="360"/>
        </w:tabs>
      </w:pPr>
    </w:lvl>
    <w:lvl w:ilvl="2" w:tplc="0F743DD4">
      <w:numFmt w:val="none"/>
      <w:lvlText w:val=""/>
      <w:lvlJc w:val="left"/>
      <w:pPr>
        <w:tabs>
          <w:tab w:val="num" w:pos="360"/>
        </w:tabs>
      </w:pPr>
    </w:lvl>
    <w:lvl w:ilvl="3" w:tplc="5302FF3A">
      <w:numFmt w:val="none"/>
      <w:lvlText w:val=""/>
      <w:lvlJc w:val="left"/>
      <w:pPr>
        <w:tabs>
          <w:tab w:val="num" w:pos="360"/>
        </w:tabs>
      </w:pPr>
    </w:lvl>
    <w:lvl w:ilvl="4" w:tplc="11CAE852">
      <w:numFmt w:val="none"/>
      <w:lvlText w:val=""/>
      <w:lvlJc w:val="left"/>
      <w:pPr>
        <w:tabs>
          <w:tab w:val="num" w:pos="360"/>
        </w:tabs>
      </w:pPr>
    </w:lvl>
    <w:lvl w:ilvl="5" w:tplc="57AE329A">
      <w:numFmt w:val="none"/>
      <w:lvlText w:val=""/>
      <w:lvlJc w:val="left"/>
      <w:pPr>
        <w:tabs>
          <w:tab w:val="num" w:pos="360"/>
        </w:tabs>
      </w:pPr>
    </w:lvl>
    <w:lvl w:ilvl="6" w:tplc="89BEE17E">
      <w:numFmt w:val="none"/>
      <w:lvlText w:val=""/>
      <w:lvlJc w:val="left"/>
      <w:pPr>
        <w:tabs>
          <w:tab w:val="num" w:pos="360"/>
        </w:tabs>
      </w:pPr>
    </w:lvl>
    <w:lvl w:ilvl="7" w:tplc="300EED76">
      <w:numFmt w:val="none"/>
      <w:lvlText w:val=""/>
      <w:lvlJc w:val="left"/>
      <w:pPr>
        <w:tabs>
          <w:tab w:val="num" w:pos="360"/>
        </w:tabs>
      </w:pPr>
    </w:lvl>
    <w:lvl w:ilvl="8" w:tplc="65F4D40E">
      <w:numFmt w:val="none"/>
      <w:lvlText w:val=""/>
      <w:lvlJc w:val="left"/>
      <w:pPr>
        <w:tabs>
          <w:tab w:val="num" w:pos="360"/>
        </w:tabs>
      </w:pPr>
    </w:lvl>
  </w:abstractNum>
  <w:abstractNum w:abstractNumId="38">
    <w:nsid w:val="5C6E3665"/>
    <w:multiLevelType w:val="hybridMultilevel"/>
    <w:tmpl w:val="8500BD42"/>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D8805E0"/>
    <w:multiLevelType w:val="hybridMultilevel"/>
    <w:tmpl w:val="3BD83E08"/>
    <w:styleLink w:val="102"/>
    <w:lvl w:ilvl="0" w:tplc="07EA20CA">
      <w:start w:val="1"/>
      <w:numFmt w:val="bullet"/>
      <w:lvlText w:val="–"/>
      <w:lvlJc w:val="left"/>
      <w:pPr>
        <w:tabs>
          <w:tab w:val="num" w:pos="3153"/>
        </w:tabs>
        <w:ind w:left="3153" w:hanging="360"/>
      </w:pPr>
      <w:rPr>
        <w:rFonts w:ascii="Arial" w:hAnsi="Aria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0">
    <w:nsid w:val="60B84AC0"/>
    <w:multiLevelType w:val="multilevel"/>
    <w:tmpl w:val="FA12345E"/>
    <w:lvl w:ilvl="0">
      <w:start w:val="15"/>
      <w:numFmt w:val="decimal"/>
      <w:lvlText w:val="%1."/>
      <w:lvlJc w:val="left"/>
      <w:pPr>
        <w:ind w:left="780" w:hanging="780"/>
      </w:pPr>
      <w:rPr>
        <w:rFonts w:hint="default"/>
      </w:rPr>
    </w:lvl>
    <w:lvl w:ilvl="1">
      <w:start w:val="6"/>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69291BD0"/>
    <w:multiLevelType w:val="hybridMultilevel"/>
    <w:tmpl w:val="458C63C0"/>
    <w:styleLink w:val="1032"/>
    <w:lvl w:ilvl="0" w:tplc="F97E08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9B17B9A"/>
    <w:multiLevelType w:val="hybridMultilevel"/>
    <w:tmpl w:val="8500BD42"/>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A296E92"/>
    <w:multiLevelType w:val="hybridMultilevel"/>
    <w:tmpl w:val="4D8C5592"/>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DF4779E"/>
    <w:multiLevelType w:val="multilevel"/>
    <w:tmpl w:val="3FEA6AB6"/>
    <w:styleLink w:val="301"/>
    <w:lvl w:ilvl="0">
      <w:start w:val="1"/>
      <w:numFmt w:val="decimal"/>
      <w:lvlText w:val="%1.)"/>
      <w:lvlJc w:val="left"/>
      <w:pPr>
        <w:tabs>
          <w:tab w:val="num" w:pos="720"/>
        </w:tabs>
        <w:ind w:left="720" w:hanging="360"/>
      </w:pPr>
      <w:rPr>
        <w:sz w:val="24"/>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45">
    <w:nsid w:val="6EA047F4"/>
    <w:multiLevelType w:val="hybridMultilevel"/>
    <w:tmpl w:val="47AC102C"/>
    <w:styleLink w:val="114"/>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5854A68"/>
    <w:multiLevelType w:val="hybridMultilevel"/>
    <w:tmpl w:val="F2AEB302"/>
    <w:styleLink w:val="11"/>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5C13BEC"/>
    <w:multiLevelType w:val="hybridMultilevel"/>
    <w:tmpl w:val="022482AE"/>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6212399"/>
    <w:multiLevelType w:val="multilevel"/>
    <w:tmpl w:val="9B2E9D7E"/>
    <w:lvl w:ilvl="0">
      <w:start w:val="1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773C1C2C"/>
    <w:multiLevelType w:val="multilevel"/>
    <w:tmpl w:val="0F4C1AAC"/>
    <w:lvl w:ilvl="0">
      <w:start w:val="1"/>
      <w:numFmt w:val="decimal"/>
      <w:lvlText w:val="%1."/>
      <w:lvlJc w:val="center"/>
      <w:pPr>
        <w:ind w:left="1429" w:hanging="360"/>
      </w:pPr>
      <w:rPr>
        <w:rFonts w:hint="default"/>
      </w:rPr>
    </w:lvl>
    <w:lvl w:ilvl="1">
      <w:start w:val="4"/>
      <w:numFmt w:val="decimal"/>
      <w:isLgl/>
      <w:lvlText w:val="%1.%2"/>
      <w:lvlJc w:val="left"/>
      <w:pPr>
        <w:ind w:left="1774" w:hanging="70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0">
    <w:nsid w:val="77990249"/>
    <w:multiLevelType w:val="hybridMultilevel"/>
    <w:tmpl w:val="D786BE74"/>
    <w:styleLink w:val="2831"/>
    <w:lvl w:ilvl="0" w:tplc="A9884956">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78BC25A2"/>
    <w:multiLevelType w:val="hybridMultilevel"/>
    <w:tmpl w:val="84984416"/>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41"/>
  </w:num>
  <w:num w:numId="3">
    <w:abstractNumId w:val="31"/>
  </w:num>
  <w:num w:numId="4">
    <w:abstractNumId w:val="11"/>
  </w:num>
  <w:num w:numId="5">
    <w:abstractNumId w:val="13"/>
  </w:num>
  <w:num w:numId="6">
    <w:abstractNumId w:val="22"/>
  </w:num>
  <w:num w:numId="7">
    <w:abstractNumId w:val="50"/>
  </w:num>
  <w:num w:numId="8">
    <w:abstractNumId w:val="26"/>
  </w:num>
  <w:num w:numId="9">
    <w:abstractNumId w:val="23"/>
  </w:num>
  <w:num w:numId="10">
    <w:abstractNumId w:val="25"/>
  </w:num>
  <w:num w:numId="11">
    <w:abstractNumId w:val="27"/>
  </w:num>
  <w:num w:numId="12">
    <w:abstractNumId w:val="37"/>
  </w:num>
  <w:num w:numId="13">
    <w:abstractNumId w:val="4"/>
  </w:num>
  <w:num w:numId="14">
    <w:abstractNumId w:val="2"/>
  </w:num>
  <w:num w:numId="15">
    <w:abstractNumId w:val="1"/>
  </w:num>
  <w:num w:numId="16">
    <w:abstractNumId w:val="0"/>
  </w:num>
  <w:num w:numId="17">
    <w:abstractNumId w:val="44"/>
  </w:num>
  <w:num w:numId="18">
    <w:abstractNumId w:val="6"/>
  </w:num>
  <w:num w:numId="19">
    <w:abstractNumId w:val="5"/>
  </w:num>
  <w:num w:numId="20">
    <w:abstractNumId w:val="3"/>
  </w:num>
  <w:num w:numId="21">
    <w:abstractNumId w:val="33"/>
  </w:num>
  <w:num w:numId="22">
    <w:abstractNumId w:val="16"/>
  </w:num>
  <w:num w:numId="23">
    <w:abstractNumId w:val="29"/>
  </w:num>
  <w:num w:numId="24">
    <w:abstractNumId w:val="21"/>
  </w:num>
  <w:num w:numId="25">
    <w:abstractNumId w:val="45"/>
  </w:num>
  <w:num w:numId="26">
    <w:abstractNumId w:val="46"/>
  </w:num>
  <w:num w:numId="27">
    <w:abstractNumId w:val="8"/>
  </w:num>
  <w:num w:numId="28">
    <w:abstractNumId w:val="39"/>
  </w:num>
  <w:num w:numId="29">
    <w:abstractNumId w:val="14"/>
  </w:num>
  <w:num w:numId="30">
    <w:abstractNumId w:val="15"/>
  </w:num>
  <w:num w:numId="31">
    <w:abstractNumId w:val="7"/>
  </w:num>
  <w:num w:numId="32">
    <w:abstractNumId w:val="20"/>
  </w:num>
  <w:num w:numId="33">
    <w:abstractNumId w:val="12"/>
  </w:num>
  <w:num w:numId="34">
    <w:abstractNumId w:val="19"/>
  </w:num>
  <w:num w:numId="35">
    <w:abstractNumId w:val="38"/>
  </w:num>
  <w:num w:numId="36">
    <w:abstractNumId w:val="32"/>
  </w:num>
  <w:num w:numId="37">
    <w:abstractNumId w:val="35"/>
  </w:num>
  <w:num w:numId="38">
    <w:abstractNumId w:val="42"/>
  </w:num>
  <w:num w:numId="39">
    <w:abstractNumId w:val="49"/>
  </w:num>
  <w:num w:numId="40">
    <w:abstractNumId w:val="34"/>
  </w:num>
  <w:num w:numId="41">
    <w:abstractNumId w:val="48"/>
  </w:num>
  <w:num w:numId="42">
    <w:abstractNumId w:val="51"/>
  </w:num>
  <w:num w:numId="43">
    <w:abstractNumId w:val="43"/>
  </w:num>
  <w:num w:numId="44">
    <w:abstractNumId w:val="47"/>
  </w:num>
  <w:num w:numId="45">
    <w:abstractNumId w:val="30"/>
  </w:num>
  <w:num w:numId="46">
    <w:abstractNumId w:val="17"/>
  </w:num>
  <w:num w:numId="47">
    <w:abstractNumId w:val="18"/>
  </w:num>
  <w:num w:numId="48">
    <w:abstractNumId w:val="28"/>
  </w:num>
  <w:num w:numId="49">
    <w:abstractNumId w:val="9"/>
  </w:num>
  <w:num w:numId="50">
    <w:abstractNumId w:val="36"/>
  </w:num>
  <w:num w:numId="51">
    <w:abstractNumId w:val="24"/>
  </w:num>
  <w:num w:numId="52">
    <w:abstractNumId w:val="4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A52"/>
    <w:rsid w:val="0000044F"/>
    <w:rsid w:val="00001149"/>
    <w:rsid w:val="00001186"/>
    <w:rsid w:val="00001A7C"/>
    <w:rsid w:val="00001B1A"/>
    <w:rsid w:val="0000570F"/>
    <w:rsid w:val="00005760"/>
    <w:rsid w:val="000057CF"/>
    <w:rsid w:val="0000596E"/>
    <w:rsid w:val="00005AA6"/>
    <w:rsid w:val="00005C0E"/>
    <w:rsid w:val="00005F72"/>
    <w:rsid w:val="000069A0"/>
    <w:rsid w:val="00007894"/>
    <w:rsid w:val="00007966"/>
    <w:rsid w:val="00010A05"/>
    <w:rsid w:val="00011BA3"/>
    <w:rsid w:val="00012B66"/>
    <w:rsid w:val="000130A5"/>
    <w:rsid w:val="000133EB"/>
    <w:rsid w:val="00013D47"/>
    <w:rsid w:val="000144F4"/>
    <w:rsid w:val="000145E9"/>
    <w:rsid w:val="000168F8"/>
    <w:rsid w:val="00016D2B"/>
    <w:rsid w:val="00016DF7"/>
    <w:rsid w:val="00016EB7"/>
    <w:rsid w:val="00017027"/>
    <w:rsid w:val="00017339"/>
    <w:rsid w:val="00017DA4"/>
    <w:rsid w:val="000204C2"/>
    <w:rsid w:val="00020552"/>
    <w:rsid w:val="00020A40"/>
    <w:rsid w:val="00020E70"/>
    <w:rsid w:val="000215F6"/>
    <w:rsid w:val="00021804"/>
    <w:rsid w:val="00023D0C"/>
    <w:rsid w:val="00024F94"/>
    <w:rsid w:val="0002597C"/>
    <w:rsid w:val="000269AD"/>
    <w:rsid w:val="00026AE8"/>
    <w:rsid w:val="00027187"/>
    <w:rsid w:val="000275B0"/>
    <w:rsid w:val="00030A46"/>
    <w:rsid w:val="00030FE1"/>
    <w:rsid w:val="00031FDE"/>
    <w:rsid w:val="000321E7"/>
    <w:rsid w:val="00032FEA"/>
    <w:rsid w:val="000330C9"/>
    <w:rsid w:val="00034994"/>
    <w:rsid w:val="00035598"/>
    <w:rsid w:val="0003573F"/>
    <w:rsid w:val="00036273"/>
    <w:rsid w:val="0003691B"/>
    <w:rsid w:val="00036E46"/>
    <w:rsid w:val="0003731E"/>
    <w:rsid w:val="000376B2"/>
    <w:rsid w:val="000404A6"/>
    <w:rsid w:val="00040647"/>
    <w:rsid w:val="00040FF4"/>
    <w:rsid w:val="0004146D"/>
    <w:rsid w:val="000414E8"/>
    <w:rsid w:val="000417C8"/>
    <w:rsid w:val="0004185B"/>
    <w:rsid w:val="00042444"/>
    <w:rsid w:val="00043C52"/>
    <w:rsid w:val="0004459C"/>
    <w:rsid w:val="000452CA"/>
    <w:rsid w:val="000458D8"/>
    <w:rsid w:val="00045E35"/>
    <w:rsid w:val="00046205"/>
    <w:rsid w:val="00046C6F"/>
    <w:rsid w:val="00046DBE"/>
    <w:rsid w:val="000473FB"/>
    <w:rsid w:val="00047A14"/>
    <w:rsid w:val="0005024D"/>
    <w:rsid w:val="00051914"/>
    <w:rsid w:val="0005396A"/>
    <w:rsid w:val="000539AD"/>
    <w:rsid w:val="00054339"/>
    <w:rsid w:val="000546CD"/>
    <w:rsid w:val="00056427"/>
    <w:rsid w:val="00056AAF"/>
    <w:rsid w:val="00056B68"/>
    <w:rsid w:val="000578AE"/>
    <w:rsid w:val="00057D46"/>
    <w:rsid w:val="00057E4F"/>
    <w:rsid w:val="00060105"/>
    <w:rsid w:val="000604F4"/>
    <w:rsid w:val="000608FD"/>
    <w:rsid w:val="00060E2E"/>
    <w:rsid w:val="00060EEB"/>
    <w:rsid w:val="00061459"/>
    <w:rsid w:val="00061890"/>
    <w:rsid w:val="00061BCD"/>
    <w:rsid w:val="00062555"/>
    <w:rsid w:val="0006343D"/>
    <w:rsid w:val="00063FD3"/>
    <w:rsid w:val="00064445"/>
    <w:rsid w:val="00066736"/>
    <w:rsid w:val="000668CB"/>
    <w:rsid w:val="00066F1E"/>
    <w:rsid w:val="00066FCE"/>
    <w:rsid w:val="00067157"/>
    <w:rsid w:val="00067675"/>
    <w:rsid w:val="00067B9D"/>
    <w:rsid w:val="000701A2"/>
    <w:rsid w:val="00070262"/>
    <w:rsid w:val="00070555"/>
    <w:rsid w:val="00070656"/>
    <w:rsid w:val="000711C5"/>
    <w:rsid w:val="00071C1C"/>
    <w:rsid w:val="00071F6A"/>
    <w:rsid w:val="00073BA9"/>
    <w:rsid w:val="00073F72"/>
    <w:rsid w:val="000740A3"/>
    <w:rsid w:val="00075058"/>
    <w:rsid w:val="000751D9"/>
    <w:rsid w:val="000762D8"/>
    <w:rsid w:val="00076B3A"/>
    <w:rsid w:val="00077FD7"/>
    <w:rsid w:val="000809E5"/>
    <w:rsid w:val="00080BD5"/>
    <w:rsid w:val="00082C60"/>
    <w:rsid w:val="00083472"/>
    <w:rsid w:val="000856AE"/>
    <w:rsid w:val="00085BD4"/>
    <w:rsid w:val="00086703"/>
    <w:rsid w:val="00086BED"/>
    <w:rsid w:val="000871F3"/>
    <w:rsid w:val="0008796D"/>
    <w:rsid w:val="0009034B"/>
    <w:rsid w:val="00090446"/>
    <w:rsid w:val="0009089C"/>
    <w:rsid w:val="00091A7A"/>
    <w:rsid w:val="000920D5"/>
    <w:rsid w:val="00092A18"/>
    <w:rsid w:val="00092AC7"/>
    <w:rsid w:val="00092B43"/>
    <w:rsid w:val="000934D7"/>
    <w:rsid w:val="00093875"/>
    <w:rsid w:val="000939AF"/>
    <w:rsid w:val="000948A4"/>
    <w:rsid w:val="00094C19"/>
    <w:rsid w:val="00095063"/>
    <w:rsid w:val="000962F8"/>
    <w:rsid w:val="00096DFE"/>
    <w:rsid w:val="000A0D8D"/>
    <w:rsid w:val="000A1403"/>
    <w:rsid w:val="000A2705"/>
    <w:rsid w:val="000A2A77"/>
    <w:rsid w:val="000A3D2E"/>
    <w:rsid w:val="000A4CCC"/>
    <w:rsid w:val="000A4E9A"/>
    <w:rsid w:val="000A6A31"/>
    <w:rsid w:val="000A6ACD"/>
    <w:rsid w:val="000A738B"/>
    <w:rsid w:val="000B0FA7"/>
    <w:rsid w:val="000B120F"/>
    <w:rsid w:val="000B12FD"/>
    <w:rsid w:val="000B14B4"/>
    <w:rsid w:val="000B27A8"/>
    <w:rsid w:val="000B2BB1"/>
    <w:rsid w:val="000B2DAC"/>
    <w:rsid w:val="000B3124"/>
    <w:rsid w:val="000B47BE"/>
    <w:rsid w:val="000B4E4D"/>
    <w:rsid w:val="000B63DD"/>
    <w:rsid w:val="000B6555"/>
    <w:rsid w:val="000B67D4"/>
    <w:rsid w:val="000B6E10"/>
    <w:rsid w:val="000B7624"/>
    <w:rsid w:val="000C0C01"/>
    <w:rsid w:val="000C0CF3"/>
    <w:rsid w:val="000C1211"/>
    <w:rsid w:val="000C23EB"/>
    <w:rsid w:val="000C2545"/>
    <w:rsid w:val="000C43AB"/>
    <w:rsid w:val="000C44D0"/>
    <w:rsid w:val="000C53EE"/>
    <w:rsid w:val="000C593B"/>
    <w:rsid w:val="000C5C69"/>
    <w:rsid w:val="000D02B5"/>
    <w:rsid w:val="000D09F4"/>
    <w:rsid w:val="000D12F0"/>
    <w:rsid w:val="000D1430"/>
    <w:rsid w:val="000D1487"/>
    <w:rsid w:val="000D18D4"/>
    <w:rsid w:val="000D1F15"/>
    <w:rsid w:val="000D2689"/>
    <w:rsid w:val="000D2996"/>
    <w:rsid w:val="000D29B8"/>
    <w:rsid w:val="000D3032"/>
    <w:rsid w:val="000D39DC"/>
    <w:rsid w:val="000D4401"/>
    <w:rsid w:val="000D5372"/>
    <w:rsid w:val="000D570B"/>
    <w:rsid w:val="000D60D4"/>
    <w:rsid w:val="000D60E1"/>
    <w:rsid w:val="000D61F6"/>
    <w:rsid w:val="000D6686"/>
    <w:rsid w:val="000D66E3"/>
    <w:rsid w:val="000D7C94"/>
    <w:rsid w:val="000E0D1F"/>
    <w:rsid w:val="000E0D78"/>
    <w:rsid w:val="000E0DE2"/>
    <w:rsid w:val="000E1582"/>
    <w:rsid w:val="000E166F"/>
    <w:rsid w:val="000E17A4"/>
    <w:rsid w:val="000E2688"/>
    <w:rsid w:val="000E2F74"/>
    <w:rsid w:val="000E3644"/>
    <w:rsid w:val="000E3C9C"/>
    <w:rsid w:val="000E4923"/>
    <w:rsid w:val="000E4E12"/>
    <w:rsid w:val="000E51CA"/>
    <w:rsid w:val="000E5D05"/>
    <w:rsid w:val="000E69A9"/>
    <w:rsid w:val="000E709F"/>
    <w:rsid w:val="000E749F"/>
    <w:rsid w:val="000E7CCE"/>
    <w:rsid w:val="000F02A0"/>
    <w:rsid w:val="000F054C"/>
    <w:rsid w:val="000F1A65"/>
    <w:rsid w:val="000F1B37"/>
    <w:rsid w:val="000F2541"/>
    <w:rsid w:val="000F3235"/>
    <w:rsid w:val="000F364A"/>
    <w:rsid w:val="000F3710"/>
    <w:rsid w:val="000F38CF"/>
    <w:rsid w:val="000F3C5C"/>
    <w:rsid w:val="000F45DB"/>
    <w:rsid w:val="000F4B7C"/>
    <w:rsid w:val="000F4C68"/>
    <w:rsid w:val="000F4D6D"/>
    <w:rsid w:val="000F5263"/>
    <w:rsid w:val="000F5F61"/>
    <w:rsid w:val="000F65EF"/>
    <w:rsid w:val="000F6B34"/>
    <w:rsid w:val="000F6FD0"/>
    <w:rsid w:val="000F7073"/>
    <w:rsid w:val="000F74BF"/>
    <w:rsid w:val="0010095A"/>
    <w:rsid w:val="00100A8F"/>
    <w:rsid w:val="00100EBE"/>
    <w:rsid w:val="00100EF1"/>
    <w:rsid w:val="00101A0A"/>
    <w:rsid w:val="00101B26"/>
    <w:rsid w:val="00101DD5"/>
    <w:rsid w:val="00101FC6"/>
    <w:rsid w:val="0010213F"/>
    <w:rsid w:val="00102BCF"/>
    <w:rsid w:val="0010312F"/>
    <w:rsid w:val="00103173"/>
    <w:rsid w:val="0010375F"/>
    <w:rsid w:val="00103EA8"/>
    <w:rsid w:val="00104230"/>
    <w:rsid w:val="00104C8A"/>
    <w:rsid w:val="00104DE3"/>
    <w:rsid w:val="0010513C"/>
    <w:rsid w:val="001053B4"/>
    <w:rsid w:val="00105ED3"/>
    <w:rsid w:val="00106898"/>
    <w:rsid w:val="001068AD"/>
    <w:rsid w:val="0010733C"/>
    <w:rsid w:val="00107666"/>
    <w:rsid w:val="00107810"/>
    <w:rsid w:val="00107BC4"/>
    <w:rsid w:val="0011011C"/>
    <w:rsid w:val="001104DB"/>
    <w:rsid w:val="001105E2"/>
    <w:rsid w:val="0011060A"/>
    <w:rsid w:val="00110741"/>
    <w:rsid w:val="00110A2E"/>
    <w:rsid w:val="00111197"/>
    <w:rsid w:val="0011123A"/>
    <w:rsid w:val="00111C61"/>
    <w:rsid w:val="00112060"/>
    <w:rsid w:val="0011363A"/>
    <w:rsid w:val="00113D1F"/>
    <w:rsid w:val="00114633"/>
    <w:rsid w:val="0011480D"/>
    <w:rsid w:val="001164DB"/>
    <w:rsid w:val="00116A8A"/>
    <w:rsid w:val="00116F51"/>
    <w:rsid w:val="001172B6"/>
    <w:rsid w:val="001200BF"/>
    <w:rsid w:val="001203FB"/>
    <w:rsid w:val="00121356"/>
    <w:rsid w:val="001222B6"/>
    <w:rsid w:val="00123495"/>
    <w:rsid w:val="00123AAD"/>
    <w:rsid w:val="001248BB"/>
    <w:rsid w:val="001249C1"/>
    <w:rsid w:val="0012505E"/>
    <w:rsid w:val="00125415"/>
    <w:rsid w:val="00126540"/>
    <w:rsid w:val="00126AEE"/>
    <w:rsid w:val="00126ED8"/>
    <w:rsid w:val="001306AE"/>
    <w:rsid w:val="00130C59"/>
    <w:rsid w:val="00131BCB"/>
    <w:rsid w:val="00132356"/>
    <w:rsid w:val="00132391"/>
    <w:rsid w:val="0013290C"/>
    <w:rsid w:val="00132C9C"/>
    <w:rsid w:val="00132ED0"/>
    <w:rsid w:val="001332C5"/>
    <w:rsid w:val="0013414B"/>
    <w:rsid w:val="001350B7"/>
    <w:rsid w:val="00135225"/>
    <w:rsid w:val="00135386"/>
    <w:rsid w:val="001354BB"/>
    <w:rsid w:val="00135F17"/>
    <w:rsid w:val="001360AF"/>
    <w:rsid w:val="0013616E"/>
    <w:rsid w:val="001362C0"/>
    <w:rsid w:val="001368E6"/>
    <w:rsid w:val="001369A5"/>
    <w:rsid w:val="00136B2A"/>
    <w:rsid w:val="00137D50"/>
    <w:rsid w:val="0014078C"/>
    <w:rsid w:val="0014129D"/>
    <w:rsid w:val="001415AC"/>
    <w:rsid w:val="00142A1C"/>
    <w:rsid w:val="0014399F"/>
    <w:rsid w:val="00143A38"/>
    <w:rsid w:val="001441D1"/>
    <w:rsid w:val="00144908"/>
    <w:rsid w:val="00145BA6"/>
    <w:rsid w:val="00145DDD"/>
    <w:rsid w:val="00150B4D"/>
    <w:rsid w:val="00152237"/>
    <w:rsid w:val="001522FF"/>
    <w:rsid w:val="0015232E"/>
    <w:rsid w:val="00152657"/>
    <w:rsid w:val="00153A91"/>
    <w:rsid w:val="00153AED"/>
    <w:rsid w:val="00153E17"/>
    <w:rsid w:val="001551C2"/>
    <w:rsid w:val="0015524B"/>
    <w:rsid w:val="001559E9"/>
    <w:rsid w:val="00156BB4"/>
    <w:rsid w:val="00156DFC"/>
    <w:rsid w:val="001571EE"/>
    <w:rsid w:val="0015721A"/>
    <w:rsid w:val="00161245"/>
    <w:rsid w:val="0016287D"/>
    <w:rsid w:val="00163A70"/>
    <w:rsid w:val="00164006"/>
    <w:rsid w:val="00165E00"/>
    <w:rsid w:val="0016621C"/>
    <w:rsid w:val="0016660F"/>
    <w:rsid w:val="00166A2E"/>
    <w:rsid w:val="00166B2C"/>
    <w:rsid w:val="001677D3"/>
    <w:rsid w:val="0016786F"/>
    <w:rsid w:val="00167DCB"/>
    <w:rsid w:val="00167E46"/>
    <w:rsid w:val="001701C4"/>
    <w:rsid w:val="00170CE0"/>
    <w:rsid w:val="001714D4"/>
    <w:rsid w:val="001716C1"/>
    <w:rsid w:val="00171894"/>
    <w:rsid w:val="00171934"/>
    <w:rsid w:val="00172049"/>
    <w:rsid w:val="0017240B"/>
    <w:rsid w:val="001726C5"/>
    <w:rsid w:val="00172782"/>
    <w:rsid w:val="00172899"/>
    <w:rsid w:val="0017291D"/>
    <w:rsid w:val="00172A1C"/>
    <w:rsid w:val="00173F89"/>
    <w:rsid w:val="00174296"/>
    <w:rsid w:val="00175D3A"/>
    <w:rsid w:val="00177798"/>
    <w:rsid w:val="0017794F"/>
    <w:rsid w:val="00177C55"/>
    <w:rsid w:val="00177D1C"/>
    <w:rsid w:val="00180F83"/>
    <w:rsid w:val="00181B61"/>
    <w:rsid w:val="00182798"/>
    <w:rsid w:val="00182BBD"/>
    <w:rsid w:val="00183C0B"/>
    <w:rsid w:val="0018409B"/>
    <w:rsid w:val="00184380"/>
    <w:rsid w:val="00184850"/>
    <w:rsid w:val="0018497E"/>
    <w:rsid w:val="001857B1"/>
    <w:rsid w:val="001860F6"/>
    <w:rsid w:val="00186689"/>
    <w:rsid w:val="00186D19"/>
    <w:rsid w:val="00187145"/>
    <w:rsid w:val="001874B9"/>
    <w:rsid w:val="00190543"/>
    <w:rsid w:val="00190AA9"/>
    <w:rsid w:val="00191A97"/>
    <w:rsid w:val="001925D9"/>
    <w:rsid w:val="001937F0"/>
    <w:rsid w:val="001938AA"/>
    <w:rsid w:val="00193B64"/>
    <w:rsid w:val="00193F4F"/>
    <w:rsid w:val="0019404B"/>
    <w:rsid w:val="001948BE"/>
    <w:rsid w:val="001948F3"/>
    <w:rsid w:val="00194A7F"/>
    <w:rsid w:val="00196C6F"/>
    <w:rsid w:val="00196D16"/>
    <w:rsid w:val="0019770C"/>
    <w:rsid w:val="001A1608"/>
    <w:rsid w:val="001A24A2"/>
    <w:rsid w:val="001A2FC1"/>
    <w:rsid w:val="001A317E"/>
    <w:rsid w:val="001A338E"/>
    <w:rsid w:val="001A36B7"/>
    <w:rsid w:val="001A37FE"/>
    <w:rsid w:val="001A3CB0"/>
    <w:rsid w:val="001A3E4B"/>
    <w:rsid w:val="001A4269"/>
    <w:rsid w:val="001A54CE"/>
    <w:rsid w:val="001A580B"/>
    <w:rsid w:val="001A5DA6"/>
    <w:rsid w:val="001A6BBE"/>
    <w:rsid w:val="001A72CB"/>
    <w:rsid w:val="001A7FCB"/>
    <w:rsid w:val="001B039A"/>
    <w:rsid w:val="001B05EE"/>
    <w:rsid w:val="001B12ED"/>
    <w:rsid w:val="001B1473"/>
    <w:rsid w:val="001B147F"/>
    <w:rsid w:val="001B390C"/>
    <w:rsid w:val="001B487F"/>
    <w:rsid w:val="001B4FB0"/>
    <w:rsid w:val="001B5900"/>
    <w:rsid w:val="001B5F07"/>
    <w:rsid w:val="001B6851"/>
    <w:rsid w:val="001B6D5F"/>
    <w:rsid w:val="001B709C"/>
    <w:rsid w:val="001B7132"/>
    <w:rsid w:val="001B7902"/>
    <w:rsid w:val="001C159F"/>
    <w:rsid w:val="001C18AD"/>
    <w:rsid w:val="001C1B5A"/>
    <w:rsid w:val="001C3446"/>
    <w:rsid w:val="001C5D1B"/>
    <w:rsid w:val="001C644C"/>
    <w:rsid w:val="001C654F"/>
    <w:rsid w:val="001C7A5C"/>
    <w:rsid w:val="001C7AA2"/>
    <w:rsid w:val="001D0600"/>
    <w:rsid w:val="001D0977"/>
    <w:rsid w:val="001D0BA6"/>
    <w:rsid w:val="001D1C79"/>
    <w:rsid w:val="001D420E"/>
    <w:rsid w:val="001D5548"/>
    <w:rsid w:val="001D6269"/>
    <w:rsid w:val="001D6E52"/>
    <w:rsid w:val="001D768B"/>
    <w:rsid w:val="001E001B"/>
    <w:rsid w:val="001E0A3B"/>
    <w:rsid w:val="001E1485"/>
    <w:rsid w:val="001E1C56"/>
    <w:rsid w:val="001E2445"/>
    <w:rsid w:val="001E25B4"/>
    <w:rsid w:val="001E2C90"/>
    <w:rsid w:val="001E2FA2"/>
    <w:rsid w:val="001E3CF4"/>
    <w:rsid w:val="001E4874"/>
    <w:rsid w:val="001E50CB"/>
    <w:rsid w:val="001E64C9"/>
    <w:rsid w:val="001E7097"/>
    <w:rsid w:val="001E73F8"/>
    <w:rsid w:val="001E78C7"/>
    <w:rsid w:val="001E7ED8"/>
    <w:rsid w:val="001F02D8"/>
    <w:rsid w:val="001F08F7"/>
    <w:rsid w:val="001F1C02"/>
    <w:rsid w:val="001F1F42"/>
    <w:rsid w:val="001F2AD9"/>
    <w:rsid w:val="001F2C9E"/>
    <w:rsid w:val="001F399E"/>
    <w:rsid w:val="001F48D8"/>
    <w:rsid w:val="001F4F18"/>
    <w:rsid w:val="001F641D"/>
    <w:rsid w:val="001F7D57"/>
    <w:rsid w:val="001F7F98"/>
    <w:rsid w:val="00200EB2"/>
    <w:rsid w:val="00201CFB"/>
    <w:rsid w:val="00202379"/>
    <w:rsid w:val="002032BD"/>
    <w:rsid w:val="0020465E"/>
    <w:rsid w:val="0020505A"/>
    <w:rsid w:val="0020540F"/>
    <w:rsid w:val="00205E66"/>
    <w:rsid w:val="00206734"/>
    <w:rsid w:val="00206A85"/>
    <w:rsid w:val="002073DC"/>
    <w:rsid w:val="00207D8D"/>
    <w:rsid w:val="00211E93"/>
    <w:rsid w:val="00212B4F"/>
    <w:rsid w:val="00212EE2"/>
    <w:rsid w:val="0021330B"/>
    <w:rsid w:val="00213B57"/>
    <w:rsid w:val="002159C9"/>
    <w:rsid w:val="00216977"/>
    <w:rsid w:val="00217A58"/>
    <w:rsid w:val="002208C2"/>
    <w:rsid w:val="002209AF"/>
    <w:rsid w:val="00220C37"/>
    <w:rsid w:val="00221047"/>
    <w:rsid w:val="00222B5E"/>
    <w:rsid w:val="0022346C"/>
    <w:rsid w:val="002235E0"/>
    <w:rsid w:val="00226169"/>
    <w:rsid w:val="00226FD4"/>
    <w:rsid w:val="00230246"/>
    <w:rsid w:val="00231119"/>
    <w:rsid w:val="00232965"/>
    <w:rsid w:val="002329DC"/>
    <w:rsid w:val="0023334C"/>
    <w:rsid w:val="0023464D"/>
    <w:rsid w:val="002351BA"/>
    <w:rsid w:val="00235DE9"/>
    <w:rsid w:val="002365D7"/>
    <w:rsid w:val="00236D1B"/>
    <w:rsid w:val="00236D45"/>
    <w:rsid w:val="00237074"/>
    <w:rsid w:val="002376A6"/>
    <w:rsid w:val="002377D2"/>
    <w:rsid w:val="00240F1F"/>
    <w:rsid w:val="00240F36"/>
    <w:rsid w:val="002411FB"/>
    <w:rsid w:val="002414CB"/>
    <w:rsid w:val="00241D6E"/>
    <w:rsid w:val="00242957"/>
    <w:rsid w:val="00243029"/>
    <w:rsid w:val="00243121"/>
    <w:rsid w:val="00243363"/>
    <w:rsid w:val="00243CC0"/>
    <w:rsid w:val="00244827"/>
    <w:rsid w:val="00245471"/>
    <w:rsid w:val="002457EF"/>
    <w:rsid w:val="00245E9A"/>
    <w:rsid w:val="0024600F"/>
    <w:rsid w:val="00246175"/>
    <w:rsid w:val="00246642"/>
    <w:rsid w:val="002513F4"/>
    <w:rsid w:val="0025198D"/>
    <w:rsid w:val="0025212A"/>
    <w:rsid w:val="0025229A"/>
    <w:rsid w:val="002527C4"/>
    <w:rsid w:val="00253239"/>
    <w:rsid w:val="0025573C"/>
    <w:rsid w:val="00256800"/>
    <w:rsid w:val="00256F08"/>
    <w:rsid w:val="002577A0"/>
    <w:rsid w:val="002618B1"/>
    <w:rsid w:val="00261940"/>
    <w:rsid w:val="00261A23"/>
    <w:rsid w:val="00261F3E"/>
    <w:rsid w:val="0026377F"/>
    <w:rsid w:val="00263951"/>
    <w:rsid w:val="00264926"/>
    <w:rsid w:val="00264E80"/>
    <w:rsid w:val="0026574F"/>
    <w:rsid w:val="00267ABB"/>
    <w:rsid w:val="00267F43"/>
    <w:rsid w:val="002704C8"/>
    <w:rsid w:val="0027098F"/>
    <w:rsid w:val="00271126"/>
    <w:rsid w:val="00271968"/>
    <w:rsid w:val="00272297"/>
    <w:rsid w:val="00272804"/>
    <w:rsid w:val="00272CCA"/>
    <w:rsid w:val="00273C48"/>
    <w:rsid w:val="0027447E"/>
    <w:rsid w:val="00274625"/>
    <w:rsid w:val="00274A8A"/>
    <w:rsid w:val="00275659"/>
    <w:rsid w:val="00275B71"/>
    <w:rsid w:val="00275C55"/>
    <w:rsid w:val="00276C39"/>
    <w:rsid w:val="002778E7"/>
    <w:rsid w:val="00277DB0"/>
    <w:rsid w:val="00277E46"/>
    <w:rsid w:val="00277F35"/>
    <w:rsid w:val="00281AD4"/>
    <w:rsid w:val="00282086"/>
    <w:rsid w:val="002821A9"/>
    <w:rsid w:val="00282B6E"/>
    <w:rsid w:val="00283BA7"/>
    <w:rsid w:val="00284981"/>
    <w:rsid w:val="002855B4"/>
    <w:rsid w:val="00285F3A"/>
    <w:rsid w:val="0028609F"/>
    <w:rsid w:val="00287841"/>
    <w:rsid w:val="00291713"/>
    <w:rsid w:val="0029198C"/>
    <w:rsid w:val="00292027"/>
    <w:rsid w:val="0029236E"/>
    <w:rsid w:val="00292B85"/>
    <w:rsid w:val="00292CA0"/>
    <w:rsid w:val="00293361"/>
    <w:rsid w:val="00294557"/>
    <w:rsid w:val="00294874"/>
    <w:rsid w:val="00294BD4"/>
    <w:rsid w:val="00295030"/>
    <w:rsid w:val="0029538B"/>
    <w:rsid w:val="00295521"/>
    <w:rsid w:val="0029559A"/>
    <w:rsid w:val="00295AEA"/>
    <w:rsid w:val="00295B9B"/>
    <w:rsid w:val="00295C61"/>
    <w:rsid w:val="00296AB7"/>
    <w:rsid w:val="002971AA"/>
    <w:rsid w:val="002977A2"/>
    <w:rsid w:val="00297A16"/>
    <w:rsid w:val="00297B5F"/>
    <w:rsid w:val="002A055E"/>
    <w:rsid w:val="002A0EC9"/>
    <w:rsid w:val="002A246D"/>
    <w:rsid w:val="002A2EBE"/>
    <w:rsid w:val="002A349A"/>
    <w:rsid w:val="002A34AE"/>
    <w:rsid w:val="002A3BD0"/>
    <w:rsid w:val="002A5330"/>
    <w:rsid w:val="002A53A1"/>
    <w:rsid w:val="002A6CA6"/>
    <w:rsid w:val="002A6DA1"/>
    <w:rsid w:val="002A75F0"/>
    <w:rsid w:val="002A77AF"/>
    <w:rsid w:val="002A7DE1"/>
    <w:rsid w:val="002B0122"/>
    <w:rsid w:val="002B0A0D"/>
    <w:rsid w:val="002B0A42"/>
    <w:rsid w:val="002B1505"/>
    <w:rsid w:val="002B1A6C"/>
    <w:rsid w:val="002B1C3F"/>
    <w:rsid w:val="002B1C51"/>
    <w:rsid w:val="002B1F84"/>
    <w:rsid w:val="002B21C7"/>
    <w:rsid w:val="002B35DE"/>
    <w:rsid w:val="002B4023"/>
    <w:rsid w:val="002B4DFB"/>
    <w:rsid w:val="002B504A"/>
    <w:rsid w:val="002B55CE"/>
    <w:rsid w:val="002B5651"/>
    <w:rsid w:val="002B57DF"/>
    <w:rsid w:val="002B6D56"/>
    <w:rsid w:val="002B7915"/>
    <w:rsid w:val="002C1139"/>
    <w:rsid w:val="002C4AEF"/>
    <w:rsid w:val="002C4EED"/>
    <w:rsid w:val="002C555F"/>
    <w:rsid w:val="002C5620"/>
    <w:rsid w:val="002C5B80"/>
    <w:rsid w:val="002C5CCD"/>
    <w:rsid w:val="002C5EB8"/>
    <w:rsid w:val="002C6D5B"/>
    <w:rsid w:val="002D0074"/>
    <w:rsid w:val="002D0316"/>
    <w:rsid w:val="002D0E0C"/>
    <w:rsid w:val="002D196C"/>
    <w:rsid w:val="002D19D6"/>
    <w:rsid w:val="002D1BC6"/>
    <w:rsid w:val="002D20F8"/>
    <w:rsid w:val="002D31D4"/>
    <w:rsid w:val="002D35F3"/>
    <w:rsid w:val="002D385E"/>
    <w:rsid w:val="002D3E89"/>
    <w:rsid w:val="002D42C9"/>
    <w:rsid w:val="002D4347"/>
    <w:rsid w:val="002D4D97"/>
    <w:rsid w:val="002D4F55"/>
    <w:rsid w:val="002D5049"/>
    <w:rsid w:val="002D5463"/>
    <w:rsid w:val="002D62B5"/>
    <w:rsid w:val="002D6B0C"/>
    <w:rsid w:val="002D7BB1"/>
    <w:rsid w:val="002E0561"/>
    <w:rsid w:val="002E07C5"/>
    <w:rsid w:val="002E07D7"/>
    <w:rsid w:val="002E0F4E"/>
    <w:rsid w:val="002E1ABF"/>
    <w:rsid w:val="002E1F17"/>
    <w:rsid w:val="002E1F91"/>
    <w:rsid w:val="002E22AF"/>
    <w:rsid w:val="002E292A"/>
    <w:rsid w:val="002E2E49"/>
    <w:rsid w:val="002E340B"/>
    <w:rsid w:val="002E4626"/>
    <w:rsid w:val="002E4975"/>
    <w:rsid w:val="002E4D09"/>
    <w:rsid w:val="002E579C"/>
    <w:rsid w:val="002E5A46"/>
    <w:rsid w:val="002E6599"/>
    <w:rsid w:val="002E6684"/>
    <w:rsid w:val="002E6833"/>
    <w:rsid w:val="002E7550"/>
    <w:rsid w:val="002E7EC4"/>
    <w:rsid w:val="002F03B1"/>
    <w:rsid w:val="002F041C"/>
    <w:rsid w:val="002F0627"/>
    <w:rsid w:val="002F0A97"/>
    <w:rsid w:val="002F1249"/>
    <w:rsid w:val="002F15B4"/>
    <w:rsid w:val="002F270F"/>
    <w:rsid w:val="002F2ACF"/>
    <w:rsid w:val="002F302D"/>
    <w:rsid w:val="002F39F2"/>
    <w:rsid w:val="002F3FEF"/>
    <w:rsid w:val="002F458B"/>
    <w:rsid w:val="002F502E"/>
    <w:rsid w:val="002F5D0B"/>
    <w:rsid w:val="002F727A"/>
    <w:rsid w:val="0030079C"/>
    <w:rsid w:val="003008AA"/>
    <w:rsid w:val="003009CD"/>
    <w:rsid w:val="003009EE"/>
    <w:rsid w:val="00301233"/>
    <w:rsid w:val="00303DD4"/>
    <w:rsid w:val="00303E00"/>
    <w:rsid w:val="0030433E"/>
    <w:rsid w:val="00304395"/>
    <w:rsid w:val="003054B4"/>
    <w:rsid w:val="00307058"/>
    <w:rsid w:val="003102B1"/>
    <w:rsid w:val="003103D5"/>
    <w:rsid w:val="0031084B"/>
    <w:rsid w:val="00310A0D"/>
    <w:rsid w:val="00311238"/>
    <w:rsid w:val="00312813"/>
    <w:rsid w:val="00312C2A"/>
    <w:rsid w:val="00313688"/>
    <w:rsid w:val="00313A83"/>
    <w:rsid w:val="003147CE"/>
    <w:rsid w:val="003148E3"/>
    <w:rsid w:val="00315080"/>
    <w:rsid w:val="00315372"/>
    <w:rsid w:val="00315E6F"/>
    <w:rsid w:val="00316BC9"/>
    <w:rsid w:val="00316EAD"/>
    <w:rsid w:val="0031755D"/>
    <w:rsid w:val="003176E2"/>
    <w:rsid w:val="00317C00"/>
    <w:rsid w:val="00317DAB"/>
    <w:rsid w:val="003211C4"/>
    <w:rsid w:val="003215CF"/>
    <w:rsid w:val="003215ED"/>
    <w:rsid w:val="00322889"/>
    <w:rsid w:val="0032299E"/>
    <w:rsid w:val="00322A46"/>
    <w:rsid w:val="00322C5B"/>
    <w:rsid w:val="00322DBF"/>
    <w:rsid w:val="00323131"/>
    <w:rsid w:val="00323634"/>
    <w:rsid w:val="00324EA6"/>
    <w:rsid w:val="00326AD3"/>
    <w:rsid w:val="00326C60"/>
    <w:rsid w:val="003271DE"/>
    <w:rsid w:val="00327611"/>
    <w:rsid w:val="003276FA"/>
    <w:rsid w:val="00327DDC"/>
    <w:rsid w:val="003321DA"/>
    <w:rsid w:val="003328A8"/>
    <w:rsid w:val="0033307F"/>
    <w:rsid w:val="003339F2"/>
    <w:rsid w:val="0033650A"/>
    <w:rsid w:val="003409E0"/>
    <w:rsid w:val="00340CB9"/>
    <w:rsid w:val="00341515"/>
    <w:rsid w:val="003415CE"/>
    <w:rsid w:val="00342672"/>
    <w:rsid w:val="00342E9D"/>
    <w:rsid w:val="0034316D"/>
    <w:rsid w:val="00343C70"/>
    <w:rsid w:val="00344089"/>
    <w:rsid w:val="0034412D"/>
    <w:rsid w:val="00344519"/>
    <w:rsid w:val="0034469B"/>
    <w:rsid w:val="003449D6"/>
    <w:rsid w:val="0034567E"/>
    <w:rsid w:val="003466F3"/>
    <w:rsid w:val="00346D7F"/>
    <w:rsid w:val="00347018"/>
    <w:rsid w:val="0034766F"/>
    <w:rsid w:val="003505BA"/>
    <w:rsid w:val="003509D7"/>
    <w:rsid w:val="00350C2C"/>
    <w:rsid w:val="00351ADA"/>
    <w:rsid w:val="0035243F"/>
    <w:rsid w:val="00353DA3"/>
    <w:rsid w:val="00354064"/>
    <w:rsid w:val="003541FD"/>
    <w:rsid w:val="00354319"/>
    <w:rsid w:val="003557BB"/>
    <w:rsid w:val="00355DA8"/>
    <w:rsid w:val="003566B5"/>
    <w:rsid w:val="0035671C"/>
    <w:rsid w:val="00357A05"/>
    <w:rsid w:val="00360742"/>
    <w:rsid w:val="00360DE9"/>
    <w:rsid w:val="0036148F"/>
    <w:rsid w:val="00361C9E"/>
    <w:rsid w:val="00362474"/>
    <w:rsid w:val="00362566"/>
    <w:rsid w:val="003638EC"/>
    <w:rsid w:val="00364623"/>
    <w:rsid w:val="00364E9C"/>
    <w:rsid w:val="00365063"/>
    <w:rsid w:val="0036551E"/>
    <w:rsid w:val="00365CC6"/>
    <w:rsid w:val="00366767"/>
    <w:rsid w:val="00366EA4"/>
    <w:rsid w:val="00367976"/>
    <w:rsid w:val="00367B48"/>
    <w:rsid w:val="00367EB1"/>
    <w:rsid w:val="00367FA7"/>
    <w:rsid w:val="00370006"/>
    <w:rsid w:val="003703EB"/>
    <w:rsid w:val="00370716"/>
    <w:rsid w:val="003715E1"/>
    <w:rsid w:val="00371675"/>
    <w:rsid w:val="00371D6D"/>
    <w:rsid w:val="00371E3B"/>
    <w:rsid w:val="00372372"/>
    <w:rsid w:val="00373008"/>
    <w:rsid w:val="00373239"/>
    <w:rsid w:val="00373D52"/>
    <w:rsid w:val="00374D20"/>
    <w:rsid w:val="0037539A"/>
    <w:rsid w:val="00376B19"/>
    <w:rsid w:val="003774F5"/>
    <w:rsid w:val="0037786F"/>
    <w:rsid w:val="003779DC"/>
    <w:rsid w:val="003807D7"/>
    <w:rsid w:val="00381999"/>
    <w:rsid w:val="00381B21"/>
    <w:rsid w:val="00381BC4"/>
    <w:rsid w:val="0038335F"/>
    <w:rsid w:val="003838BA"/>
    <w:rsid w:val="00384619"/>
    <w:rsid w:val="00384D16"/>
    <w:rsid w:val="0038506E"/>
    <w:rsid w:val="00385982"/>
    <w:rsid w:val="003877C9"/>
    <w:rsid w:val="003879BD"/>
    <w:rsid w:val="00387B74"/>
    <w:rsid w:val="00387BE8"/>
    <w:rsid w:val="00390202"/>
    <w:rsid w:val="00390AF6"/>
    <w:rsid w:val="003915F8"/>
    <w:rsid w:val="00392039"/>
    <w:rsid w:val="003925F6"/>
    <w:rsid w:val="0039265A"/>
    <w:rsid w:val="00392774"/>
    <w:rsid w:val="00392CFC"/>
    <w:rsid w:val="0039605E"/>
    <w:rsid w:val="00396AC4"/>
    <w:rsid w:val="003A0243"/>
    <w:rsid w:val="003A02F3"/>
    <w:rsid w:val="003A06A9"/>
    <w:rsid w:val="003A25F0"/>
    <w:rsid w:val="003A2988"/>
    <w:rsid w:val="003A31FB"/>
    <w:rsid w:val="003A3789"/>
    <w:rsid w:val="003A39A9"/>
    <w:rsid w:val="003A4957"/>
    <w:rsid w:val="003A4975"/>
    <w:rsid w:val="003A5B11"/>
    <w:rsid w:val="003A6379"/>
    <w:rsid w:val="003B0AAA"/>
    <w:rsid w:val="003B19BE"/>
    <w:rsid w:val="003B1E82"/>
    <w:rsid w:val="003B1F92"/>
    <w:rsid w:val="003B2A0E"/>
    <w:rsid w:val="003B3B7A"/>
    <w:rsid w:val="003B3EF0"/>
    <w:rsid w:val="003B5BC4"/>
    <w:rsid w:val="003B6234"/>
    <w:rsid w:val="003B716F"/>
    <w:rsid w:val="003C0031"/>
    <w:rsid w:val="003C0561"/>
    <w:rsid w:val="003C0CBD"/>
    <w:rsid w:val="003C1EB5"/>
    <w:rsid w:val="003C2208"/>
    <w:rsid w:val="003C234B"/>
    <w:rsid w:val="003C29CD"/>
    <w:rsid w:val="003C3E64"/>
    <w:rsid w:val="003C4C10"/>
    <w:rsid w:val="003C53DB"/>
    <w:rsid w:val="003C5425"/>
    <w:rsid w:val="003C60CF"/>
    <w:rsid w:val="003C6A1F"/>
    <w:rsid w:val="003C6B33"/>
    <w:rsid w:val="003C70C2"/>
    <w:rsid w:val="003C7504"/>
    <w:rsid w:val="003C7680"/>
    <w:rsid w:val="003D0385"/>
    <w:rsid w:val="003D06A1"/>
    <w:rsid w:val="003D0971"/>
    <w:rsid w:val="003D0D4F"/>
    <w:rsid w:val="003D0FE8"/>
    <w:rsid w:val="003D139B"/>
    <w:rsid w:val="003D1F79"/>
    <w:rsid w:val="003D2BA7"/>
    <w:rsid w:val="003D2F3A"/>
    <w:rsid w:val="003D30A9"/>
    <w:rsid w:val="003D3453"/>
    <w:rsid w:val="003D34C1"/>
    <w:rsid w:val="003D3C5E"/>
    <w:rsid w:val="003D3D96"/>
    <w:rsid w:val="003D3DE9"/>
    <w:rsid w:val="003D3E63"/>
    <w:rsid w:val="003D4755"/>
    <w:rsid w:val="003D4A3E"/>
    <w:rsid w:val="003D66A0"/>
    <w:rsid w:val="003D69FC"/>
    <w:rsid w:val="003D7270"/>
    <w:rsid w:val="003D7291"/>
    <w:rsid w:val="003D7E84"/>
    <w:rsid w:val="003E017B"/>
    <w:rsid w:val="003E0F23"/>
    <w:rsid w:val="003E13A9"/>
    <w:rsid w:val="003E193C"/>
    <w:rsid w:val="003E2F51"/>
    <w:rsid w:val="003E3660"/>
    <w:rsid w:val="003E3F2B"/>
    <w:rsid w:val="003E4879"/>
    <w:rsid w:val="003E6B73"/>
    <w:rsid w:val="003E6EE3"/>
    <w:rsid w:val="003E73B5"/>
    <w:rsid w:val="003E7C20"/>
    <w:rsid w:val="003F0703"/>
    <w:rsid w:val="003F08FC"/>
    <w:rsid w:val="003F171E"/>
    <w:rsid w:val="003F1FC6"/>
    <w:rsid w:val="003F3094"/>
    <w:rsid w:val="003F37D0"/>
    <w:rsid w:val="003F388D"/>
    <w:rsid w:val="003F3BB4"/>
    <w:rsid w:val="003F3BCC"/>
    <w:rsid w:val="003F3CFB"/>
    <w:rsid w:val="003F3D32"/>
    <w:rsid w:val="003F4B87"/>
    <w:rsid w:val="003F56A8"/>
    <w:rsid w:val="003F6216"/>
    <w:rsid w:val="003F6354"/>
    <w:rsid w:val="003F6760"/>
    <w:rsid w:val="003F6A14"/>
    <w:rsid w:val="003F6C00"/>
    <w:rsid w:val="003F6D79"/>
    <w:rsid w:val="00402329"/>
    <w:rsid w:val="00402A30"/>
    <w:rsid w:val="00402B15"/>
    <w:rsid w:val="00402B67"/>
    <w:rsid w:val="004036AB"/>
    <w:rsid w:val="004045F9"/>
    <w:rsid w:val="00404664"/>
    <w:rsid w:val="0040497F"/>
    <w:rsid w:val="00404CB4"/>
    <w:rsid w:val="00406619"/>
    <w:rsid w:val="0040669C"/>
    <w:rsid w:val="00406DDB"/>
    <w:rsid w:val="00407E8C"/>
    <w:rsid w:val="004105B9"/>
    <w:rsid w:val="00410B79"/>
    <w:rsid w:val="00410B92"/>
    <w:rsid w:val="00410DD5"/>
    <w:rsid w:val="00410F50"/>
    <w:rsid w:val="00412FB4"/>
    <w:rsid w:val="00413710"/>
    <w:rsid w:val="0041387C"/>
    <w:rsid w:val="00413EAB"/>
    <w:rsid w:val="00414390"/>
    <w:rsid w:val="00415B64"/>
    <w:rsid w:val="00415DF7"/>
    <w:rsid w:val="00416471"/>
    <w:rsid w:val="00416710"/>
    <w:rsid w:val="0041721C"/>
    <w:rsid w:val="00417E2D"/>
    <w:rsid w:val="0042054A"/>
    <w:rsid w:val="00421599"/>
    <w:rsid w:val="004218F4"/>
    <w:rsid w:val="00421A20"/>
    <w:rsid w:val="00422605"/>
    <w:rsid w:val="004234D3"/>
    <w:rsid w:val="004235D5"/>
    <w:rsid w:val="00423805"/>
    <w:rsid w:val="00423E4F"/>
    <w:rsid w:val="00424940"/>
    <w:rsid w:val="00425AE8"/>
    <w:rsid w:val="00426907"/>
    <w:rsid w:val="00426F5A"/>
    <w:rsid w:val="0042754E"/>
    <w:rsid w:val="004275D7"/>
    <w:rsid w:val="00427C40"/>
    <w:rsid w:val="00427CB1"/>
    <w:rsid w:val="0043026E"/>
    <w:rsid w:val="00430357"/>
    <w:rsid w:val="00430872"/>
    <w:rsid w:val="00430CA9"/>
    <w:rsid w:val="004311A4"/>
    <w:rsid w:val="00431533"/>
    <w:rsid w:val="00431B41"/>
    <w:rsid w:val="00431B92"/>
    <w:rsid w:val="0043224E"/>
    <w:rsid w:val="0043246F"/>
    <w:rsid w:val="00432796"/>
    <w:rsid w:val="004329E3"/>
    <w:rsid w:val="00432AAA"/>
    <w:rsid w:val="0043304A"/>
    <w:rsid w:val="00433F75"/>
    <w:rsid w:val="004341FA"/>
    <w:rsid w:val="004342BE"/>
    <w:rsid w:val="0043561D"/>
    <w:rsid w:val="00435E02"/>
    <w:rsid w:val="00436765"/>
    <w:rsid w:val="004367DE"/>
    <w:rsid w:val="00437422"/>
    <w:rsid w:val="004400F0"/>
    <w:rsid w:val="00441354"/>
    <w:rsid w:val="004416EC"/>
    <w:rsid w:val="00441906"/>
    <w:rsid w:val="00441E78"/>
    <w:rsid w:val="0044235C"/>
    <w:rsid w:val="00442A41"/>
    <w:rsid w:val="00442B5D"/>
    <w:rsid w:val="00442BEA"/>
    <w:rsid w:val="004433A2"/>
    <w:rsid w:val="00443806"/>
    <w:rsid w:val="004440F7"/>
    <w:rsid w:val="00445A02"/>
    <w:rsid w:val="004462E1"/>
    <w:rsid w:val="00447A3B"/>
    <w:rsid w:val="00447BBD"/>
    <w:rsid w:val="00450708"/>
    <w:rsid w:val="0045106A"/>
    <w:rsid w:val="00451893"/>
    <w:rsid w:val="00451AAD"/>
    <w:rsid w:val="004524DA"/>
    <w:rsid w:val="00452AB6"/>
    <w:rsid w:val="00452B7F"/>
    <w:rsid w:val="00452B80"/>
    <w:rsid w:val="00452EC4"/>
    <w:rsid w:val="00453E4A"/>
    <w:rsid w:val="00453ED8"/>
    <w:rsid w:val="004549D8"/>
    <w:rsid w:val="00454DE1"/>
    <w:rsid w:val="00454FF8"/>
    <w:rsid w:val="004552F2"/>
    <w:rsid w:val="00455D37"/>
    <w:rsid w:val="0045605B"/>
    <w:rsid w:val="00456305"/>
    <w:rsid w:val="00456588"/>
    <w:rsid w:val="00456C14"/>
    <w:rsid w:val="00456CFE"/>
    <w:rsid w:val="00456F30"/>
    <w:rsid w:val="004572A1"/>
    <w:rsid w:val="00457556"/>
    <w:rsid w:val="0046048D"/>
    <w:rsid w:val="00460F9B"/>
    <w:rsid w:val="00461B0E"/>
    <w:rsid w:val="004623DE"/>
    <w:rsid w:val="00463237"/>
    <w:rsid w:val="00463741"/>
    <w:rsid w:val="00463E54"/>
    <w:rsid w:val="00463EDE"/>
    <w:rsid w:val="004643E4"/>
    <w:rsid w:val="004645C5"/>
    <w:rsid w:val="00464E5E"/>
    <w:rsid w:val="0046682B"/>
    <w:rsid w:val="00466CE6"/>
    <w:rsid w:val="00467FC3"/>
    <w:rsid w:val="0047073B"/>
    <w:rsid w:val="00470E6F"/>
    <w:rsid w:val="00471897"/>
    <w:rsid w:val="00472D7F"/>
    <w:rsid w:val="00475D94"/>
    <w:rsid w:val="004761CF"/>
    <w:rsid w:val="00476208"/>
    <w:rsid w:val="00476995"/>
    <w:rsid w:val="0048007C"/>
    <w:rsid w:val="00480403"/>
    <w:rsid w:val="00480CE9"/>
    <w:rsid w:val="004816DC"/>
    <w:rsid w:val="00481706"/>
    <w:rsid w:val="00482189"/>
    <w:rsid w:val="004826EC"/>
    <w:rsid w:val="004832A0"/>
    <w:rsid w:val="0048487D"/>
    <w:rsid w:val="00484922"/>
    <w:rsid w:val="0048657D"/>
    <w:rsid w:val="004865A7"/>
    <w:rsid w:val="00487750"/>
    <w:rsid w:val="00491F51"/>
    <w:rsid w:val="004929E0"/>
    <w:rsid w:val="00492FBE"/>
    <w:rsid w:val="00494183"/>
    <w:rsid w:val="00494FA6"/>
    <w:rsid w:val="00495D60"/>
    <w:rsid w:val="00497CC0"/>
    <w:rsid w:val="004A1377"/>
    <w:rsid w:val="004A1BB6"/>
    <w:rsid w:val="004A1CF2"/>
    <w:rsid w:val="004A278D"/>
    <w:rsid w:val="004A2F99"/>
    <w:rsid w:val="004A3130"/>
    <w:rsid w:val="004A31BE"/>
    <w:rsid w:val="004A44E6"/>
    <w:rsid w:val="004A45CF"/>
    <w:rsid w:val="004A4DF1"/>
    <w:rsid w:val="004A696E"/>
    <w:rsid w:val="004A71C5"/>
    <w:rsid w:val="004A7B57"/>
    <w:rsid w:val="004B0029"/>
    <w:rsid w:val="004B0ECD"/>
    <w:rsid w:val="004B194D"/>
    <w:rsid w:val="004B220C"/>
    <w:rsid w:val="004B3139"/>
    <w:rsid w:val="004B346F"/>
    <w:rsid w:val="004B34C7"/>
    <w:rsid w:val="004B3E5D"/>
    <w:rsid w:val="004B432F"/>
    <w:rsid w:val="004B467B"/>
    <w:rsid w:val="004B4A6F"/>
    <w:rsid w:val="004B54DA"/>
    <w:rsid w:val="004B55BE"/>
    <w:rsid w:val="004B704D"/>
    <w:rsid w:val="004B742C"/>
    <w:rsid w:val="004B7479"/>
    <w:rsid w:val="004B77C3"/>
    <w:rsid w:val="004B79E6"/>
    <w:rsid w:val="004B7E08"/>
    <w:rsid w:val="004C184F"/>
    <w:rsid w:val="004C1A64"/>
    <w:rsid w:val="004C26FC"/>
    <w:rsid w:val="004C3892"/>
    <w:rsid w:val="004C3ED8"/>
    <w:rsid w:val="004C483A"/>
    <w:rsid w:val="004C4C4F"/>
    <w:rsid w:val="004C5031"/>
    <w:rsid w:val="004C58EC"/>
    <w:rsid w:val="004C5D9A"/>
    <w:rsid w:val="004C5F2F"/>
    <w:rsid w:val="004C5F85"/>
    <w:rsid w:val="004C6167"/>
    <w:rsid w:val="004C6168"/>
    <w:rsid w:val="004C68B8"/>
    <w:rsid w:val="004D0318"/>
    <w:rsid w:val="004D06C3"/>
    <w:rsid w:val="004D0DA6"/>
    <w:rsid w:val="004D13A7"/>
    <w:rsid w:val="004D184C"/>
    <w:rsid w:val="004D2294"/>
    <w:rsid w:val="004D29BA"/>
    <w:rsid w:val="004D340D"/>
    <w:rsid w:val="004D3CBD"/>
    <w:rsid w:val="004D4B6A"/>
    <w:rsid w:val="004D5131"/>
    <w:rsid w:val="004D5AB7"/>
    <w:rsid w:val="004D61B5"/>
    <w:rsid w:val="004D6216"/>
    <w:rsid w:val="004D664C"/>
    <w:rsid w:val="004D6A83"/>
    <w:rsid w:val="004D6AC5"/>
    <w:rsid w:val="004D7A82"/>
    <w:rsid w:val="004D7E87"/>
    <w:rsid w:val="004E0781"/>
    <w:rsid w:val="004E11AE"/>
    <w:rsid w:val="004E1525"/>
    <w:rsid w:val="004E19EA"/>
    <w:rsid w:val="004E2732"/>
    <w:rsid w:val="004E28C8"/>
    <w:rsid w:val="004E29A3"/>
    <w:rsid w:val="004E2FEF"/>
    <w:rsid w:val="004E340A"/>
    <w:rsid w:val="004E3C25"/>
    <w:rsid w:val="004E48A7"/>
    <w:rsid w:val="004E52AC"/>
    <w:rsid w:val="004E54FD"/>
    <w:rsid w:val="004E557A"/>
    <w:rsid w:val="004E5646"/>
    <w:rsid w:val="004E5873"/>
    <w:rsid w:val="004E5960"/>
    <w:rsid w:val="004E65E3"/>
    <w:rsid w:val="004E7EA6"/>
    <w:rsid w:val="004F10C6"/>
    <w:rsid w:val="004F1118"/>
    <w:rsid w:val="004F2377"/>
    <w:rsid w:val="004F33FF"/>
    <w:rsid w:val="004F3FA3"/>
    <w:rsid w:val="004F4BD7"/>
    <w:rsid w:val="004F4C83"/>
    <w:rsid w:val="004F5435"/>
    <w:rsid w:val="004F5848"/>
    <w:rsid w:val="0050098F"/>
    <w:rsid w:val="005016CA"/>
    <w:rsid w:val="00503331"/>
    <w:rsid w:val="00504110"/>
    <w:rsid w:val="005042FC"/>
    <w:rsid w:val="0050447D"/>
    <w:rsid w:val="00504593"/>
    <w:rsid w:val="00504942"/>
    <w:rsid w:val="0050506A"/>
    <w:rsid w:val="0050535C"/>
    <w:rsid w:val="00505C06"/>
    <w:rsid w:val="00505D68"/>
    <w:rsid w:val="0050689D"/>
    <w:rsid w:val="00506B60"/>
    <w:rsid w:val="00507079"/>
    <w:rsid w:val="00507BBD"/>
    <w:rsid w:val="00507C7F"/>
    <w:rsid w:val="00510576"/>
    <w:rsid w:val="00512243"/>
    <w:rsid w:val="005131E6"/>
    <w:rsid w:val="005158D6"/>
    <w:rsid w:val="005159C1"/>
    <w:rsid w:val="0051690E"/>
    <w:rsid w:val="00517B54"/>
    <w:rsid w:val="00517C12"/>
    <w:rsid w:val="00517D07"/>
    <w:rsid w:val="005200E8"/>
    <w:rsid w:val="00520366"/>
    <w:rsid w:val="00520CA0"/>
    <w:rsid w:val="00521E9E"/>
    <w:rsid w:val="005226B5"/>
    <w:rsid w:val="00522BE2"/>
    <w:rsid w:val="00522EE7"/>
    <w:rsid w:val="0052371B"/>
    <w:rsid w:val="00523935"/>
    <w:rsid w:val="00523A75"/>
    <w:rsid w:val="00524BDE"/>
    <w:rsid w:val="00525363"/>
    <w:rsid w:val="00526245"/>
    <w:rsid w:val="00526829"/>
    <w:rsid w:val="00530054"/>
    <w:rsid w:val="00530461"/>
    <w:rsid w:val="00530680"/>
    <w:rsid w:val="005308B2"/>
    <w:rsid w:val="00530B55"/>
    <w:rsid w:val="00530DED"/>
    <w:rsid w:val="005313F1"/>
    <w:rsid w:val="00532329"/>
    <w:rsid w:val="00532E5B"/>
    <w:rsid w:val="00533426"/>
    <w:rsid w:val="0053360B"/>
    <w:rsid w:val="00533A98"/>
    <w:rsid w:val="00534781"/>
    <w:rsid w:val="00535479"/>
    <w:rsid w:val="00536BE8"/>
    <w:rsid w:val="00537777"/>
    <w:rsid w:val="00537CD6"/>
    <w:rsid w:val="00537D5A"/>
    <w:rsid w:val="005406F5"/>
    <w:rsid w:val="00540AEE"/>
    <w:rsid w:val="0054212A"/>
    <w:rsid w:val="005422FC"/>
    <w:rsid w:val="005426EE"/>
    <w:rsid w:val="00542FB7"/>
    <w:rsid w:val="00543500"/>
    <w:rsid w:val="005448D2"/>
    <w:rsid w:val="005448DB"/>
    <w:rsid w:val="00544DC7"/>
    <w:rsid w:val="00545126"/>
    <w:rsid w:val="005451E4"/>
    <w:rsid w:val="0054558B"/>
    <w:rsid w:val="0054585A"/>
    <w:rsid w:val="00545C82"/>
    <w:rsid w:val="0054690E"/>
    <w:rsid w:val="00546B0B"/>
    <w:rsid w:val="00550CCF"/>
    <w:rsid w:val="005510DA"/>
    <w:rsid w:val="00551990"/>
    <w:rsid w:val="00551AD4"/>
    <w:rsid w:val="00554355"/>
    <w:rsid w:val="005544D8"/>
    <w:rsid w:val="0055506B"/>
    <w:rsid w:val="00555ADD"/>
    <w:rsid w:val="00555CF8"/>
    <w:rsid w:val="00556216"/>
    <w:rsid w:val="00556E0C"/>
    <w:rsid w:val="005604D3"/>
    <w:rsid w:val="00560C14"/>
    <w:rsid w:val="00561CB2"/>
    <w:rsid w:val="00563F73"/>
    <w:rsid w:val="0056436D"/>
    <w:rsid w:val="005649F8"/>
    <w:rsid w:val="0056553A"/>
    <w:rsid w:val="00565CBA"/>
    <w:rsid w:val="00565D07"/>
    <w:rsid w:val="005660EC"/>
    <w:rsid w:val="00566443"/>
    <w:rsid w:val="005666AA"/>
    <w:rsid w:val="0057017C"/>
    <w:rsid w:val="00570347"/>
    <w:rsid w:val="00570899"/>
    <w:rsid w:val="00570C11"/>
    <w:rsid w:val="00570D0D"/>
    <w:rsid w:val="00570F1B"/>
    <w:rsid w:val="00570FB7"/>
    <w:rsid w:val="0057124F"/>
    <w:rsid w:val="005722E3"/>
    <w:rsid w:val="00572A78"/>
    <w:rsid w:val="00572F59"/>
    <w:rsid w:val="0057371D"/>
    <w:rsid w:val="005750E9"/>
    <w:rsid w:val="00575398"/>
    <w:rsid w:val="00576E4B"/>
    <w:rsid w:val="00577408"/>
    <w:rsid w:val="00580348"/>
    <w:rsid w:val="00581929"/>
    <w:rsid w:val="005819C9"/>
    <w:rsid w:val="00581B4D"/>
    <w:rsid w:val="00581C5C"/>
    <w:rsid w:val="00582F3B"/>
    <w:rsid w:val="00583284"/>
    <w:rsid w:val="005853F2"/>
    <w:rsid w:val="005854F5"/>
    <w:rsid w:val="00585A6E"/>
    <w:rsid w:val="0058695D"/>
    <w:rsid w:val="005875B4"/>
    <w:rsid w:val="00587F7E"/>
    <w:rsid w:val="0059002F"/>
    <w:rsid w:val="005901B4"/>
    <w:rsid w:val="00590354"/>
    <w:rsid w:val="00590B5F"/>
    <w:rsid w:val="00590B8C"/>
    <w:rsid w:val="00590C60"/>
    <w:rsid w:val="00590D78"/>
    <w:rsid w:val="00591005"/>
    <w:rsid w:val="00591A71"/>
    <w:rsid w:val="00592AE3"/>
    <w:rsid w:val="00592BD6"/>
    <w:rsid w:val="0059319C"/>
    <w:rsid w:val="00593C88"/>
    <w:rsid w:val="00594317"/>
    <w:rsid w:val="00594A51"/>
    <w:rsid w:val="0059521D"/>
    <w:rsid w:val="005952CE"/>
    <w:rsid w:val="005962B4"/>
    <w:rsid w:val="0059661C"/>
    <w:rsid w:val="00596DBC"/>
    <w:rsid w:val="00596F26"/>
    <w:rsid w:val="00597A11"/>
    <w:rsid w:val="00597A23"/>
    <w:rsid w:val="005A0E9A"/>
    <w:rsid w:val="005A2167"/>
    <w:rsid w:val="005A2CD1"/>
    <w:rsid w:val="005A2FC7"/>
    <w:rsid w:val="005A3009"/>
    <w:rsid w:val="005A378C"/>
    <w:rsid w:val="005A4DC6"/>
    <w:rsid w:val="005A533E"/>
    <w:rsid w:val="005A5E3A"/>
    <w:rsid w:val="005A666E"/>
    <w:rsid w:val="005A76CB"/>
    <w:rsid w:val="005A7751"/>
    <w:rsid w:val="005A79E4"/>
    <w:rsid w:val="005A7F99"/>
    <w:rsid w:val="005B1794"/>
    <w:rsid w:val="005B207E"/>
    <w:rsid w:val="005B243B"/>
    <w:rsid w:val="005B3E99"/>
    <w:rsid w:val="005B4254"/>
    <w:rsid w:val="005B4C23"/>
    <w:rsid w:val="005B4E0E"/>
    <w:rsid w:val="005B5540"/>
    <w:rsid w:val="005B77DF"/>
    <w:rsid w:val="005C0173"/>
    <w:rsid w:val="005C08D0"/>
    <w:rsid w:val="005C1016"/>
    <w:rsid w:val="005C129D"/>
    <w:rsid w:val="005C17A8"/>
    <w:rsid w:val="005C17BC"/>
    <w:rsid w:val="005C19EF"/>
    <w:rsid w:val="005C2475"/>
    <w:rsid w:val="005C2B55"/>
    <w:rsid w:val="005C3539"/>
    <w:rsid w:val="005C4E2F"/>
    <w:rsid w:val="005C5A3F"/>
    <w:rsid w:val="005C5C5A"/>
    <w:rsid w:val="005C5F09"/>
    <w:rsid w:val="005C640C"/>
    <w:rsid w:val="005C6932"/>
    <w:rsid w:val="005C6E2C"/>
    <w:rsid w:val="005C79F5"/>
    <w:rsid w:val="005C7D8F"/>
    <w:rsid w:val="005D0C3F"/>
    <w:rsid w:val="005D1618"/>
    <w:rsid w:val="005D1E7B"/>
    <w:rsid w:val="005D238B"/>
    <w:rsid w:val="005D2F12"/>
    <w:rsid w:val="005D30AF"/>
    <w:rsid w:val="005D3AAB"/>
    <w:rsid w:val="005D582E"/>
    <w:rsid w:val="005D62AE"/>
    <w:rsid w:val="005D6E9C"/>
    <w:rsid w:val="005D6EFC"/>
    <w:rsid w:val="005D753C"/>
    <w:rsid w:val="005D7C7B"/>
    <w:rsid w:val="005D7FC1"/>
    <w:rsid w:val="005E0388"/>
    <w:rsid w:val="005E0547"/>
    <w:rsid w:val="005E0824"/>
    <w:rsid w:val="005E0B3D"/>
    <w:rsid w:val="005E0C1B"/>
    <w:rsid w:val="005E1311"/>
    <w:rsid w:val="005E1468"/>
    <w:rsid w:val="005E2429"/>
    <w:rsid w:val="005E2C0A"/>
    <w:rsid w:val="005E3787"/>
    <w:rsid w:val="005E46E3"/>
    <w:rsid w:val="005E47CA"/>
    <w:rsid w:val="005E495D"/>
    <w:rsid w:val="005E4D4F"/>
    <w:rsid w:val="005E4DBD"/>
    <w:rsid w:val="005E54C7"/>
    <w:rsid w:val="005E564A"/>
    <w:rsid w:val="005E5680"/>
    <w:rsid w:val="005E577E"/>
    <w:rsid w:val="005E61DC"/>
    <w:rsid w:val="005E64DE"/>
    <w:rsid w:val="005E79F9"/>
    <w:rsid w:val="005E7A07"/>
    <w:rsid w:val="005E7EE4"/>
    <w:rsid w:val="005F1271"/>
    <w:rsid w:val="005F1438"/>
    <w:rsid w:val="005F1BD4"/>
    <w:rsid w:val="005F2066"/>
    <w:rsid w:val="005F291C"/>
    <w:rsid w:val="005F298E"/>
    <w:rsid w:val="005F39D0"/>
    <w:rsid w:val="005F4449"/>
    <w:rsid w:val="005F4F5E"/>
    <w:rsid w:val="005F5736"/>
    <w:rsid w:val="005F762A"/>
    <w:rsid w:val="005F7CCC"/>
    <w:rsid w:val="00600684"/>
    <w:rsid w:val="00600936"/>
    <w:rsid w:val="00600A39"/>
    <w:rsid w:val="00600BE9"/>
    <w:rsid w:val="00600CAF"/>
    <w:rsid w:val="00601966"/>
    <w:rsid w:val="00601DAF"/>
    <w:rsid w:val="00602235"/>
    <w:rsid w:val="00602816"/>
    <w:rsid w:val="00603588"/>
    <w:rsid w:val="006038D9"/>
    <w:rsid w:val="00603F77"/>
    <w:rsid w:val="0060422A"/>
    <w:rsid w:val="00604B73"/>
    <w:rsid w:val="00605140"/>
    <w:rsid w:val="006052F4"/>
    <w:rsid w:val="00605FE2"/>
    <w:rsid w:val="00606EE4"/>
    <w:rsid w:val="00607886"/>
    <w:rsid w:val="0061017F"/>
    <w:rsid w:val="006105EE"/>
    <w:rsid w:val="00610678"/>
    <w:rsid w:val="006108F6"/>
    <w:rsid w:val="00610A76"/>
    <w:rsid w:val="00610BBC"/>
    <w:rsid w:val="006118D9"/>
    <w:rsid w:val="006129E7"/>
    <w:rsid w:val="00612FA2"/>
    <w:rsid w:val="006131DC"/>
    <w:rsid w:val="006133CA"/>
    <w:rsid w:val="006137F4"/>
    <w:rsid w:val="00614270"/>
    <w:rsid w:val="00614D58"/>
    <w:rsid w:val="0061676A"/>
    <w:rsid w:val="0061769F"/>
    <w:rsid w:val="00617761"/>
    <w:rsid w:val="00620039"/>
    <w:rsid w:val="00620381"/>
    <w:rsid w:val="00620B4F"/>
    <w:rsid w:val="0062163A"/>
    <w:rsid w:val="00621A00"/>
    <w:rsid w:val="00622CBA"/>
    <w:rsid w:val="00623122"/>
    <w:rsid w:val="0062330D"/>
    <w:rsid w:val="00623A1F"/>
    <w:rsid w:val="00623C48"/>
    <w:rsid w:val="00623CC7"/>
    <w:rsid w:val="006240C3"/>
    <w:rsid w:val="00625C13"/>
    <w:rsid w:val="00625EC6"/>
    <w:rsid w:val="0062718D"/>
    <w:rsid w:val="00627E77"/>
    <w:rsid w:val="00630012"/>
    <w:rsid w:val="00630053"/>
    <w:rsid w:val="00630141"/>
    <w:rsid w:val="0063065A"/>
    <w:rsid w:val="00630A7B"/>
    <w:rsid w:val="00631564"/>
    <w:rsid w:val="00631C0D"/>
    <w:rsid w:val="00632839"/>
    <w:rsid w:val="006332B7"/>
    <w:rsid w:val="00633999"/>
    <w:rsid w:val="00633B07"/>
    <w:rsid w:val="00633E61"/>
    <w:rsid w:val="00634125"/>
    <w:rsid w:val="0063419C"/>
    <w:rsid w:val="00635669"/>
    <w:rsid w:val="006358AD"/>
    <w:rsid w:val="00635994"/>
    <w:rsid w:val="00635ADA"/>
    <w:rsid w:val="00642BCF"/>
    <w:rsid w:val="00642DD3"/>
    <w:rsid w:val="00643018"/>
    <w:rsid w:val="006431CA"/>
    <w:rsid w:val="00643321"/>
    <w:rsid w:val="0064381D"/>
    <w:rsid w:val="0064442E"/>
    <w:rsid w:val="00644550"/>
    <w:rsid w:val="00645045"/>
    <w:rsid w:val="0064549A"/>
    <w:rsid w:val="006458EC"/>
    <w:rsid w:val="00645B19"/>
    <w:rsid w:val="00646629"/>
    <w:rsid w:val="00646772"/>
    <w:rsid w:val="00646DB7"/>
    <w:rsid w:val="00650ECA"/>
    <w:rsid w:val="00651B84"/>
    <w:rsid w:val="0065215E"/>
    <w:rsid w:val="00653ABE"/>
    <w:rsid w:val="00653FED"/>
    <w:rsid w:val="0065491A"/>
    <w:rsid w:val="006550B9"/>
    <w:rsid w:val="006566D2"/>
    <w:rsid w:val="00656898"/>
    <w:rsid w:val="006604C6"/>
    <w:rsid w:val="006609B2"/>
    <w:rsid w:val="0066181B"/>
    <w:rsid w:val="006619AC"/>
    <w:rsid w:val="00662044"/>
    <w:rsid w:val="006620D6"/>
    <w:rsid w:val="00662645"/>
    <w:rsid w:val="00662C76"/>
    <w:rsid w:val="00663161"/>
    <w:rsid w:val="006631AB"/>
    <w:rsid w:val="006636DE"/>
    <w:rsid w:val="00663B51"/>
    <w:rsid w:val="00664291"/>
    <w:rsid w:val="0066462A"/>
    <w:rsid w:val="006647B8"/>
    <w:rsid w:val="00664EB6"/>
    <w:rsid w:val="00665003"/>
    <w:rsid w:val="00665446"/>
    <w:rsid w:val="0066544A"/>
    <w:rsid w:val="00665B05"/>
    <w:rsid w:val="006672A6"/>
    <w:rsid w:val="006674B7"/>
    <w:rsid w:val="00667CFE"/>
    <w:rsid w:val="00670558"/>
    <w:rsid w:val="006705F1"/>
    <w:rsid w:val="00670FA6"/>
    <w:rsid w:val="00671B91"/>
    <w:rsid w:val="00671BB9"/>
    <w:rsid w:val="00671D90"/>
    <w:rsid w:val="00671EE0"/>
    <w:rsid w:val="00671EE6"/>
    <w:rsid w:val="0067239C"/>
    <w:rsid w:val="00672B67"/>
    <w:rsid w:val="00672D8F"/>
    <w:rsid w:val="00672EC1"/>
    <w:rsid w:val="00673794"/>
    <w:rsid w:val="00675290"/>
    <w:rsid w:val="00675BCA"/>
    <w:rsid w:val="00675BD4"/>
    <w:rsid w:val="00675D4D"/>
    <w:rsid w:val="0067640E"/>
    <w:rsid w:val="006767F8"/>
    <w:rsid w:val="00676AC6"/>
    <w:rsid w:val="00676CB4"/>
    <w:rsid w:val="0068079E"/>
    <w:rsid w:val="00680C62"/>
    <w:rsid w:val="006829A4"/>
    <w:rsid w:val="006829C5"/>
    <w:rsid w:val="00682E8A"/>
    <w:rsid w:val="00682F81"/>
    <w:rsid w:val="00684543"/>
    <w:rsid w:val="006849DB"/>
    <w:rsid w:val="00684C88"/>
    <w:rsid w:val="00687A70"/>
    <w:rsid w:val="00687A86"/>
    <w:rsid w:val="006913EC"/>
    <w:rsid w:val="00691697"/>
    <w:rsid w:val="0069229F"/>
    <w:rsid w:val="006925EA"/>
    <w:rsid w:val="00693053"/>
    <w:rsid w:val="006940C0"/>
    <w:rsid w:val="006946A0"/>
    <w:rsid w:val="006954E4"/>
    <w:rsid w:val="00695612"/>
    <w:rsid w:val="00695DAF"/>
    <w:rsid w:val="006967A4"/>
    <w:rsid w:val="00696DED"/>
    <w:rsid w:val="00697115"/>
    <w:rsid w:val="00697BF9"/>
    <w:rsid w:val="006A090F"/>
    <w:rsid w:val="006A16E0"/>
    <w:rsid w:val="006A1755"/>
    <w:rsid w:val="006A195E"/>
    <w:rsid w:val="006A369A"/>
    <w:rsid w:val="006A425A"/>
    <w:rsid w:val="006A4907"/>
    <w:rsid w:val="006A4BF3"/>
    <w:rsid w:val="006A4E7E"/>
    <w:rsid w:val="006A4FB0"/>
    <w:rsid w:val="006A5C49"/>
    <w:rsid w:val="006A6253"/>
    <w:rsid w:val="006A695D"/>
    <w:rsid w:val="006A6D09"/>
    <w:rsid w:val="006A7AE4"/>
    <w:rsid w:val="006A7EA2"/>
    <w:rsid w:val="006B00B4"/>
    <w:rsid w:val="006B055E"/>
    <w:rsid w:val="006B0788"/>
    <w:rsid w:val="006B09E6"/>
    <w:rsid w:val="006B0D64"/>
    <w:rsid w:val="006B148C"/>
    <w:rsid w:val="006B2175"/>
    <w:rsid w:val="006B2CA0"/>
    <w:rsid w:val="006B40AF"/>
    <w:rsid w:val="006B40C8"/>
    <w:rsid w:val="006B5544"/>
    <w:rsid w:val="006B5838"/>
    <w:rsid w:val="006B6512"/>
    <w:rsid w:val="006B6E36"/>
    <w:rsid w:val="006B72D8"/>
    <w:rsid w:val="006B76EC"/>
    <w:rsid w:val="006B7B92"/>
    <w:rsid w:val="006B7F14"/>
    <w:rsid w:val="006B7F2B"/>
    <w:rsid w:val="006C0540"/>
    <w:rsid w:val="006C0697"/>
    <w:rsid w:val="006C0E6D"/>
    <w:rsid w:val="006C0F62"/>
    <w:rsid w:val="006C14AA"/>
    <w:rsid w:val="006C152D"/>
    <w:rsid w:val="006C201C"/>
    <w:rsid w:val="006C29EA"/>
    <w:rsid w:val="006C2CB9"/>
    <w:rsid w:val="006C4216"/>
    <w:rsid w:val="006C4487"/>
    <w:rsid w:val="006C4BAB"/>
    <w:rsid w:val="006C4E27"/>
    <w:rsid w:val="006C4EC9"/>
    <w:rsid w:val="006C5276"/>
    <w:rsid w:val="006C53C4"/>
    <w:rsid w:val="006C58AD"/>
    <w:rsid w:val="006C675E"/>
    <w:rsid w:val="006C68B7"/>
    <w:rsid w:val="006C69D7"/>
    <w:rsid w:val="006C6F3A"/>
    <w:rsid w:val="006C78D7"/>
    <w:rsid w:val="006C7EDD"/>
    <w:rsid w:val="006D0D99"/>
    <w:rsid w:val="006D19BF"/>
    <w:rsid w:val="006D1D57"/>
    <w:rsid w:val="006D2735"/>
    <w:rsid w:val="006D2B39"/>
    <w:rsid w:val="006D36DD"/>
    <w:rsid w:val="006D405A"/>
    <w:rsid w:val="006D41D4"/>
    <w:rsid w:val="006D4276"/>
    <w:rsid w:val="006D44B7"/>
    <w:rsid w:val="006D4517"/>
    <w:rsid w:val="006D46EC"/>
    <w:rsid w:val="006D4C50"/>
    <w:rsid w:val="006D514F"/>
    <w:rsid w:val="006D5686"/>
    <w:rsid w:val="006D570D"/>
    <w:rsid w:val="006D58AB"/>
    <w:rsid w:val="006D6248"/>
    <w:rsid w:val="006D6EFE"/>
    <w:rsid w:val="006D72B0"/>
    <w:rsid w:val="006D7637"/>
    <w:rsid w:val="006E0F71"/>
    <w:rsid w:val="006E10E5"/>
    <w:rsid w:val="006E17B4"/>
    <w:rsid w:val="006E251C"/>
    <w:rsid w:val="006E25C5"/>
    <w:rsid w:val="006E25F9"/>
    <w:rsid w:val="006E3094"/>
    <w:rsid w:val="006E34A1"/>
    <w:rsid w:val="006E416D"/>
    <w:rsid w:val="006E46C9"/>
    <w:rsid w:val="006E5426"/>
    <w:rsid w:val="006E60B8"/>
    <w:rsid w:val="006E675C"/>
    <w:rsid w:val="006E67B0"/>
    <w:rsid w:val="006E7AEB"/>
    <w:rsid w:val="006F0298"/>
    <w:rsid w:val="006F07B7"/>
    <w:rsid w:val="006F0DBF"/>
    <w:rsid w:val="006F0EA2"/>
    <w:rsid w:val="006F1B52"/>
    <w:rsid w:val="006F1BAE"/>
    <w:rsid w:val="006F2200"/>
    <w:rsid w:val="006F2770"/>
    <w:rsid w:val="006F465D"/>
    <w:rsid w:val="006F5129"/>
    <w:rsid w:val="006F56E9"/>
    <w:rsid w:val="006F5ADF"/>
    <w:rsid w:val="006F6A83"/>
    <w:rsid w:val="006F6EB5"/>
    <w:rsid w:val="006F7D68"/>
    <w:rsid w:val="00700739"/>
    <w:rsid w:val="00700A22"/>
    <w:rsid w:val="00700A89"/>
    <w:rsid w:val="007015CE"/>
    <w:rsid w:val="00704539"/>
    <w:rsid w:val="007058A7"/>
    <w:rsid w:val="007061B6"/>
    <w:rsid w:val="007063ED"/>
    <w:rsid w:val="00707780"/>
    <w:rsid w:val="00707EA6"/>
    <w:rsid w:val="00710D2A"/>
    <w:rsid w:val="00711016"/>
    <w:rsid w:val="0071104E"/>
    <w:rsid w:val="007110F1"/>
    <w:rsid w:val="00711C9D"/>
    <w:rsid w:val="007122A8"/>
    <w:rsid w:val="007126AA"/>
    <w:rsid w:val="007127DA"/>
    <w:rsid w:val="00712E94"/>
    <w:rsid w:val="00712EE4"/>
    <w:rsid w:val="007130F7"/>
    <w:rsid w:val="007131D8"/>
    <w:rsid w:val="0071342D"/>
    <w:rsid w:val="007137DD"/>
    <w:rsid w:val="00714B58"/>
    <w:rsid w:val="00715474"/>
    <w:rsid w:val="00715690"/>
    <w:rsid w:val="00715A66"/>
    <w:rsid w:val="00716751"/>
    <w:rsid w:val="00716DD6"/>
    <w:rsid w:val="00716E31"/>
    <w:rsid w:val="0071779B"/>
    <w:rsid w:val="00720032"/>
    <w:rsid w:val="0072053A"/>
    <w:rsid w:val="00720E9A"/>
    <w:rsid w:val="0072102B"/>
    <w:rsid w:val="007218E0"/>
    <w:rsid w:val="00721C4E"/>
    <w:rsid w:val="00721CFF"/>
    <w:rsid w:val="00721EBD"/>
    <w:rsid w:val="00723081"/>
    <w:rsid w:val="00723358"/>
    <w:rsid w:val="00723EDC"/>
    <w:rsid w:val="00724033"/>
    <w:rsid w:val="007257F5"/>
    <w:rsid w:val="007265EE"/>
    <w:rsid w:val="00726E66"/>
    <w:rsid w:val="00727985"/>
    <w:rsid w:val="00730A3A"/>
    <w:rsid w:val="00730AB4"/>
    <w:rsid w:val="00730D70"/>
    <w:rsid w:val="00731E38"/>
    <w:rsid w:val="00732361"/>
    <w:rsid w:val="007326D9"/>
    <w:rsid w:val="007329E2"/>
    <w:rsid w:val="0073364A"/>
    <w:rsid w:val="0073497E"/>
    <w:rsid w:val="00734E7C"/>
    <w:rsid w:val="007353B5"/>
    <w:rsid w:val="00736BE1"/>
    <w:rsid w:val="0074026D"/>
    <w:rsid w:val="007408C4"/>
    <w:rsid w:val="00742097"/>
    <w:rsid w:val="007421D9"/>
    <w:rsid w:val="00742257"/>
    <w:rsid w:val="00742EB6"/>
    <w:rsid w:val="00743017"/>
    <w:rsid w:val="00743132"/>
    <w:rsid w:val="00744145"/>
    <w:rsid w:val="007444B2"/>
    <w:rsid w:val="00746622"/>
    <w:rsid w:val="007466F3"/>
    <w:rsid w:val="007466FA"/>
    <w:rsid w:val="0074670E"/>
    <w:rsid w:val="00747225"/>
    <w:rsid w:val="00747280"/>
    <w:rsid w:val="0074747A"/>
    <w:rsid w:val="007478F1"/>
    <w:rsid w:val="007479F0"/>
    <w:rsid w:val="00747E82"/>
    <w:rsid w:val="007506CF"/>
    <w:rsid w:val="00750E5C"/>
    <w:rsid w:val="00751850"/>
    <w:rsid w:val="00751F7F"/>
    <w:rsid w:val="007523FA"/>
    <w:rsid w:val="007524EC"/>
    <w:rsid w:val="00752E62"/>
    <w:rsid w:val="00753332"/>
    <w:rsid w:val="00753904"/>
    <w:rsid w:val="00753F0C"/>
    <w:rsid w:val="007558F4"/>
    <w:rsid w:val="00755BED"/>
    <w:rsid w:val="00755F56"/>
    <w:rsid w:val="00756BE7"/>
    <w:rsid w:val="00757C76"/>
    <w:rsid w:val="00760389"/>
    <w:rsid w:val="00760994"/>
    <w:rsid w:val="00761E03"/>
    <w:rsid w:val="00763D83"/>
    <w:rsid w:val="007651DA"/>
    <w:rsid w:val="007661E7"/>
    <w:rsid w:val="0076667E"/>
    <w:rsid w:val="00766831"/>
    <w:rsid w:val="00766B2F"/>
    <w:rsid w:val="00767099"/>
    <w:rsid w:val="007673CC"/>
    <w:rsid w:val="00767F2D"/>
    <w:rsid w:val="0077019F"/>
    <w:rsid w:val="00770AE9"/>
    <w:rsid w:val="00770CD7"/>
    <w:rsid w:val="007716DD"/>
    <w:rsid w:val="00772DFF"/>
    <w:rsid w:val="00773399"/>
    <w:rsid w:val="00774B15"/>
    <w:rsid w:val="00775144"/>
    <w:rsid w:val="00775764"/>
    <w:rsid w:val="00775B95"/>
    <w:rsid w:val="00776404"/>
    <w:rsid w:val="00776B79"/>
    <w:rsid w:val="00776F03"/>
    <w:rsid w:val="00777078"/>
    <w:rsid w:val="007775D6"/>
    <w:rsid w:val="00777FD2"/>
    <w:rsid w:val="0078056D"/>
    <w:rsid w:val="00780A25"/>
    <w:rsid w:val="00780AAF"/>
    <w:rsid w:val="00781446"/>
    <w:rsid w:val="00782260"/>
    <w:rsid w:val="00782373"/>
    <w:rsid w:val="00782442"/>
    <w:rsid w:val="00782673"/>
    <w:rsid w:val="00784777"/>
    <w:rsid w:val="00784E40"/>
    <w:rsid w:val="007851AD"/>
    <w:rsid w:val="007851B7"/>
    <w:rsid w:val="00785E19"/>
    <w:rsid w:val="00786939"/>
    <w:rsid w:val="00787746"/>
    <w:rsid w:val="00787CCE"/>
    <w:rsid w:val="00787D3E"/>
    <w:rsid w:val="007903E8"/>
    <w:rsid w:val="007909A6"/>
    <w:rsid w:val="007915E5"/>
    <w:rsid w:val="00791AE4"/>
    <w:rsid w:val="00791CAB"/>
    <w:rsid w:val="00792BF5"/>
    <w:rsid w:val="00792E79"/>
    <w:rsid w:val="00793CB4"/>
    <w:rsid w:val="00793D9E"/>
    <w:rsid w:val="00793FDD"/>
    <w:rsid w:val="0079410B"/>
    <w:rsid w:val="00794260"/>
    <w:rsid w:val="00794E23"/>
    <w:rsid w:val="00795338"/>
    <w:rsid w:val="00795533"/>
    <w:rsid w:val="00797F2E"/>
    <w:rsid w:val="007A0200"/>
    <w:rsid w:val="007A1251"/>
    <w:rsid w:val="007A19F1"/>
    <w:rsid w:val="007A1FCA"/>
    <w:rsid w:val="007A501E"/>
    <w:rsid w:val="007A5A4A"/>
    <w:rsid w:val="007A5CD3"/>
    <w:rsid w:val="007A5EFE"/>
    <w:rsid w:val="007A6859"/>
    <w:rsid w:val="007A6D7E"/>
    <w:rsid w:val="007A7371"/>
    <w:rsid w:val="007B0330"/>
    <w:rsid w:val="007B0513"/>
    <w:rsid w:val="007B1758"/>
    <w:rsid w:val="007B2842"/>
    <w:rsid w:val="007B2BE0"/>
    <w:rsid w:val="007B2C4C"/>
    <w:rsid w:val="007B36F0"/>
    <w:rsid w:val="007B3D0E"/>
    <w:rsid w:val="007B476D"/>
    <w:rsid w:val="007B4E02"/>
    <w:rsid w:val="007B62E9"/>
    <w:rsid w:val="007B6568"/>
    <w:rsid w:val="007B68D7"/>
    <w:rsid w:val="007B7894"/>
    <w:rsid w:val="007B7DE9"/>
    <w:rsid w:val="007C0D32"/>
    <w:rsid w:val="007C1446"/>
    <w:rsid w:val="007C191C"/>
    <w:rsid w:val="007C1E85"/>
    <w:rsid w:val="007C1F58"/>
    <w:rsid w:val="007C205F"/>
    <w:rsid w:val="007C21B1"/>
    <w:rsid w:val="007C3C4F"/>
    <w:rsid w:val="007C3E51"/>
    <w:rsid w:val="007C4E5E"/>
    <w:rsid w:val="007C54F4"/>
    <w:rsid w:val="007C5793"/>
    <w:rsid w:val="007C591E"/>
    <w:rsid w:val="007C597D"/>
    <w:rsid w:val="007C5D78"/>
    <w:rsid w:val="007C60A2"/>
    <w:rsid w:val="007C7310"/>
    <w:rsid w:val="007C79A6"/>
    <w:rsid w:val="007C7B06"/>
    <w:rsid w:val="007D121B"/>
    <w:rsid w:val="007D1433"/>
    <w:rsid w:val="007D1512"/>
    <w:rsid w:val="007D20ED"/>
    <w:rsid w:val="007D24AC"/>
    <w:rsid w:val="007D2BBE"/>
    <w:rsid w:val="007D2D8F"/>
    <w:rsid w:val="007D30BB"/>
    <w:rsid w:val="007D3441"/>
    <w:rsid w:val="007D3539"/>
    <w:rsid w:val="007D39EA"/>
    <w:rsid w:val="007D47B5"/>
    <w:rsid w:val="007D52A7"/>
    <w:rsid w:val="007D62F0"/>
    <w:rsid w:val="007D7DA6"/>
    <w:rsid w:val="007E0798"/>
    <w:rsid w:val="007E0C17"/>
    <w:rsid w:val="007E0C41"/>
    <w:rsid w:val="007E11BD"/>
    <w:rsid w:val="007E28B8"/>
    <w:rsid w:val="007E3304"/>
    <w:rsid w:val="007E330C"/>
    <w:rsid w:val="007E3509"/>
    <w:rsid w:val="007E51F5"/>
    <w:rsid w:val="007E5369"/>
    <w:rsid w:val="007E6AA4"/>
    <w:rsid w:val="007E6B19"/>
    <w:rsid w:val="007E6B3A"/>
    <w:rsid w:val="007E6C2C"/>
    <w:rsid w:val="007E7033"/>
    <w:rsid w:val="007F01C6"/>
    <w:rsid w:val="007F1755"/>
    <w:rsid w:val="007F2255"/>
    <w:rsid w:val="007F2428"/>
    <w:rsid w:val="007F2AC1"/>
    <w:rsid w:val="007F4101"/>
    <w:rsid w:val="007F49A0"/>
    <w:rsid w:val="007F4A92"/>
    <w:rsid w:val="007F4F0A"/>
    <w:rsid w:val="007F699C"/>
    <w:rsid w:val="007F7137"/>
    <w:rsid w:val="00800A4D"/>
    <w:rsid w:val="0080120A"/>
    <w:rsid w:val="008022CD"/>
    <w:rsid w:val="00802443"/>
    <w:rsid w:val="008025CF"/>
    <w:rsid w:val="00802BC4"/>
    <w:rsid w:val="00803F4A"/>
    <w:rsid w:val="008051AA"/>
    <w:rsid w:val="00805E85"/>
    <w:rsid w:val="008068F9"/>
    <w:rsid w:val="00806E36"/>
    <w:rsid w:val="00807616"/>
    <w:rsid w:val="008079AE"/>
    <w:rsid w:val="00810768"/>
    <w:rsid w:val="00810890"/>
    <w:rsid w:val="00810A0C"/>
    <w:rsid w:val="00810E99"/>
    <w:rsid w:val="0081108C"/>
    <w:rsid w:val="00811794"/>
    <w:rsid w:val="00812510"/>
    <w:rsid w:val="00812E9D"/>
    <w:rsid w:val="008130EE"/>
    <w:rsid w:val="00813764"/>
    <w:rsid w:val="008139F9"/>
    <w:rsid w:val="008140A0"/>
    <w:rsid w:val="00814610"/>
    <w:rsid w:val="00814B36"/>
    <w:rsid w:val="0081573B"/>
    <w:rsid w:val="008172C8"/>
    <w:rsid w:val="00817B93"/>
    <w:rsid w:val="00820AAA"/>
    <w:rsid w:val="00822F4B"/>
    <w:rsid w:val="0082508E"/>
    <w:rsid w:val="00825541"/>
    <w:rsid w:val="00826099"/>
    <w:rsid w:val="008262D7"/>
    <w:rsid w:val="00826A44"/>
    <w:rsid w:val="00826CFA"/>
    <w:rsid w:val="00830598"/>
    <w:rsid w:val="00830618"/>
    <w:rsid w:val="00832334"/>
    <w:rsid w:val="008327BF"/>
    <w:rsid w:val="00833511"/>
    <w:rsid w:val="00833D54"/>
    <w:rsid w:val="00833DBA"/>
    <w:rsid w:val="00834F17"/>
    <w:rsid w:val="00834F5B"/>
    <w:rsid w:val="0083533C"/>
    <w:rsid w:val="00835443"/>
    <w:rsid w:val="00835F8A"/>
    <w:rsid w:val="00836BCE"/>
    <w:rsid w:val="008372BB"/>
    <w:rsid w:val="0084132D"/>
    <w:rsid w:val="008416C7"/>
    <w:rsid w:val="00841913"/>
    <w:rsid w:val="00842206"/>
    <w:rsid w:val="008422AB"/>
    <w:rsid w:val="0084272B"/>
    <w:rsid w:val="00843958"/>
    <w:rsid w:val="00843D65"/>
    <w:rsid w:val="00844F70"/>
    <w:rsid w:val="008451B2"/>
    <w:rsid w:val="008458C5"/>
    <w:rsid w:val="0084733A"/>
    <w:rsid w:val="0085167B"/>
    <w:rsid w:val="008522AA"/>
    <w:rsid w:val="008525A5"/>
    <w:rsid w:val="00852F0F"/>
    <w:rsid w:val="008531F2"/>
    <w:rsid w:val="008533DF"/>
    <w:rsid w:val="00853918"/>
    <w:rsid w:val="00853DE2"/>
    <w:rsid w:val="00854DF7"/>
    <w:rsid w:val="008552B1"/>
    <w:rsid w:val="00855524"/>
    <w:rsid w:val="008555C6"/>
    <w:rsid w:val="00856F00"/>
    <w:rsid w:val="0085755C"/>
    <w:rsid w:val="0085761E"/>
    <w:rsid w:val="00857D29"/>
    <w:rsid w:val="00860AEB"/>
    <w:rsid w:val="00861B95"/>
    <w:rsid w:val="00861DDC"/>
    <w:rsid w:val="00861E69"/>
    <w:rsid w:val="0086213D"/>
    <w:rsid w:val="008622E7"/>
    <w:rsid w:val="008627C9"/>
    <w:rsid w:val="00863573"/>
    <w:rsid w:val="00863815"/>
    <w:rsid w:val="00864A56"/>
    <w:rsid w:val="00864C53"/>
    <w:rsid w:val="0086641D"/>
    <w:rsid w:val="0086681B"/>
    <w:rsid w:val="00866DA7"/>
    <w:rsid w:val="00866F52"/>
    <w:rsid w:val="0086797F"/>
    <w:rsid w:val="0087044B"/>
    <w:rsid w:val="008706BF"/>
    <w:rsid w:val="00871A51"/>
    <w:rsid w:val="00871D36"/>
    <w:rsid w:val="00872A91"/>
    <w:rsid w:val="00872E04"/>
    <w:rsid w:val="00872E85"/>
    <w:rsid w:val="00873671"/>
    <w:rsid w:val="00873FCF"/>
    <w:rsid w:val="0087456B"/>
    <w:rsid w:val="00875EA1"/>
    <w:rsid w:val="0087636E"/>
    <w:rsid w:val="00876BF6"/>
    <w:rsid w:val="00876D13"/>
    <w:rsid w:val="00877510"/>
    <w:rsid w:val="0087779B"/>
    <w:rsid w:val="0087796C"/>
    <w:rsid w:val="008801B6"/>
    <w:rsid w:val="00880719"/>
    <w:rsid w:val="0088091A"/>
    <w:rsid w:val="00881F52"/>
    <w:rsid w:val="00882284"/>
    <w:rsid w:val="00884155"/>
    <w:rsid w:val="00884297"/>
    <w:rsid w:val="0088469B"/>
    <w:rsid w:val="008849C3"/>
    <w:rsid w:val="00884A3A"/>
    <w:rsid w:val="008858A0"/>
    <w:rsid w:val="0088618B"/>
    <w:rsid w:val="00886A79"/>
    <w:rsid w:val="00886B45"/>
    <w:rsid w:val="00890024"/>
    <w:rsid w:val="00890BD3"/>
    <w:rsid w:val="00890C83"/>
    <w:rsid w:val="00890CF1"/>
    <w:rsid w:val="00890EB8"/>
    <w:rsid w:val="00891166"/>
    <w:rsid w:val="00891A06"/>
    <w:rsid w:val="00892595"/>
    <w:rsid w:val="00892BE8"/>
    <w:rsid w:val="00892C0F"/>
    <w:rsid w:val="00893427"/>
    <w:rsid w:val="00893F6F"/>
    <w:rsid w:val="0089545C"/>
    <w:rsid w:val="008956E9"/>
    <w:rsid w:val="00895AB8"/>
    <w:rsid w:val="00895E8F"/>
    <w:rsid w:val="008961F4"/>
    <w:rsid w:val="0089678A"/>
    <w:rsid w:val="008A0D13"/>
    <w:rsid w:val="008A0EAC"/>
    <w:rsid w:val="008A0F6C"/>
    <w:rsid w:val="008A2688"/>
    <w:rsid w:val="008A2842"/>
    <w:rsid w:val="008A4077"/>
    <w:rsid w:val="008A426D"/>
    <w:rsid w:val="008A4372"/>
    <w:rsid w:val="008A683B"/>
    <w:rsid w:val="008A6DD3"/>
    <w:rsid w:val="008A73FA"/>
    <w:rsid w:val="008A7632"/>
    <w:rsid w:val="008A77D0"/>
    <w:rsid w:val="008B0C70"/>
    <w:rsid w:val="008B18C7"/>
    <w:rsid w:val="008B1D4D"/>
    <w:rsid w:val="008B2A2B"/>
    <w:rsid w:val="008B4728"/>
    <w:rsid w:val="008B472E"/>
    <w:rsid w:val="008B4E15"/>
    <w:rsid w:val="008B603F"/>
    <w:rsid w:val="008B638D"/>
    <w:rsid w:val="008B6444"/>
    <w:rsid w:val="008B6D8F"/>
    <w:rsid w:val="008B7115"/>
    <w:rsid w:val="008B7518"/>
    <w:rsid w:val="008C00D6"/>
    <w:rsid w:val="008C0431"/>
    <w:rsid w:val="008C113A"/>
    <w:rsid w:val="008C1524"/>
    <w:rsid w:val="008C3482"/>
    <w:rsid w:val="008C3A05"/>
    <w:rsid w:val="008C3C48"/>
    <w:rsid w:val="008C434C"/>
    <w:rsid w:val="008C4D74"/>
    <w:rsid w:val="008C5B3F"/>
    <w:rsid w:val="008C5B6E"/>
    <w:rsid w:val="008C606C"/>
    <w:rsid w:val="008C6798"/>
    <w:rsid w:val="008D0577"/>
    <w:rsid w:val="008D0AB0"/>
    <w:rsid w:val="008D12E9"/>
    <w:rsid w:val="008D1713"/>
    <w:rsid w:val="008D1D93"/>
    <w:rsid w:val="008D2393"/>
    <w:rsid w:val="008D26E9"/>
    <w:rsid w:val="008D2E7B"/>
    <w:rsid w:val="008D2F6E"/>
    <w:rsid w:val="008D40AB"/>
    <w:rsid w:val="008D483F"/>
    <w:rsid w:val="008D4E47"/>
    <w:rsid w:val="008D57C0"/>
    <w:rsid w:val="008D61A5"/>
    <w:rsid w:val="008D64D6"/>
    <w:rsid w:val="008D66CE"/>
    <w:rsid w:val="008D6B37"/>
    <w:rsid w:val="008D7060"/>
    <w:rsid w:val="008D7303"/>
    <w:rsid w:val="008D77FA"/>
    <w:rsid w:val="008E06D4"/>
    <w:rsid w:val="008E0A30"/>
    <w:rsid w:val="008E17B0"/>
    <w:rsid w:val="008E1A49"/>
    <w:rsid w:val="008E2A61"/>
    <w:rsid w:val="008E3CF8"/>
    <w:rsid w:val="008E449C"/>
    <w:rsid w:val="008E44A4"/>
    <w:rsid w:val="008E6079"/>
    <w:rsid w:val="008E6830"/>
    <w:rsid w:val="008E7068"/>
    <w:rsid w:val="008E71E9"/>
    <w:rsid w:val="008E72E8"/>
    <w:rsid w:val="008E7D94"/>
    <w:rsid w:val="008F0C0C"/>
    <w:rsid w:val="008F241B"/>
    <w:rsid w:val="008F24E4"/>
    <w:rsid w:val="008F2810"/>
    <w:rsid w:val="008F3012"/>
    <w:rsid w:val="008F59E5"/>
    <w:rsid w:val="008F5A63"/>
    <w:rsid w:val="008F62DE"/>
    <w:rsid w:val="008F6EB6"/>
    <w:rsid w:val="008F7036"/>
    <w:rsid w:val="008F70CC"/>
    <w:rsid w:val="008F7518"/>
    <w:rsid w:val="008F770F"/>
    <w:rsid w:val="008F7C3A"/>
    <w:rsid w:val="008F7E95"/>
    <w:rsid w:val="00900ABB"/>
    <w:rsid w:val="00901398"/>
    <w:rsid w:val="009018B6"/>
    <w:rsid w:val="00901BBE"/>
    <w:rsid w:val="00901C63"/>
    <w:rsid w:val="009020AE"/>
    <w:rsid w:val="009032E5"/>
    <w:rsid w:val="00903988"/>
    <w:rsid w:val="00904846"/>
    <w:rsid w:val="00904D66"/>
    <w:rsid w:val="00904EEC"/>
    <w:rsid w:val="0090741D"/>
    <w:rsid w:val="00907927"/>
    <w:rsid w:val="00907A2B"/>
    <w:rsid w:val="00910792"/>
    <w:rsid w:val="00911255"/>
    <w:rsid w:val="009113C6"/>
    <w:rsid w:val="0091192D"/>
    <w:rsid w:val="00912E46"/>
    <w:rsid w:val="009130D0"/>
    <w:rsid w:val="00913DAC"/>
    <w:rsid w:val="0091479E"/>
    <w:rsid w:val="009148F3"/>
    <w:rsid w:val="0091501D"/>
    <w:rsid w:val="00915678"/>
    <w:rsid w:val="00915EDE"/>
    <w:rsid w:val="00915F4D"/>
    <w:rsid w:val="009160B0"/>
    <w:rsid w:val="00917EDD"/>
    <w:rsid w:val="0092066D"/>
    <w:rsid w:val="0092158A"/>
    <w:rsid w:val="00921682"/>
    <w:rsid w:val="0092274D"/>
    <w:rsid w:val="00922A68"/>
    <w:rsid w:val="009238AC"/>
    <w:rsid w:val="00923E7A"/>
    <w:rsid w:val="00923F98"/>
    <w:rsid w:val="009244A7"/>
    <w:rsid w:val="009251BA"/>
    <w:rsid w:val="00925891"/>
    <w:rsid w:val="00925C05"/>
    <w:rsid w:val="00925E07"/>
    <w:rsid w:val="00926062"/>
    <w:rsid w:val="009300D1"/>
    <w:rsid w:val="009301BA"/>
    <w:rsid w:val="00930851"/>
    <w:rsid w:val="00930F74"/>
    <w:rsid w:val="00931986"/>
    <w:rsid w:val="00931E46"/>
    <w:rsid w:val="00931E90"/>
    <w:rsid w:val="009326F4"/>
    <w:rsid w:val="009327F2"/>
    <w:rsid w:val="00933DFC"/>
    <w:rsid w:val="00933F37"/>
    <w:rsid w:val="00934934"/>
    <w:rsid w:val="00934AF8"/>
    <w:rsid w:val="009352D3"/>
    <w:rsid w:val="00935BB4"/>
    <w:rsid w:val="00936101"/>
    <w:rsid w:val="009367CF"/>
    <w:rsid w:val="0093766A"/>
    <w:rsid w:val="009379AD"/>
    <w:rsid w:val="00937E55"/>
    <w:rsid w:val="009406DD"/>
    <w:rsid w:val="0094169C"/>
    <w:rsid w:val="00941C8F"/>
    <w:rsid w:val="00941E3E"/>
    <w:rsid w:val="009420C9"/>
    <w:rsid w:val="00943143"/>
    <w:rsid w:val="00944709"/>
    <w:rsid w:val="00944C20"/>
    <w:rsid w:val="009462FD"/>
    <w:rsid w:val="00946DB0"/>
    <w:rsid w:val="00946E87"/>
    <w:rsid w:val="00950A6C"/>
    <w:rsid w:val="00951010"/>
    <w:rsid w:val="009513EB"/>
    <w:rsid w:val="00952FF5"/>
    <w:rsid w:val="00954865"/>
    <w:rsid w:val="00954E00"/>
    <w:rsid w:val="00955211"/>
    <w:rsid w:val="0095540F"/>
    <w:rsid w:val="0095576C"/>
    <w:rsid w:val="009557A9"/>
    <w:rsid w:val="00955B37"/>
    <w:rsid w:val="00955D39"/>
    <w:rsid w:val="00956614"/>
    <w:rsid w:val="00956B15"/>
    <w:rsid w:val="009575DC"/>
    <w:rsid w:val="0096094A"/>
    <w:rsid w:val="00961E61"/>
    <w:rsid w:val="00962B40"/>
    <w:rsid w:val="00963240"/>
    <w:rsid w:val="0096335B"/>
    <w:rsid w:val="00965283"/>
    <w:rsid w:val="0096545B"/>
    <w:rsid w:val="009654F5"/>
    <w:rsid w:val="009655BC"/>
    <w:rsid w:val="009656F0"/>
    <w:rsid w:val="00967996"/>
    <w:rsid w:val="009707B2"/>
    <w:rsid w:val="009714EE"/>
    <w:rsid w:val="00972869"/>
    <w:rsid w:val="00972AC3"/>
    <w:rsid w:val="00973929"/>
    <w:rsid w:val="009740C8"/>
    <w:rsid w:val="009745DF"/>
    <w:rsid w:val="00974774"/>
    <w:rsid w:val="00974B68"/>
    <w:rsid w:val="00974DC3"/>
    <w:rsid w:val="00974FA4"/>
    <w:rsid w:val="00975104"/>
    <w:rsid w:val="009751BD"/>
    <w:rsid w:val="0097554A"/>
    <w:rsid w:val="00975EA7"/>
    <w:rsid w:val="00977112"/>
    <w:rsid w:val="00977BA2"/>
    <w:rsid w:val="00977D60"/>
    <w:rsid w:val="009802A3"/>
    <w:rsid w:val="00980E34"/>
    <w:rsid w:val="00981E24"/>
    <w:rsid w:val="00981EF7"/>
    <w:rsid w:val="0098224B"/>
    <w:rsid w:val="009837BE"/>
    <w:rsid w:val="00983CCA"/>
    <w:rsid w:val="00983D40"/>
    <w:rsid w:val="00983D74"/>
    <w:rsid w:val="00984274"/>
    <w:rsid w:val="00984545"/>
    <w:rsid w:val="00984787"/>
    <w:rsid w:val="00984A7F"/>
    <w:rsid w:val="009855F1"/>
    <w:rsid w:val="00985CC4"/>
    <w:rsid w:val="009863F6"/>
    <w:rsid w:val="00986A11"/>
    <w:rsid w:val="00986D09"/>
    <w:rsid w:val="009872A6"/>
    <w:rsid w:val="009874D8"/>
    <w:rsid w:val="00987794"/>
    <w:rsid w:val="00990A79"/>
    <w:rsid w:val="00990B48"/>
    <w:rsid w:val="00990F52"/>
    <w:rsid w:val="009916CB"/>
    <w:rsid w:val="00991EA9"/>
    <w:rsid w:val="00992A10"/>
    <w:rsid w:val="00992DE4"/>
    <w:rsid w:val="0099386A"/>
    <w:rsid w:val="00993CAD"/>
    <w:rsid w:val="00994217"/>
    <w:rsid w:val="0099473C"/>
    <w:rsid w:val="00995226"/>
    <w:rsid w:val="00995AAD"/>
    <w:rsid w:val="00995B05"/>
    <w:rsid w:val="0099688B"/>
    <w:rsid w:val="00996A40"/>
    <w:rsid w:val="009A0D7B"/>
    <w:rsid w:val="009A1495"/>
    <w:rsid w:val="009A2526"/>
    <w:rsid w:val="009A2904"/>
    <w:rsid w:val="009A2A65"/>
    <w:rsid w:val="009A3278"/>
    <w:rsid w:val="009A3BBF"/>
    <w:rsid w:val="009B32FA"/>
    <w:rsid w:val="009B371B"/>
    <w:rsid w:val="009B3817"/>
    <w:rsid w:val="009B42C7"/>
    <w:rsid w:val="009B686A"/>
    <w:rsid w:val="009B69A2"/>
    <w:rsid w:val="009B6F34"/>
    <w:rsid w:val="009B7B61"/>
    <w:rsid w:val="009B7F05"/>
    <w:rsid w:val="009C008B"/>
    <w:rsid w:val="009C0A11"/>
    <w:rsid w:val="009C0A8B"/>
    <w:rsid w:val="009C182D"/>
    <w:rsid w:val="009C1E7D"/>
    <w:rsid w:val="009C24AF"/>
    <w:rsid w:val="009C2F95"/>
    <w:rsid w:val="009C2FC4"/>
    <w:rsid w:val="009C3489"/>
    <w:rsid w:val="009C3EF1"/>
    <w:rsid w:val="009C3FCF"/>
    <w:rsid w:val="009C4AA7"/>
    <w:rsid w:val="009C4DCA"/>
    <w:rsid w:val="009C6B36"/>
    <w:rsid w:val="009C6FF9"/>
    <w:rsid w:val="009C78A0"/>
    <w:rsid w:val="009C78AC"/>
    <w:rsid w:val="009D0DB8"/>
    <w:rsid w:val="009D12E5"/>
    <w:rsid w:val="009D1682"/>
    <w:rsid w:val="009D171A"/>
    <w:rsid w:val="009D18C8"/>
    <w:rsid w:val="009D2360"/>
    <w:rsid w:val="009D2BC0"/>
    <w:rsid w:val="009D30E1"/>
    <w:rsid w:val="009D3668"/>
    <w:rsid w:val="009D3851"/>
    <w:rsid w:val="009D4C8D"/>
    <w:rsid w:val="009D651B"/>
    <w:rsid w:val="009D6850"/>
    <w:rsid w:val="009D737F"/>
    <w:rsid w:val="009D7572"/>
    <w:rsid w:val="009E0F9C"/>
    <w:rsid w:val="009E1065"/>
    <w:rsid w:val="009E186D"/>
    <w:rsid w:val="009E2268"/>
    <w:rsid w:val="009E3233"/>
    <w:rsid w:val="009E35F6"/>
    <w:rsid w:val="009E3FAF"/>
    <w:rsid w:val="009E4836"/>
    <w:rsid w:val="009E4D0D"/>
    <w:rsid w:val="009E5238"/>
    <w:rsid w:val="009E680F"/>
    <w:rsid w:val="009E6AF5"/>
    <w:rsid w:val="009E6DD3"/>
    <w:rsid w:val="009E6EFB"/>
    <w:rsid w:val="009E70B6"/>
    <w:rsid w:val="009E7B0F"/>
    <w:rsid w:val="009E7C6B"/>
    <w:rsid w:val="009E7F9A"/>
    <w:rsid w:val="009F0200"/>
    <w:rsid w:val="009F0368"/>
    <w:rsid w:val="009F12A3"/>
    <w:rsid w:val="009F1863"/>
    <w:rsid w:val="009F1A63"/>
    <w:rsid w:val="009F2CFB"/>
    <w:rsid w:val="009F2DC2"/>
    <w:rsid w:val="009F2F50"/>
    <w:rsid w:val="009F335B"/>
    <w:rsid w:val="009F33B1"/>
    <w:rsid w:val="009F49D7"/>
    <w:rsid w:val="009F5896"/>
    <w:rsid w:val="009F5D4C"/>
    <w:rsid w:val="009F6BC1"/>
    <w:rsid w:val="00A019DC"/>
    <w:rsid w:val="00A02032"/>
    <w:rsid w:val="00A02282"/>
    <w:rsid w:val="00A023AE"/>
    <w:rsid w:val="00A02C6D"/>
    <w:rsid w:val="00A03C40"/>
    <w:rsid w:val="00A046BB"/>
    <w:rsid w:val="00A0481F"/>
    <w:rsid w:val="00A04BD2"/>
    <w:rsid w:val="00A04C57"/>
    <w:rsid w:val="00A054E3"/>
    <w:rsid w:val="00A0580C"/>
    <w:rsid w:val="00A06CFE"/>
    <w:rsid w:val="00A06FFE"/>
    <w:rsid w:val="00A07542"/>
    <w:rsid w:val="00A076CB"/>
    <w:rsid w:val="00A10661"/>
    <w:rsid w:val="00A10A00"/>
    <w:rsid w:val="00A1128A"/>
    <w:rsid w:val="00A115C9"/>
    <w:rsid w:val="00A1289E"/>
    <w:rsid w:val="00A13CEE"/>
    <w:rsid w:val="00A1437A"/>
    <w:rsid w:val="00A1635E"/>
    <w:rsid w:val="00A16735"/>
    <w:rsid w:val="00A16B98"/>
    <w:rsid w:val="00A17CEE"/>
    <w:rsid w:val="00A20697"/>
    <w:rsid w:val="00A2072F"/>
    <w:rsid w:val="00A2075B"/>
    <w:rsid w:val="00A2094A"/>
    <w:rsid w:val="00A20DB9"/>
    <w:rsid w:val="00A218A0"/>
    <w:rsid w:val="00A21B45"/>
    <w:rsid w:val="00A2298A"/>
    <w:rsid w:val="00A22A63"/>
    <w:rsid w:val="00A22ACE"/>
    <w:rsid w:val="00A248D5"/>
    <w:rsid w:val="00A2522A"/>
    <w:rsid w:val="00A2550F"/>
    <w:rsid w:val="00A258A8"/>
    <w:rsid w:val="00A25DFD"/>
    <w:rsid w:val="00A27D43"/>
    <w:rsid w:val="00A27D95"/>
    <w:rsid w:val="00A3000A"/>
    <w:rsid w:val="00A30AD0"/>
    <w:rsid w:val="00A30AF5"/>
    <w:rsid w:val="00A31281"/>
    <w:rsid w:val="00A31483"/>
    <w:rsid w:val="00A31606"/>
    <w:rsid w:val="00A323F0"/>
    <w:rsid w:val="00A32EAA"/>
    <w:rsid w:val="00A33617"/>
    <w:rsid w:val="00A33EBD"/>
    <w:rsid w:val="00A34244"/>
    <w:rsid w:val="00A34340"/>
    <w:rsid w:val="00A349F3"/>
    <w:rsid w:val="00A34A3F"/>
    <w:rsid w:val="00A34B9E"/>
    <w:rsid w:val="00A35525"/>
    <w:rsid w:val="00A35846"/>
    <w:rsid w:val="00A35EE7"/>
    <w:rsid w:val="00A360C2"/>
    <w:rsid w:val="00A360C8"/>
    <w:rsid w:val="00A3670C"/>
    <w:rsid w:val="00A378A5"/>
    <w:rsid w:val="00A378B0"/>
    <w:rsid w:val="00A4015F"/>
    <w:rsid w:val="00A40590"/>
    <w:rsid w:val="00A41402"/>
    <w:rsid w:val="00A417B0"/>
    <w:rsid w:val="00A43115"/>
    <w:rsid w:val="00A44045"/>
    <w:rsid w:val="00A44A2F"/>
    <w:rsid w:val="00A45788"/>
    <w:rsid w:val="00A45A2D"/>
    <w:rsid w:val="00A46277"/>
    <w:rsid w:val="00A465A1"/>
    <w:rsid w:val="00A469F5"/>
    <w:rsid w:val="00A46D85"/>
    <w:rsid w:val="00A473C3"/>
    <w:rsid w:val="00A500A9"/>
    <w:rsid w:val="00A505F1"/>
    <w:rsid w:val="00A510B9"/>
    <w:rsid w:val="00A516F7"/>
    <w:rsid w:val="00A51A76"/>
    <w:rsid w:val="00A5205E"/>
    <w:rsid w:val="00A526B3"/>
    <w:rsid w:val="00A52ABD"/>
    <w:rsid w:val="00A53910"/>
    <w:rsid w:val="00A53CF9"/>
    <w:rsid w:val="00A5460C"/>
    <w:rsid w:val="00A54BEE"/>
    <w:rsid w:val="00A555EE"/>
    <w:rsid w:val="00A55877"/>
    <w:rsid w:val="00A56152"/>
    <w:rsid w:val="00A567C7"/>
    <w:rsid w:val="00A567E7"/>
    <w:rsid w:val="00A57729"/>
    <w:rsid w:val="00A57A2B"/>
    <w:rsid w:val="00A604A9"/>
    <w:rsid w:val="00A60B5C"/>
    <w:rsid w:val="00A61547"/>
    <w:rsid w:val="00A615D4"/>
    <w:rsid w:val="00A61D06"/>
    <w:rsid w:val="00A627B0"/>
    <w:rsid w:val="00A631C0"/>
    <w:rsid w:val="00A649C6"/>
    <w:rsid w:val="00A65789"/>
    <w:rsid w:val="00A65840"/>
    <w:rsid w:val="00A65ED7"/>
    <w:rsid w:val="00A65FB0"/>
    <w:rsid w:val="00A6632B"/>
    <w:rsid w:val="00A66A1F"/>
    <w:rsid w:val="00A66AC6"/>
    <w:rsid w:val="00A67122"/>
    <w:rsid w:val="00A70443"/>
    <w:rsid w:val="00A70634"/>
    <w:rsid w:val="00A71D6A"/>
    <w:rsid w:val="00A723A9"/>
    <w:rsid w:val="00A7286D"/>
    <w:rsid w:val="00A73966"/>
    <w:rsid w:val="00A74C0C"/>
    <w:rsid w:val="00A75342"/>
    <w:rsid w:val="00A75A04"/>
    <w:rsid w:val="00A768A8"/>
    <w:rsid w:val="00A7755E"/>
    <w:rsid w:val="00A8013D"/>
    <w:rsid w:val="00A8060C"/>
    <w:rsid w:val="00A80AEA"/>
    <w:rsid w:val="00A80D71"/>
    <w:rsid w:val="00A81A0D"/>
    <w:rsid w:val="00A81D9A"/>
    <w:rsid w:val="00A81F2B"/>
    <w:rsid w:val="00A829B0"/>
    <w:rsid w:val="00A83446"/>
    <w:rsid w:val="00A835B8"/>
    <w:rsid w:val="00A83A1D"/>
    <w:rsid w:val="00A84E0C"/>
    <w:rsid w:val="00A858E5"/>
    <w:rsid w:val="00A86077"/>
    <w:rsid w:val="00A860ED"/>
    <w:rsid w:val="00A86318"/>
    <w:rsid w:val="00A870BE"/>
    <w:rsid w:val="00A871D5"/>
    <w:rsid w:val="00A87B1F"/>
    <w:rsid w:val="00A91419"/>
    <w:rsid w:val="00A91717"/>
    <w:rsid w:val="00A91D0E"/>
    <w:rsid w:val="00A91DCD"/>
    <w:rsid w:val="00A9201B"/>
    <w:rsid w:val="00A9231C"/>
    <w:rsid w:val="00A92353"/>
    <w:rsid w:val="00A92780"/>
    <w:rsid w:val="00A92D58"/>
    <w:rsid w:val="00A9394B"/>
    <w:rsid w:val="00A94C61"/>
    <w:rsid w:val="00A9547F"/>
    <w:rsid w:val="00A96343"/>
    <w:rsid w:val="00A97B42"/>
    <w:rsid w:val="00AA000A"/>
    <w:rsid w:val="00AA07A4"/>
    <w:rsid w:val="00AA0A3A"/>
    <w:rsid w:val="00AA0CDC"/>
    <w:rsid w:val="00AA11D5"/>
    <w:rsid w:val="00AA1745"/>
    <w:rsid w:val="00AA2947"/>
    <w:rsid w:val="00AA295F"/>
    <w:rsid w:val="00AA2BD6"/>
    <w:rsid w:val="00AA2E62"/>
    <w:rsid w:val="00AA4318"/>
    <w:rsid w:val="00AA45C3"/>
    <w:rsid w:val="00AA49B1"/>
    <w:rsid w:val="00AA5D86"/>
    <w:rsid w:val="00AA64A2"/>
    <w:rsid w:val="00AA6941"/>
    <w:rsid w:val="00AA75CF"/>
    <w:rsid w:val="00AA774D"/>
    <w:rsid w:val="00AB0091"/>
    <w:rsid w:val="00AB0FD5"/>
    <w:rsid w:val="00AB1778"/>
    <w:rsid w:val="00AB17A9"/>
    <w:rsid w:val="00AB1FB5"/>
    <w:rsid w:val="00AB3616"/>
    <w:rsid w:val="00AB3A1D"/>
    <w:rsid w:val="00AB3CCA"/>
    <w:rsid w:val="00AB3DD7"/>
    <w:rsid w:val="00AB5155"/>
    <w:rsid w:val="00AB5B13"/>
    <w:rsid w:val="00AB5C55"/>
    <w:rsid w:val="00AB5CF3"/>
    <w:rsid w:val="00AB5EAE"/>
    <w:rsid w:val="00AB602E"/>
    <w:rsid w:val="00AB749A"/>
    <w:rsid w:val="00AC028E"/>
    <w:rsid w:val="00AC4235"/>
    <w:rsid w:val="00AC4BA0"/>
    <w:rsid w:val="00AC4E22"/>
    <w:rsid w:val="00AC4FAE"/>
    <w:rsid w:val="00AC669E"/>
    <w:rsid w:val="00AC6732"/>
    <w:rsid w:val="00AC6BD2"/>
    <w:rsid w:val="00AC6C8E"/>
    <w:rsid w:val="00AC705F"/>
    <w:rsid w:val="00AC7241"/>
    <w:rsid w:val="00AC7F7F"/>
    <w:rsid w:val="00AD008B"/>
    <w:rsid w:val="00AD03F7"/>
    <w:rsid w:val="00AD0BAC"/>
    <w:rsid w:val="00AD0EA3"/>
    <w:rsid w:val="00AD2653"/>
    <w:rsid w:val="00AD41F1"/>
    <w:rsid w:val="00AD51A0"/>
    <w:rsid w:val="00AD5DF5"/>
    <w:rsid w:val="00AD677A"/>
    <w:rsid w:val="00AD7459"/>
    <w:rsid w:val="00AD79C0"/>
    <w:rsid w:val="00AE0678"/>
    <w:rsid w:val="00AE0BC8"/>
    <w:rsid w:val="00AE0F4F"/>
    <w:rsid w:val="00AE1245"/>
    <w:rsid w:val="00AE21AB"/>
    <w:rsid w:val="00AE2C1F"/>
    <w:rsid w:val="00AE3FC3"/>
    <w:rsid w:val="00AE51B8"/>
    <w:rsid w:val="00AE53E3"/>
    <w:rsid w:val="00AE5468"/>
    <w:rsid w:val="00AE5503"/>
    <w:rsid w:val="00AE5D76"/>
    <w:rsid w:val="00AE6E97"/>
    <w:rsid w:val="00AE6F23"/>
    <w:rsid w:val="00AE7A31"/>
    <w:rsid w:val="00AF04A7"/>
    <w:rsid w:val="00AF0FA2"/>
    <w:rsid w:val="00AF1769"/>
    <w:rsid w:val="00AF2BD0"/>
    <w:rsid w:val="00AF38C0"/>
    <w:rsid w:val="00AF39D3"/>
    <w:rsid w:val="00AF4F03"/>
    <w:rsid w:val="00AF5734"/>
    <w:rsid w:val="00AF58E5"/>
    <w:rsid w:val="00AF686A"/>
    <w:rsid w:val="00AF68B0"/>
    <w:rsid w:val="00AF6A1D"/>
    <w:rsid w:val="00AF7A99"/>
    <w:rsid w:val="00B0070B"/>
    <w:rsid w:val="00B013B4"/>
    <w:rsid w:val="00B015A4"/>
    <w:rsid w:val="00B02362"/>
    <w:rsid w:val="00B02BAC"/>
    <w:rsid w:val="00B02C36"/>
    <w:rsid w:val="00B030E9"/>
    <w:rsid w:val="00B031D7"/>
    <w:rsid w:val="00B034E7"/>
    <w:rsid w:val="00B0523A"/>
    <w:rsid w:val="00B053F0"/>
    <w:rsid w:val="00B0553F"/>
    <w:rsid w:val="00B0594C"/>
    <w:rsid w:val="00B05EDF"/>
    <w:rsid w:val="00B06300"/>
    <w:rsid w:val="00B066DC"/>
    <w:rsid w:val="00B06E3F"/>
    <w:rsid w:val="00B104BF"/>
    <w:rsid w:val="00B1096E"/>
    <w:rsid w:val="00B111F4"/>
    <w:rsid w:val="00B117F1"/>
    <w:rsid w:val="00B11A7E"/>
    <w:rsid w:val="00B11B74"/>
    <w:rsid w:val="00B12E36"/>
    <w:rsid w:val="00B13199"/>
    <w:rsid w:val="00B13E95"/>
    <w:rsid w:val="00B149F2"/>
    <w:rsid w:val="00B15238"/>
    <w:rsid w:val="00B15931"/>
    <w:rsid w:val="00B15CC3"/>
    <w:rsid w:val="00B15F98"/>
    <w:rsid w:val="00B16AF3"/>
    <w:rsid w:val="00B16D3E"/>
    <w:rsid w:val="00B16F1C"/>
    <w:rsid w:val="00B20911"/>
    <w:rsid w:val="00B20F45"/>
    <w:rsid w:val="00B21118"/>
    <w:rsid w:val="00B21BF6"/>
    <w:rsid w:val="00B221E6"/>
    <w:rsid w:val="00B225C2"/>
    <w:rsid w:val="00B22D26"/>
    <w:rsid w:val="00B23A8C"/>
    <w:rsid w:val="00B23CB3"/>
    <w:rsid w:val="00B23F5B"/>
    <w:rsid w:val="00B24BC5"/>
    <w:rsid w:val="00B25C09"/>
    <w:rsid w:val="00B26384"/>
    <w:rsid w:val="00B26B34"/>
    <w:rsid w:val="00B2792E"/>
    <w:rsid w:val="00B30055"/>
    <w:rsid w:val="00B303BC"/>
    <w:rsid w:val="00B30691"/>
    <w:rsid w:val="00B3203F"/>
    <w:rsid w:val="00B32DC7"/>
    <w:rsid w:val="00B33733"/>
    <w:rsid w:val="00B345F6"/>
    <w:rsid w:val="00B35B93"/>
    <w:rsid w:val="00B36159"/>
    <w:rsid w:val="00B36CE3"/>
    <w:rsid w:val="00B36D82"/>
    <w:rsid w:val="00B37285"/>
    <w:rsid w:val="00B4436C"/>
    <w:rsid w:val="00B4457E"/>
    <w:rsid w:val="00B4497E"/>
    <w:rsid w:val="00B455A6"/>
    <w:rsid w:val="00B465DA"/>
    <w:rsid w:val="00B467F5"/>
    <w:rsid w:val="00B47922"/>
    <w:rsid w:val="00B4799C"/>
    <w:rsid w:val="00B50A1C"/>
    <w:rsid w:val="00B50D5F"/>
    <w:rsid w:val="00B5188B"/>
    <w:rsid w:val="00B51BE5"/>
    <w:rsid w:val="00B51E47"/>
    <w:rsid w:val="00B532CD"/>
    <w:rsid w:val="00B534EB"/>
    <w:rsid w:val="00B53D65"/>
    <w:rsid w:val="00B53E55"/>
    <w:rsid w:val="00B54950"/>
    <w:rsid w:val="00B557AD"/>
    <w:rsid w:val="00B55A24"/>
    <w:rsid w:val="00B576F0"/>
    <w:rsid w:val="00B6032A"/>
    <w:rsid w:val="00B62338"/>
    <w:rsid w:val="00B627B7"/>
    <w:rsid w:val="00B62ADD"/>
    <w:rsid w:val="00B64EDC"/>
    <w:rsid w:val="00B65DD0"/>
    <w:rsid w:val="00B65F03"/>
    <w:rsid w:val="00B65F22"/>
    <w:rsid w:val="00B66015"/>
    <w:rsid w:val="00B66126"/>
    <w:rsid w:val="00B66C1B"/>
    <w:rsid w:val="00B67812"/>
    <w:rsid w:val="00B67A9C"/>
    <w:rsid w:val="00B721C0"/>
    <w:rsid w:val="00B72D96"/>
    <w:rsid w:val="00B737AC"/>
    <w:rsid w:val="00B73885"/>
    <w:rsid w:val="00B74B73"/>
    <w:rsid w:val="00B759B2"/>
    <w:rsid w:val="00B75AFA"/>
    <w:rsid w:val="00B766F2"/>
    <w:rsid w:val="00B767F1"/>
    <w:rsid w:val="00B76EAD"/>
    <w:rsid w:val="00B802BF"/>
    <w:rsid w:val="00B80BD9"/>
    <w:rsid w:val="00B80FED"/>
    <w:rsid w:val="00B81BA8"/>
    <w:rsid w:val="00B8242A"/>
    <w:rsid w:val="00B82ADA"/>
    <w:rsid w:val="00B82B38"/>
    <w:rsid w:val="00B83B62"/>
    <w:rsid w:val="00B84951"/>
    <w:rsid w:val="00B864C9"/>
    <w:rsid w:val="00B865E7"/>
    <w:rsid w:val="00B86D1E"/>
    <w:rsid w:val="00B86F5F"/>
    <w:rsid w:val="00B87127"/>
    <w:rsid w:val="00B87468"/>
    <w:rsid w:val="00B90076"/>
    <w:rsid w:val="00B90171"/>
    <w:rsid w:val="00B90C3C"/>
    <w:rsid w:val="00B91E93"/>
    <w:rsid w:val="00B92324"/>
    <w:rsid w:val="00B9275D"/>
    <w:rsid w:val="00B92B56"/>
    <w:rsid w:val="00B92E50"/>
    <w:rsid w:val="00B9329D"/>
    <w:rsid w:val="00B93641"/>
    <w:rsid w:val="00B9388F"/>
    <w:rsid w:val="00B93CF9"/>
    <w:rsid w:val="00B9407D"/>
    <w:rsid w:val="00B946D4"/>
    <w:rsid w:val="00B94AE4"/>
    <w:rsid w:val="00B94C4A"/>
    <w:rsid w:val="00B94DCA"/>
    <w:rsid w:val="00B95B05"/>
    <w:rsid w:val="00B96343"/>
    <w:rsid w:val="00B96D91"/>
    <w:rsid w:val="00B971A8"/>
    <w:rsid w:val="00B978C6"/>
    <w:rsid w:val="00B97B52"/>
    <w:rsid w:val="00B97DE7"/>
    <w:rsid w:val="00BA01F3"/>
    <w:rsid w:val="00BA17B2"/>
    <w:rsid w:val="00BA20E3"/>
    <w:rsid w:val="00BA249A"/>
    <w:rsid w:val="00BA2BF0"/>
    <w:rsid w:val="00BA3399"/>
    <w:rsid w:val="00BA33BC"/>
    <w:rsid w:val="00BA3E23"/>
    <w:rsid w:val="00BA4643"/>
    <w:rsid w:val="00BA47A0"/>
    <w:rsid w:val="00BA484D"/>
    <w:rsid w:val="00BA4DAD"/>
    <w:rsid w:val="00BA4EC8"/>
    <w:rsid w:val="00BA5460"/>
    <w:rsid w:val="00BA5A81"/>
    <w:rsid w:val="00BA6D45"/>
    <w:rsid w:val="00BA6FBD"/>
    <w:rsid w:val="00BA70BB"/>
    <w:rsid w:val="00BA7102"/>
    <w:rsid w:val="00BA7C51"/>
    <w:rsid w:val="00BA7CE0"/>
    <w:rsid w:val="00BB0D7E"/>
    <w:rsid w:val="00BB13A3"/>
    <w:rsid w:val="00BB1C6C"/>
    <w:rsid w:val="00BB1FF0"/>
    <w:rsid w:val="00BB3A9A"/>
    <w:rsid w:val="00BB3EA2"/>
    <w:rsid w:val="00BB4261"/>
    <w:rsid w:val="00BB4D07"/>
    <w:rsid w:val="00BB65FA"/>
    <w:rsid w:val="00BB6B56"/>
    <w:rsid w:val="00BB6F2C"/>
    <w:rsid w:val="00BB7869"/>
    <w:rsid w:val="00BB7E73"/>
    <w:rsid w:val="00BC007C"/>
    <w:rsid w:val="00BC009F"/>
    <w:rsid w:val="00BC059B"/>
    <w:rsid w:val="00BC09EA"/>
    <w:rsid w:val="00BC13FD"/>
    <w:rsid w:val="00BC37E1"/>
    <w:rsid w:val="00BC3CFA"/>
    <w:rsid w:val="00BC4888"/>
    <w:rsid w:val="00BC4E26"/>
    <w:rsid w:val="00BC4F8A"/>
    <w:rsid w:val="00BC5670"/>
    <w:rsid w:val="00BC6EFF"/>
    <w:rsid w:val="00BC6FE3"/>
    <w:rsid w:val="00BC71F8"/>
    <w:rsid w:val="00BC75EB"/>
    <w:rsid w:val="00BC79BA"/>
    <w:rsid w:val="00BD07D1"/>
    <w:rsid w:val="00BD0D93"/>
    <w:rsid w:val="00BD151F"/>
    <w:rsid w:val="00BD1BC9"/>
    <w:rsid w:val="00BD20BA"/>
    <w:rsid w:val="00BD2215"/>
    <w:rsid w:val="00BD3229"/>
    <w:rsid w:val="00BD38C1"/>
    <w:rsid w:val="00BD42F5"/>
    <w:rsid w:val="00BD4940"/>
    <w:rsid w:val="00BD4F97"/>
    <w:rsid w:val="00BD5AE1"/>
    <w:rsid w:val="00BD5D92"/>
    <w:rsid w:val="00BD6701"/>
    <w:rsid w:val="00BD73AB"/>
    <w:rsid w:val="00BE0956"/>
    <w:rsid w:val="00BE0B20"/>
    <w:rsid w:val="00BE1673"/>
    <w:rsid w:val="00BE264B"/>
    <w:rsid w:val="00BE295E"/>
    <w:rsid w:val="00BE3174"/>
    <w:rsid w:val="00BE328E"/>
    <w:rsid w:val="00BE3EC9"/>
    <w:rsid w:val="00BE5339"/>
    <w:rsid w:val="00BE5B7B"/>
    <w:rsid w:val="00BE622C"/>
    <w:rsid w:val="00BE62E1"/>
    <w:rsid w:val="00BE738D"/>
    <w:rsid w:val="00BE78F6"/>
    <w:rsid w:val="00BE7952"/>
    <w:rsid w:val="00BE7B23"/>
    <w:rsid w:val="00BE7D39"/>
    <w:rsid w:val="00BF05CE"/>
    <w:rsid w:val="00BF09A3"/>
    <w:rsid w:val="00BF108A"/>
    <w:rsid w:val="00BF155F"/>
    <w:rsid w:val="00BF17D1"/>
    <w:rsid w:val="00BF1A95"/>
    <w:rsid w:val="00BF1C7F"/>
    <w:rsid w:val="00BF260E"/>
    <w:rsid w:val="00BF2BE3"/>
    <w:rsid w:val="00BF2C3A"/>
    <w:rsid w:val="00BF3B84"/>
    <w:rsid w:val="00BF3F0E"/>
    <w:rsid w:val="00BF3F99"/>
    <w:rsid w:val="00BF4196"/>
    <w:rsid w:val="00BF436E"/>
    <w:rsid w:val="00BF4520"/>
    <w:rsid w:val="00BF45D4"/>
    <w:rsid w:val="00BF46DE"/>
    <w:rsid w:val="00BF4805"/>
    <w:rsid w:val="00BF48B2"/>
    <w:rsid w:val="00BF4CBD"/>
    <w:rsid w:val="00BF532C"/>
    <w:rsid w:val="00BF5C7B"/>
    <w:rsid w:val="00BF64DD"/>
    <w:rsid w:val="00BF6C3C"/>
    <w:rsid w:val="00BF7151"/>
    <w:rsid w:val="00BF74FC"/>
    <w:rsid w:val="00BF7997"/>
    <w:rsid w:val="00C0137D"/>
    <w:rsid w:val="00C01C5E"/>
    <w:rsid w:val="00C01D0B"/>
    <w:rsid w:val="00C0218D"/>
    <w:rsid w:val="00C03257"/>
    <w:rsid w:val="00C03350"/>
    <w:rsid w:val="00C03AAC"/>
    <w:rsid w:val="00C05069"/>
    <w:rsid w:val="00C05954"/>
    <w:rsid w:val="00C05DF3"/>
    <w:rsid w:val="00C07274"/>
    <w:rsid w:val="00C07B70"/>
    <w:rsid w:val="00C07E8C"/>
    <w:rsid w:val="00C1094C"/>
    <w:rsid w:val="00C13145"/>
    <w:rsid w:val="00C13581"/>
    <w:rsid w:val="00C15090"/>
    <w:rsid w:val="00C151E9"/>
    <w:rsid w:val="00C15685"/>
    <w:rsid w:val="00C1569E"/>
    <w:rsid w:val="00C15D50"/>
    <w:rsid w:val="00C16487"/>
    <w:rsid w:val="00C16FF2"/>
    <w:rsid w:val="00C178AD"/>
    <w:rsid w:val="00C205B2"/>
    <w:rsid w:val="00C21B4C"/>
    <w:rsid w:val="00C21C12"/>
    <w:rsid w:val="00C21E60"/>
    <w:rsid w:val="00C225EB"/>
    <w:rsid w:val="00C228EF"/>
    <w:rsid w:val="00C22F06"/>
    <w:rsid w:val="00C23D22"/>
    <w:rsid w:val="00C2421C"/>
    <w:rsid w:val="00C24ADB"/>
    <w:rsid w:val="00C24FBF"/>
    <w:rsid w:val="00C2512C"/>
    <w:rsid w:val="00C25964"/>
    <w:rsid w:val="00C25E5F"/>
    <w:rsid w:val="00C2629D"/>
    <w:rsid w:val="00C2755A"/>
    <w:rsid w:val="00C3004D"/>
    <w:rsid w:val="00C30076"/>
    <w:rsid w:val="00C30079"/>
    <w:rsid w:val="00C301D4"/>
    <w:rsid w:val="00C3158C"/>
    <w:rsid w:val="00C31945"/>
    <w:rsid w:val="00C31D71"/>
    <w:rsid w:val="00C33C52"/>
    <w:rsid w:val="00C37F96"/>
    <w:rsid w:val="00C410CB"/>
    <w:rsid w:val="00C41228"/>
    <w:rsid w:val="00C41447"/>
    <w:rsid w:val="00C41554"/>
    <w:rsid w:val="00C4159D"/>
    <w:rsid w:val="00C42371"/>
    <w:rsid w:val="00C4291F"/>
    <w:rsid w:val="00C437DE"/>
    <w:rsid w:val="00C44591"/>
    <w:rsid w:val="00C4474B"/>
    <w:rsid w:val="00C4477E"/>
    <w:rsid w:val="00C44822"/>
    <w:rsid w:val="00C4493C"/>
    <w:rsid w:val="00C44B35"/>
    <w:rsid w:val="00C44D36"/>
    <w:rsid w:val="00C450A6"/>
    <w:rsid w:val="00C45480"/>
    <w:rsid w:val="00C45A6E"/>
    <w:rsid w:val="00C46EF5"/>
    <w:rsid w:val="00C47B26"/>
    <w:rsid w:val="00C500CE"/>
    <w:rsid w:val="00C5017D"/>
    <w:rsid w:val="00C504F6"/>
    <w:rsid w:val="00C51605"/>
    <w:rsid w:val="00C51BDC"/>
    <w:rsid w:val="00C51FD6"/>
    <w:rsid w:val="00C51FE1"/>
    <w:rsid w:val="00C52352"/>
    <w:rsid w:val="00C52695"/>
    <w:rsid w:val="00C52842"/>
    <w:rsid w:val="00C539B7"/>
    <w:rsid w:val="00C54183"/>
    <w:rsid w:val="00C55626"/>
    <w:rsid w:val="00C55AA4"/>
    <w:rsid w:val="00C55FCF"/>
    <w:rsid w:val="00C561B4"/>
    <w:rsid w:val="00C5654A"/>
    <w:rsid w:val="00C57C0D"/>
    <w:rsid w:val="00C57C96"/>
    <w:rsid w:val="00C604C1"/>
    <w:rsid w:val="00C61357"/>
    <w:rsid w:val="00C61392"/>
    <w:rsid w:val="00C63C20"/>
    <w:rsid w:val="00C63C96"/>
    <w:rsid w:val="00C64D2A"/>
    <w:rsid w:val="00C64FDE"/>
    <w:rsid w:val="00C65C3B"/>
    <w:rsid w:val="00C661FD"/>
    <w:rsid w:val="00C66794"/>
    <w:rsid w:val="00C668B0"/>
    <w:rsid w:val="00C674EA"/>
    <w:rsid w:val="00C677F2"/>
    <w:rsid w:val="00C709B4"/>
    <w:rsid w:val="00C70ACE"/>
    <w:rsid w:val="00C70F88"/>
    <w:rsid w:val="00C71F02"/>
    <w:rsid w:val="00C727CC"/>
    <w:rsid w:val="00C72E86"/>
    <w:rsid w:val="00C73261"/>
    <w:rsid w:val="00C73FDE"/>
    <w:rsid w:val="00C74E65"/>
    <w:rsid w:val="00C75D29"/>
    <w:rsid w:val="00C766A1"/>
    <w:rsid w:val="00C771C1"/>
    <w:rsid w:val="00C77373"/>
    <w:rsid w:val="00C77523"/>
    <w:rsid w:val="00C776AC"/>
    <w:rsid w:val="00C77CE6"/>
    <w:rsid w:val="00C80641"/>
    <w:rsid w:val="00C80B31"/>
    <w:rsid w:val="00C824A8"/>
    <w:rsid w:val="00C8329F"/>
    <w:rsid w:val="00C83523"/>
    <w:rsid w:val="00C83CD5"/>
    <w:rsid w:val="00C83D52"/>
    <w:rsid w:val="00C83D5E"/>
    <w:rsid w:val="00C84294"/>
    <w:rsid w:val="00C85667"/>
    <w:rsid w:val="00C877A7"/>
    <w:rsid w:val="00C877B7"/>
    <w:rsid w:val="00C9028D"/>
    <w:rsid w:val="00C910F6"/>
    <w:rsid w:val="00C91BAF"/>
    <w:rsid w:val="00C92C3A"/>
    <w:rsid w:val="00C936CA"/>
    <w:rsid w:val="00C954CB"/>
    <w:rsid w:val="00C962C7"/>
    <w:rsid w:val="00C96968"/>
    <w:rsid w:val="00C9732D"/>
    <w:rsid w:val="00C9763C"/>
    <w:rsid w:val="00C97778"/>
    <w:rsid w:val="00CA0220"/>
    <w:rsid w:val="00CA03AD"/>
    <w:rsid w:val="00CA2857"/>
    <w:rsid w:val="00CA3403"/>
    <w:rsid w:val="00CA381C"/>
    <w:rsid w:val="00CA472D"/>
    <w:rsid w:val="00CA497D"/>
    <w:rsid w:val="00CA6020"/>
    <w:rsid w:val="00CA65BE"/>
    <w:rsid w:val="00CA74B8"/>
    <w:rsid w:val="00CA773E"/>
    <w:rsid w:val="00CA78E7"/>
    <w:rsid w:val="00CB0DC7"/>
    <w:rsid w:val="00CB149B"/>
    <w:rsid w:val="00CB55F7"/>
    <w:rsid w:val="00CB5885"/>
    <w:rsid w:val="00CB597D"/>
    <w:rsid w:val="00CB61A2"/>
    <w:rsid w:val="00CB666E"/>
    <w:rsid w:val="00CB6E11"/>
    <w:rsid w:val="00CB7D5C"/>
    <w:rsid w:val="00CB7D9A"/>
    <w:rsid w:val="00CC3312"/>
    <w:rsid w:val="00CC3868"/>
    <w:rsid w:val="00CC4D38"/>
    <w:rsid w:val="00CC5393"/>
    <w:rsid w:val="00CC543E"/>
    <w:rsid w:val="00CC54D8"/>
    <w:rsid w:val="00CC55D2"/>
    <w:rsid w:val="00CC5B5D"/>
    <w:rsid w:val="00CC5EB1"/>
    <w:rsid w:val="00CC625E"/>
    <w:rsid w:val="00CC66B3"/>
    <w:rsid w:val="00CC7498"/>
    <w:rsid w:val="00CC7EE5"/>
    <w:rsid w:val="00CC7F84"/>
    <w:rsid w:val="00CC7FE4"/>
    <w:rsid w:val="00CD0215"/>
    <w:rsid w:val="00CD045E"/>
    <w:rsid w:val="00CD09BE"/>
    <w:rsid w:val="00CD3F2C"/>
    <w:rsid w:val="00CD53D1"/>
    <w:rsid w:val="00CD55DA"/>
    <w:rsid w:val="00CD5A05"/>
    <w:rsid w:val="00CD685F"/>
    <w:rsid w:val="00CD6F85"/>
    <w:rsid w:val="00CE0512"/>
    <w:rsid w:val="00CE1AAE"/>
    <w:rsid w:val="00CE2571"/>
    <w:rsid w:val="00CE2C83"/>
    <w:rsid w:val="00CE2D3A"/>
    <w:rsid w:val="00CE3723"/>
    <w:rsid w:val="00CE3A7B"/>
    <w:rsid w:val="00CE3C34"/>
    <w:rsid w:val="00CE466A"/>
    <w:rsid w:val="00CE4830"/>
    <w:rsid w:val="00CE4F03"/>
    <w:rsid w:val="00CE5160"/>
    <w:rsid w:val="00CE55E3"/>
    <w:rsid w:val="00CF03AA"/>
    <w:rsid w:val="00CF124A"/>
    <w:rsid w:val="00CF1ECA"/>
    <w:rsid w:val="00CF245C"/>
    <w:rsid w:val="00CF26E4"/>
    <w:rsid w:val="00CF2D59"/>
    <w:rsid w:val="00CF3690"/>
    <w:rsid w:val="00CF3949"/>
    <w:rsid w:val="00CF4118"/>
    <w:rsid w:val="00CF4440"/>
    <w:rsid w:val="00CF460F"/>
    <w:rsid w:val="00CF4C9E"/>
    <w:rsid w:val="00CF4F6F"/>
    <w:rsid w:val="00CF6088"/>
    <w:rsid w:val="00CF629B"/>
    <w:rsid w:val="00CF6DA2"/>
    <w:rsid w:val="00CF6EBB"/>
    <w:rsid w:val="00CF6EF5"/>
    <w:rsid w:val="00CF7456"/>
    <w:rsid w:val="00CF786D"/>
    <w:rsid w:val="00CF7F31"/>
    <w:rsid w:val="00D002D0"/>
    <w:rsid w:val="00D00CCE"/>
    <w:rsid w:val="00D00D59"/>
    <w:rsid w:val="00D0119E"/>
    <w:rsid w:val="00D01726"/>
    <w:rsid w:val="00D01B56"/>
    <w:rsid w:val="00D03666"/>
    <w:rsid w:val="00D03B25"/>
    <w:rsid w:val="00D03F67"/>
    <w:rsid w:val="00D049F2"/>
    <w:rsid w:val="00D04E09"/>
    <w:rsid w:val="00D05EE0"/>
    <w:rsid w:val="00D05EE5"/>
    <w:rsid w:val="00D0647A"/>
    <w:rsid w:val="00D0699F"/>
    <w:rsid w:val="00D070B6"/>
    <w:rsid w:val="00D107E4"/>
    <w:rsid w:val="00D10F15"/>
    <w:rsid w:val="00D11273"/>
    <w:rsid w:val="00D11D5D"/>
    <w:rsid w:val="00D11F14"/>
    <w:rsid w:val="00D122A5"/>
    <w:rsid w:val="00D124D2"/>
    <w:rsid w:val="00D12760"/>
    <w:rsid w:val="00D13205"/>
    <w:rsid w:val="00D15D28"/>
    <w:rsid w:val="00D15E8F"/>
    <w:rsid w:val="00D1674D"/>
    <w:rsid w:val="00D16D98"/>
    <w:rsid w:val="00D17118"/>
    <w:rsid w:val="00D17A99"/>
    <w:rsid w:val="00D17FB0"/>
    <w:rsid w:val="00D20647"/>
    <w:rsid w:val="00D21A2A"/>
    <w:rsid w:val="00D21B26"/>
    <w:rsid w:val="00D2272F"/>
    <w:rsid w:val="00D22ED5"/>
    <w:rsid w:val="00D2302E"/>
    <w:rsid w:val="00D23D9A"/>
    <w:rsid w:val="00D244D0"/>
    <w:rsid w:val="00D245C0"/>
    <w:rsid w:val="00D24656"/>
    <w:rsid w:val="00D24FE3"/>
    <w:rsid w:val="00D25168"/>
    <w:rsid w:val="00D25A4E"/>
    <w:rsid w:val="00D27377"/>
    <w:rsid w:val="00D27520"/>
    <w:rsid w:val="00D27B42"/>
    <w:rsid w:val="00D27BFA"/>
    <w:rsid w:val="00D27E9E"/>
    <w:rsid w:val="00D3011E"/>
    <w:rsid w:val="00D31817"/>
    <w:rsid w:val="00D3253B"/>
    <w:rsid w:val="00D331C1"/>
    <w:rsid w:val="00D3331C"/>
    <w:rsid w:val="00D334B9"/>
    <w:rsid w:val="00D3358A"/>
    <w:rsid w:val="00D340FB"/>
    <w:rsid w:val="00D34362"/>
    <w:rsid w:val="00D34698"/>
    <w:rsid w:val="00D34A3E"/>
    <w:rsid w:val="00D34EEB"/>
    <w:rsid w:val="00D3533A"/>
    <w:rsid w:val="00D353D4"/>
    <w:rsid w:val="00D36341"/>
    <w:rsid w:val="00D36B34"/>
    <w:rsid w:val="00D3719E"/>
    <w:rsid w:val="00D3792B"/>
    <w:rsid w:val="00D40393"/>
    <w:rsid w:val="00D40BDF"/>
    <w:rsid w:val="00D40E2E"/>
    <w:rsid w:val="00D415E2"/>
    <w:rsid w:val="00D41F7D"/>
    <w:rsid w:val="00D42121"/>
    <w:rsid w:val="00D42596"/>
    <w:rsid w:val="00D42F9C"/>
    <w:rsid w:val="00D43B71"/>
    <w:rsid w:val="00D43D45"/>
    <w:rsid w:val="00D45D09"/>
    <w:rsid w:val="00D45FE5"/>
    <w:rsid w:val="00D462F8"/>
    <w:rsid w:val="00D4644E"/>
    <w:rsid w:val="00D46E35"/>
    <w:rsid w:val="00D47493"/>
    <w:rsid w:val="00D474A1"/>
    <w:rsid w:val="00D47D4F"/>
    <w:rsid w:val="00D50041"/>
    <w:rsid w:val="00D50275"/>
    <w:rsid w:val="00D5068B"/>
    <w:rsid w:val="00D50D49"/>
    <w:rsid w:val="00D51537"/>
    <w:rsid w:val="00D51858"/>
    <w:rsid w:val="00D51A33"/>
    <w:rsid w:val="00D52508"/>
    <w:rsid w:val="00D539B3"/>
    <w:rsid w:val="00D53AA6"/>
    <w:rsid w:val="00D53B1C"/>
    <w:rsid w:val="00D541A3"/>
    <w:rsid w:val="00D54C54"/>
    <w:rsid w:val="00D54DFC"/>
    <w:rsid w:val="00D55442"/>
    <w:rsid w:val="00D5581B"/>
    <w:rsid w:val="00D561AD"/>
    <w:rsid w:val="00D561DB"/>
    <w:rsid w:val="00D569DD"/>
    <w:rsid w:val="00D570D9"/>
    <w:rsid w:val="00D57134"/>
    <w:rsid w:val="00D5721F"/>
    <w:rsid w:val="00D576FE"/>
    <w:rsid w:val="00D57C25"/>
    <w:rsid w:val="00D60AE5"/>
    <w:rsid w:val="00D618CF"/>
    <w:rsid w:val="00D61930"/>
    <w:rsid w:val="00D61A1A"/>
    <w:rsid w:val="00D61BE7"/>
    <w:rsid w:val="00D61EF6"/>
    <w:rsid w:val="00D6302B"/>
    <w:rsid w:val="00D64310"/>
    <w:rsid w:val="00D64F36"/>
    <w:rsid w:val="00D6519C"/>
    <w:rsid w:val="00D66392"/>
    <w:rsid w:val="00D66458"/>
    <w:rsid w:val="00D677B0"/>
    <w:rsid w:val="00D678DD"/>
    <w:rsid w:val="00D709C2"/>
    <w:rsid w:val="00D7119E"/>
    <w:rsid w:val="00D71777"/>
    <w:rsid w:val="00D72395"/>
    <w:rsid w:val="00D72835"/>
    <w:rsid w:val="00D728C8"/>
    <w:rsid w:val="00D74097"/>
    <w:rsid w:val="00D74259"/>
    <w:rsid w:val="00D75337"/>
    <w:rsid w:val="00D75E92"/>
    <w:rsid w:val="00D75F5D"/>
    <w:rsid w:val="00D75F8B"/>
    <w:rsid w:val="00D76025"/>
    <w:rsid w:val="00D76AC2"/>
    <w:rsid w:val="00D774B9"/>
    <w:rsid w:val="00D775C8"/>
    <w:rsid w:val="00D77955"/>
    <w:rsid w:val="00D80013"/>
    <w:rsid w:val="00D809E2"/>
    <w:rsid w:val="00D80CAF"/>
    <w:rsid w:val="00D816B3"/>
    <w:rsid w:val="00D81702"/>
    <w:rsid w:val="00D81C42"/>
    <w:rsid w:val="00D82A67"/>
    <w:rsid w:val="00D847F8"/>
    <w:rsid w:val="00D84904"/>
    <w:rsid w:val="00D855CA"/>
    <w:rsid w:val="00D86629"/>
    <w:rsid w:val="00D86AD2"/>
    <w:rsid w:val="00D87D68"/>
    <w:rsid w:val="00D9047E"/>
    <w:rsid w:val="00D905CC"/>
    <w:rsid w:val="00D90D2D"/>
    <w:rsid w:val="00D91EF1"/>
    <w:rsid w:val="00D936B6"/>
    <w:rsid w:val="00D94383"/>
    <w:rsid w:val="00D945D8"/>
    <w:rsid w:val="00D94A43"/>
    <w:rsid w:val="00D94EBF"/>
    <w:rsid w:val="00D94F21"/>
    <w:rsid w:val="00D9581D"/>
    <w:rsid w:val="00D95EAD"/>
    <w:rsid w:val="00D9618E"/>
    <w:rsid w:val="00D961F0"/>
    <w:rsid w:val="00D9638B"/>
    <w:rsid w:val="00D9675B"/>
    <w:rsid w:val="00D975D1"/>
    <w:rsid w:val="00DA053A"/>
    <w:rsid w:val="00DA123A"/>
    <w:rsid w:val="00DA1356"/>
    <w:rsid w:val="00DA1930"/>
    <w:rsid w:val="00DA1B35"/>
    <w:rsid w:val="00DA1DE7"/>
    <w:rsid w:val="00DA2A31"/>
    <w:rsid w:val="00DA2DC1"/>
    <w:rsid w:val="00DA4500"/>
    <w:rsid w:val="00DA4643"/>
    <w:rsid w:val="00DA52FD"/>
    <w:rsid w:val="00DA5B20"/>
    <w:rsid w:val="00DA61ED"/>
    <w:rsid w:val="00DA6A73"/>
    <w:rsid w:val="00DB06A7"/>
    <w:rsid w:val="00DB0961"/>
    <w:rsid w:val="00DB0B23"/>
    <w:rsid w:val="00DB1357"/>
    <w:rsid w:val="00DB178F"/>
    <w:rsid w:val="00DB18AE"/>
    <w:rsid w:val="00DB22B9"/>
    <w:rsid w:val="00DB2A39"/>
    <w:rsid w:val="00DB37A6"/>
    <w:rsid w:val="00DB3E80"/>
    <w:rsid w:val="00DB44B2"/>
    <w:rsid w:val="00DB59B1"/>
    <w:rsid w:val="00DB6B76"/>
    <w:rsid w:val="00DB7193"/>
    <w:rsid w:val="00DB7598"/>
    <w:rsid w:val="00DB7A53"/>
    <w:rsid w:val="00DC019E"/>
    <w:rsid w:val="00DC03F2"/>
    <w:rsid w:val="00DC072D"/>
    <w:rsid w:val="00DC190A"/>
    <w:rsid w:val="00DC1D04"/>
    <w:rsid w:val="00DC1EC9"/>
    <w:rsid w:val="00DC26BD"/>
    <w:rsid w:val="00DC36F3"/>
    <w:rsid w:val="00DC3EFB"/>
    <w:rsid w:val="00DC44BF"/>
    <w:rsid w:val="00DC5D9C"/>
    <w:rsid w:val="00DC609F"/>
    <w:rsid w:val="00DC7377"/>
    <w:rsid w:val="00DC7967"/>
    <w:rsid w:val="00DD178E"/>
    <w:rsid w:val="00DD17CC"/>
    <w:rsid w:val="00DD1929"/>
    <w:rsid w:val="00DD1A1F"/>
    <w:rsid w:val="00DD1A24"/>
    <w:rsid w:val="00DD1E2A"/>
    <w:rsid w:val="00DD24A1"/>
    <w:rsid w:val="00DD2E57"/>
    <w:rsid w:val="00DD3126"/>
    <w:rsid w:val="00DD3D72"/>
    <w:rsid w:val="00DD41B6"/>
    <w:rsid w:val="00DD4645"/>
    <w:rsid w:val="00DD64A8"/>
    <w:rsid w:val="00DD66B3"/>
    <w:rsid w:val="00DE0912"/>
    <w:rsid w:val="00DE0DF5"/>
    <w:rsid w:val="00DE1025"/>
    <w:rsid w:val="00DE1077"/>
    <w:rsid w:val="00DE2247"/>
    <w:rsid w:val="00DE2B7D"/>
    <w:rsid w:val="00DE2DA9"/>
    <w:rsid w:val="00DE2E7D"/>
    <w:rsid w:val="00DE37F3"/>
    <w:rsid w:val="00DE3862"/>
    <w:rsid w:val="00DE45E7"/>
    <w:rsid w:val="00DE4AB3"/>
    <w:rsid w:val="00DE5D8C"/>
    <w:rsid w:val="00DE627A"/>
    <w:rsid w:val="00DE6E35"/>
    <w:rsid w:val="00DE7404"/>
    <w:rsid w:val="00DE7E66"/>
    <w:rsid w:val="00DF04A1"/>
    <w:rsid w:val="00DF190A"/>
    <w:rsid w:val="00DF209A"/>
    <w:rsid w:val="00DF4675"/>
    <w:rsid w:val="00DF4FC6"/>
    <w:rsid w:val="00DF54DF"/>
    <w:rsid w:val="00DF5BD7"/>
    <w:rsid w:val="00DF5ECE"/>
    <w:rsid w:val="00DF60AC"/>
    <w:rsid w:val="00DF642D"/>
    <w:rsid w:val="00DF6CA0"/>
    <w:rsid w:val="00DF7235"/>
    <w:rsid w:val="00DF77A6"/>
    <w:rsid w:val="00DF7F7A"/>
    <w:rsid w:val="00E017B1"/>
    <w:rsid w:val="00E01F07"/>
    <w:rsid w:val="00E0279C"/>
    <w:rsid w:val="00E0308D"/>
    <w:rsid w:val="00E04E67"/>
    <w:rsid w:val="00E054BC"/>
    <w:rsid w:val="00E06141"/>
    <w:rsid w:val="00E06FE6"/>
    <w:rsid w:val="00E07B90"/>
    <w:rsid w:val="00E12379"/>
    <w:rsid w:val="00E126C6"/>
    <w:rsid w:val="00E1321A"/>
    <w:rsid w:val="00E1479D"/>
    <w:rsid w:val="00E14CE3"/>
    <w:rsid w:val="00E15C08"/>
    <w:rsid w:val="00E15E47"/>
    <w:rsid w:val="00E160BF"/>
    <w:rsid w:val="00E16729"/>
    <w:rsid w:val="00E169F4"/>
    <w:rsid w:val="00E16A53"/>
    <w:rsid w:val="00E170AC"/>
    <w:rsid w:val="00E17496"/>
    <w:rsid w:val="00E1794D"/>
    <w:rsid w:val="00E21BAA"/>
    <w:rsid w:val="00E21FC4"/>
    <w:rsid w:val="00E22A88"/>
    <w:rsid w:val="00E24188"/>
    <w:rsid w:val="00E2471E"/>
    <w:rsid w:val="00E30B1D"/>
    <w:rsid w:val="00E30FCA"/>
    <w:rsid w:val="00E328A6"/>
    <w:rsid w:val="00E3402E"/>
    <w:rsid w:val="00E34500"/>
    <w:rsid w:val="00E35B52"/>
    <w:rsid w:val="00E36D3E"/>
    <w:rsid w:val="00E376EA"/>
    <w:rsid w:val="00E40056"/>
    <w:rsid w:val="00E40C5F"/>
    <w:rsid w:val="00E41C48"/>
    <w:rsid w:val="00E42709"/>
    <w:rsid w:val="00E428EE"/>
    <w:rsid w:val="00E4316F"/>
    <w:rsid w:val="00E4359C"/>
    <w:rsid w:val="00E43A3A"/>
    <w:rsid w:val="00E43A75"/>
    <w:rsid w:val="00E43E91"/>
    <w:rsid w:val="00E43F5C"/>
    <w:rsid w:val="00E4511D"/>
    <w:rsid w:val="00E454C6"/>
    <w:rsid w:val="00E45ED4"/>
    <w:rsid w:val="00E4619F"/>
    <w:rsid w:val="00E46297"/>
    <w:rsid w:val="00E47337"/>
    <w:rsid w:val="00E4783E"/>
    <w:rsid w:val="00E5017A"/>
    <w:rsid w:val="00E50401"/>
    <w:rsid w:val="00E5083C"/>
    <w:rsid w:val="00E5162A"/>
    <w:rsid w:val="00E51782"/>
    <w:rsid w:val="00E51FEE"/>
    <w:rsid w:val="00E52610"/>
    <w:rsid w:val="00E5290D"/>
    <w:rsid w:val="00E5381D"/>
    <w:rsid w:val="00E543AE"/>
    <w:rsid w:val="00E55376"/>
    <w:rsid w:val="00E55FF2"/>
    <w:rsid w:val="00E56011"/>
    <w:rsid w:val="00E560E9"/>
    <w:rsid w:val="00E56201"/>
    <w:rsid w:val="00E5659F"/>
    <w:rsid w:val="00E56C63"/>
    <w:rsid w:val="00E5705E"/>
    <w:rsid w:val="00E57207"/>
    <w:rsid w:val="00E57322"/>
    <w:rsid w:val="00E573E5"/>
    <w:rsid w:val="00E57D03"/>
    <w:rsid w:val="00E57ED2"/>
    <w:rsid w:val="00E60B87"/>
    <w:rsid w:val="00E61117"/>
    <w:rsid w:val="00E61874"/>
    <w:rsid w:val="00E621A5"/>
    <w:rsid w:val="00E63C1F"/>
    <w:rsid w:val="00E640AE"/>
    <w:rsid w:val="00E64B0D"/>
    <w:rsid w:val="00E64F03"/>
    <w:rsid w:val="00E64F5E"/>
    <w:rsid w:val="00E66F12"/>
    <w:rsid w:val="00E70CF6"/>
    <w:rsid w:val="00E7202D"/>
    <w:rsid w:val="00E72208"/>
    <w:rsid w:val="00E72921"/>
    <w:rsid w:val="00E742A3"/>
    <w:rsid w:val="00E74712"/>
    <w:rsid w:val="00E7546E"/>
    <w:rsid w:val="00E76103"/>
    <w:rsid w:val="00E76BE4"/>
    <w:rsid w:val="00E77D35"/>
    <w:rsid w:val="00E77DFC"/>
    <w:rsid w:val="00E8053B"/>
    <w:rsid w:val="00E816B2"/>
    <w:rsid w:val="00E82181"/>
    <w:rsid w:val="00E8221E"/>
    <w:rsid w:val="00E824D9"/>
    <w:rsid w:val="00E82579"/>
    <w:rsid w:val="00E82703"/>
    <w:rsid w:val="00E82909"/>
    <w:rsid w:val="00E82E8A"/>
    <w:rsid w:val="00E83594"/>
    <w:rsid w:val="00E8392B"/>
    <w:rsid w:val="00E83C1F"/>
    <w:rsid w:val="00E85791"/>
    <w:rsid w:val="00E86BC1"/>
    <w:rsid w:val="00E87CFA"/>
    <w:rsid w:val="00E901D6"/>
    <w:rsid w:val="00E9037A"/>
    <w:rsid w:val="00E90D8C"/>
    <w:rsid w:val="00E9153D"/>
    <w:rsid w:val="00E91E70"/>
    <w:rsid w:val="00E92765"/>
    <w:rsid w:val="00E93AE1"/>
    <w:rsid w:val="00E95305"/>
    <w:rsid w:val="00E95C2B"/>
    <w:rsid w:val="00E95D29"/>
    <w:rsid w:val="00E96116"/>
    <w:rsid w:val="00E965C2"/>
    <w:rsid w:val="00E965F4"/>
    <w:rsid w:val="00E966EF"/>
    <w:rsid w:val="00E96CF5"/>
    <w:rsid w:val="00E9700C"/>
    <w:rsid w:val="00E97098"/>
    <w:rsid w:val="00E974AA"/>
    <w:rsid w:val="00E97940"/>
    <w:rsid w:val="00EA04B7"/>
    <w:rsid w:val="00EA0B0A"/>
    <w:rsid w:val="00EA0C01"/>
    <w:rsid w:val="00EA2624"/>
    <w:rsid w:val="00EA267C"/>
    <w:rsid w:val="00EA2AA0"/>
    <w:rsid w:val="00EA2EE7"/>
    <w:rsid w:val="00EA3476"/>
    <w:rsid w:val="00EA38E8"/>
    <w:rsid w:val="00EA4676"/>
    <w:rsid w:val="00EA49AA"/>
    <w:rsid w:val="00EA4E31"/>
    <w:rsid w:val="00EA67EB"/>
    <w:rsid w:val="00EA68CC"/>
    <w:rsid w:val="00EA7DE8"/>
    <w:rsid w:val="00EB0CEB"/>
    <w:rsid w:val="00EB0F68"/>
    <w:rsid w:val="00EB18AD"/>
    <w:rsid w:val="00EB2476"/>
    <w:rsid w:val="00EB389D"/>
    <w:rsid w:val="00EB4C97"/>
    <w:rsid w:val="00EB4FD3"/>
    <w:rsid w:val="00EB5026"/>
    <w:rsid w:val="00EB560D"/>
    <w:rsid w:val="00EB644F"/>
    <w:rsid w:val="00EB69D8"/>
    <w:rsid w:val="00EB6E3A"/>
    <w:rsid w:val="00EB713E"/>
    <w:rsid w:val="00EB72C9"/>
    <w:rsid w:val="00EB795C"/>
    <w:rsid w:val="00EB7C85"/>
    <w:rsid w:val="00EC0211"/>
    <w:rsid w:val="00EC0647"/>
    <w:rsid w:val="00EC109A"/>
    <w:rsid w:val="00EC328B"/>
    <w:rsid w:val="00EC41FD"/>
    <w:rsid w:val="00EC5015"/>
    <w:rsid w:val="00EC5A9F"/>
    <w:rsid w:val="00EC75E7"/>
    <w:rsid w:val="00EC7D2C"/>
    <w:rsid w:val="00EC7E75"/>
    <w:rsid w:val="00ED0252"/>
    <w:rsid w:val="00ED0478"/>
    <w:rsid w:val="00ED07B4"/>
    <w:rsid w:val="00ED127C"/>
    <w:rsid w:val="00ED1B2F"/>
    <w:rsid w:val="00ED1FDA"/>
    <w:rsid w:val="00ED23F2"/>
    <w:rsid w:val="00ED2A71"/>
    <w:rsid w:val="00ED3161"/>
    <w:rsid w:val="00ED373B"/>
    <w:rsid w:val="00ED3F67"/>
    <w:rsid w:val="00ED4E3F"/>
    <w:rsid w:val="00ED5550"/>
    <w:rsid w:val="00ED5AC3"/>
    <w:rsid w:val="00ED6F09"/>
    <w:rsid w:val="00ED7E39"/>
    <w:rsid w:val="00EE0221"/>
    <w:rsid w:val="00EE06CD"/>
    <w:rsid w:val="00EE0AD8"/>
    <w:rsid w:val="00EE0EDA"/>
    <w:rsid w:val="00EE1469"/>
    <w:rsid w:val="00EE3034"/>
    <w:rsid w:val="00EE30C2"/>
    <w:rsid w:val="00EE387A"/>
    <w:rsid w:val="00EE3EC1"/>
    <w:rsid w:val="00EE4B1B"/>
    <w:rsid w:val="00EE526C"/>
    <w:rsid w:val="00EE585E"/>
    <w:rsid w:val="00EE5B46"/>
    <w:rsid w:val="00EF0A71"/>
    <w:rsid w:val="00EF0FB3"/>
    <w:rsid w:val="00EF163A"/>
    <w:rsid w:val="00EF19A4"/>
    <w:rsid w:val="00EF1C30"/>
    <w:rsid w:val="00EF2890"/>
    <w:rsid w:val="00EF2C23"/>
    <w:rsid w:val="00EF2DE0"/>
    <w:rsid w:val="00EF331B"/>
    <w:rsid w:val="00EF3535"/>
    <w:rsid w:val="00EF3F6A"/>
    <w:rsid w:val="00EF425C"/>
    <w:rsid w:val="00EF448B"/>
    <w:rsid w:val="00EF453E"/>
    <w:rsid w:val="00EF5C74"/>
    <w:rsid w:val="00EF6E13"/>
    <w:rsid w:val="00EF71B3"/>
    <w:rsid w:val="00F009D8"/>
    <w:rsid w:val="00F00D8E"/>
    <w:rsid w:val="00F00E41"/>
    <w:rsid w:val="00F0194E"/>
    <w:rsid w:val="00F01BB2"/>
    <w:rsid w:val="00F01DEC"/>
    <w:rsid w:val="00F02386"/>
    <w:rsid w:val="00F02469"/>
    <w:rsid w:val="00F029B3"/>
    <w:rsid w:val="00F03733"/>
    <w:rsid w:val="00F04605"/>
    <w:rsid w:val="00F05DE5"/>
    <w:rsid w:val="00F0650D"/>
    <w:rsid w:val="00F06957"/>
    <w:rsid w:val="00F06E69"/>
    <w:rsid w:val="00F06EB1"/>
    <w:rsid w:val="00F0773C"/>
    <w:rsid w:val="00F10653"/>
    <w:rsid w:val="00F106F2"/>
    <w:rsid w:val="00F10D3C"/>
    <w:rsid w:val="00F1152F"/>
    <w:rsid w:val="00F11C7C"/>
    <w:rsid w:val="00F11FE4"/>
    <w:rsid w:val="00F12206"/>
    <w:rsid w:val="00F1258C"/>
    <w:rsid w:val="00F12D53"/>
    <w:rsid w:val="00F1315C"/>
    <w:rsid w:val="00F13473"/>
    <w:rsid w:val="00F13CB1"/>
    <w:rsid w:val="00F1494E"/>
    <w:rsid w:val="00F14B03"/>
    <w:rsid w:val="00F14C54"/>
    <w:rsid w:val="00F15043"/>
    <w:rsid w:val="00F16480"/>
    <w:rsid w:val="00F16E59"/>
    <w:rsid w:val="00F17333"/>
    <w:rsid w:val="00F20848"/>
    <w:rsid w:val="00F20FFF"/>
    <w:rsid w:val="00F2130E"/>
    <w:rsid w:val="00F215CC"/>
    <w:rsid w:val="00F21CE7"/>
    <w:rsid w:val="00F237D2"/>
    <w:rsid w:val="00F23E67"/>
    <w:rsid w:val="00F23F56"/>
    <w:rsid w:val="00F2414B"/>
    <w:rsid w:val="00F25255"/>
    <w:rsid w:val="00F261B5"/>
    <w:rsid w:val="00F27185"/>
    <w:rsid w:val="00F27C7D"/>
    <w:rsid w:val="00F30095"/>
    <w:rsid w:val="00F30980"/>
    <w:rsid w:val="00F30C3F"/>
    <w:rsid w:val="00F3346C"/>
    <w:rsid w:val="00F343A2"/>
    <w:rsid w:val="00F34AC0"/>
    <w:rsid w:val="00F34AD0"/>
    <w:rsid w:val="00F364DC"/>
    <w:rsid w:val="00F36C29"/>
    <w:rsid w:val="00F37155"/>
    <w:rsid w:val="00F418F8"/>
    <w:rsid w:val="00F41CEE"/>
    <w:rsid w:val="00F423CF"/>
    <w:rsid w:val="00F42D9D"/>
    <w:rsid w:val="00F433FD"/>
    <w:rsid w:val="00F43906"/>
    <w:rsid w:val="00F43BC2"/>
    <w:rsid w:val="00F43C4A"/>
    <w:rsid w:val="00F449BF"/>
    <w:rsid w:val="00F44A72"/>
    <w:rsid w:val="00F44B33"/>
    <w:rsid w:val="00F4565F"/>
    <w:rsid w:val="00F45891"/>
    <w:rsid w:val="00F45FCF"/>
    <w:rsid w:val="00F460A2"/>
    <w:rsid w:val="00F46619"/>
    <w:rsid w:val="00F46949"/>
    <w:rsid w:val="00F472DF"/>
    <w:rsid w:val="00F47C8B"/>
    <w:rsid w:val="00F47F8A"/>
    <w:rsid w:val="00F50000"/>
    <w:rsid w:val="00F50BCE"/>
    <w:rsid w:val="00F50FEB"/>
    <w:rsid w:val="00F510DF"/>
    <w:rsid w:val="00F51636"/>
    <w:rsid w:val="00F520BC"/>
    <w:rsid w:val="00F534E7"/>
    <w:rsid w:val="00F53542"/>
    <w:rsid w:val="00F53546"/>
    <w:rsid w:val="00F536AF"/>
    <w:rsid w:val="00F53FF7"/>
    <w:rsid w:val="00F54ACB"/>
    <w:rsid w:val="00F55311"/>
    <w:rsid w:val="00F5570F"/>
    <w:rsid w:val="00F5602B"/>
    <w:rsid w:val="00F566AA"/>
    <w:rsid w:val="00F56D58"/>
    <w:rsid w:val="00F5732F"/>
    <w:rsid w:val="00F57984"/>
    <w:rsid w:val="00F579EB"/>
    <w:rsid w:val="00F57CA3"/>
    <w:rsid w:val="00F6040F"/>
    <w:rsid w:val="00F6144D"/>
    <w:rsid w:val="00F615CC"/>
    <w:rsid w:val="00F63AE8"/>
    <w:rsid w:val="00F643DB"/>
    <w:rsid w:val="00F65D68"/>
    <w:rsid w:val="00F6615C"/>
    <w:rsid w:val="00F666A1"/>
    <w:rsid w:val="00F66B97"/>
    <w:rsid w:val="00F675AD"/>
    <w:rsid w:val="00F7057B"/>
    <w:rsid w:val="00F70ACB"/>
    <w:rsid w:val="00F70AD4"/>
    <w:rsid w:val="00F70DF4"/>
    <w:rsid w:val="00F70E2C"/>
    <w:rsid w:val="00F71845"/>
    <w:rsid w:val="00F71CC5"/>
    <w:rsid w:val="00F722B3"/>
    <w:rsid w:val="00F738A2"/>
    <w:rsid w:val="00F73904"/>
    <w:rsid w:val="00F73BD3"/>
    <w:rsid w:val="00F74B82"/>
    <w:rsid w:val="00F75190"/>
    <w:rsid w:val="00F75231"/>
    <w:rsid w:val="00F75668"/>
    <w:rsid w:val="00F75A52"/>
    <w:rsid w:val="00F75BAC"/>
    <w:rsid w:val="00F7625F"/>
    <w:rsid w:val="00F768A2"/>
    <w:rsid w:val="00F76B1D"/>
    <w:rsid w:val="00F76EED"/>
    <w:rsid w:val="00F77112"/>
    <w:rsid w:val="00F77474"/>
    <w:rsid w:val="00F77B72"/>
    <w:rsid w:val="00F807E6"/>
    <w:rsid w:val="00F81367"/>
    <w:rsid w:val="00F815D1"/>
    <w:rsid w:val="00F82234"/>
    <w:rsid w:val="00F82D99"/>
    <w:rsid w:val="00F833CA"/>
    <w:rsid w:val="00F83816"/>
    <w:rsid w:val="00F8425A"/>
    <w:rsid w:val="00F860AD"/>
    <w:rsid w:val="00F86BE5"/>
    <w:rsid w:val="00F9047F"/>
    <w:rsid w:val="00F91154"/>
    <w:rsid w:val="00F91821"/>
    <w:rsid w:val="00F9205B"/>
    <w:rsid w:val="00F93221"/>
    <w:rsid w:val="00F93AD8"/>
    <w:rsid w:val="00F93E53"/>
    <w:rsid w:val="00F94CD0"/>
    <w:rsid w:val="00F9525E"/>
    <w:rsid w:val="00F95381"/>
    <w:rsid w:val="00F95D69"/>
    <w:rsid w:val="00F96361"/>
    <w:rsid w:val="00F96E47"/>
    <w:rsid w:val="00FA0185"/>
    <w:rsid w:val="00FA03DA"/>
    <w:rsid w:val="00FA0BBB"/>
    <w:rsid w:val="00FA0F28"/>
    <w:rsid w:val="00FA16EC"/>
    <w:rsid w:val="00FA18BD"/>
    <w:rsid w:val="00FA1AF0"/>
    <w:rsid w:val="00FA27F8"/>
    <w:rsid w:val="00FA2C91"/>
    <w:rsid w:val="00FA2EC8"/>
    <w:rsid w:val="00FA3B4E"/>
    <w:rsid w:val="00FA3EFC"/>
    <w:rsid w:val="00FA43C0"/>
    <w:rsid w:val="00FA5551"/>
    <w:rsid w:val="00FA5929"/>
    <w:rsid w:val="00FA626E"/>
    <w:rsid w:val="00FA656D"/>
    <w:rsid w:val="00FA69FA"/>
    <w:rsid w:val="00FA712E"/>
    <w:rsid w:val="00FA739C"/>
    <w:rsid w:val="00FA7813"/>
    <w:rsid w:val="00FB028C"/>
    <w:rsid w:val="00FB144C"/>
    <w:rsid w:val="00FB1600"/>
    <w:rsid w:val="00FB1B66"/>
    <w:rsid w:val="00FB2405"/>
    <w:rsid w:val="00FB2C4A"/>
    <w:rsid w:val="00FB2DFD"/>
    <w:rsid w:val="00FB31BA"/>
    <w:rsid w:val="00FB42ED"/>
    <w:rsid w:val="00FB590F"/>
    <w:rsid w:val="00FB67C9"/>
    <w:rsid w:val="00FB67EF"/>
    <w:rsid w:val="00FB6C61"/>
    <w:rsid w:val="00FB6CFB"/>
    <w:rsid w:val="00FB6DA8"/>
    <w:rsid w:val="00FC04B5"/>
    <w:rsid w:val="00FC09E5"/>
    <w:rsid w:val="00FC0B41"/>
    <w:rsid w:val="00FC0DB2"/>
    <w:rsid w:val="00FC29ED"/>
    <w:rsid w:val="00FC2E44"/>
    <w:rsid w:val="00FC3480"/>
    <w:rsid w:val="00FC3CB3"/>
    <w:rsid w:val="00FC3D72"/>
    <w:rsid w:val="00FC418F"/>
    <w:rsid w:val="00FC469A"/>
    <w:rsid w:val="00FC4A87"/>
    <w:rsid w:val="00FC4FD4"/>
    <w:rsid w:val="00FC5092"/>
    <w:rsid w:val="00FC64A8"/>
    <w:rsid w:val="00FC6685"/>
    <w:rsid w:val="00FC67CC"/>
    <w:rsid w:val="00FC7897"/>
    <w:rsid w:val="00FD0041"/>
    <w:rsid w:val="00FD0DED"/>
    <w:rsid w:val="00FD0E25"/>
    <w:rsid w:val="00FD16C3"/>
    <w:rsid w:val="00FD20A1"/>
    <w:rsid w:val="00FD2971"/>
    <w:rsid w:val="00FD30E3"/>
    <w:rsid w:val="00FD4FD2"/>
    <w:rsid w:val="00FD702A"/>
    <w:rsid w:val="00FD726B"/>
    <w:rsid w:val="00FD7B8B"/>
    <w:rsid w:val="00FD7C48"/>
    <w:rsid w:val="00FE02DF"/>
    <w:rsid w:val="00FE083F"/>
    <w:rsid w:val="00FE1366"/>
    <w:rsid w:val="00FE1597"/>
    <w:rsid w:val="00FE1D06"/>
    <w:rsid w:val="00FE1FA7"/>
    <w:rsid w:val="00FE2AFF"/>
    <w:rsid w:val="00FE3D44"/>
    <w:rsid w:val="00FE4404"/>
    <w:rsid w:val="00FE47A4"/>
    <w:rsid w:val="00FE52AC"/>
    <w:rsid w:val="00FE5543"/>
    <w:rsid w:val="00FE5899"/>
    <w:rsid w:val="00FE5917"/>
    <w:rsid w:val="00FE6CD2"/>
    <w:rsid w:val="00FF069D"/>
    <w:rsid w:val="00FF0AA7"/>
    <w:rsid w:val="00FF0EAD"/>
    <w:rsid w:val="00FF1D9B"/>
    <w:rsid w:val="00FF2DB0"/>
    <w:rsid w:val="00FF31DC"/>
    <w:rsid w:val="00FF361C"/>
    <w:rsid w:val="00FF3A93"/>
    <w:rsid w:val="00FF3C4C"/>
    <w:rsid w:val="00FF4613"/>
    <w:rsid w:val="00FF4D31"/>
    <w:rsid w:val="00FF565F"/>
    <w:rsid w:val="00FF693C"/>
    <w:rsid w:val="00FF6E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9A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Number 2"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HTML Typewriter" w:uiPriority="0"/>
    <w:lsdException w:name="Normal Table" w:semiHidden="0" w:unhideWhenUsed="0"/>
    <w:lsdException w:name="annotation subject" w:uiPriority="0"/>
    <w:lsdException w:name="Table Web 3" w:semiHidden="0" w:unhideWhenUsed="0"/>
    <w:lsdException w:name="Balloon Text" w:uiPriority="0"/>
    <w:lsdException w:name="Table Grid" w:semiHidden="0" w:uiPriority="59" w:unhideWhenUsed="0"/>
    <w:lsdException w:name="Table Theme"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C709B4"/>
    <w:pPr>
      <w:spacing w:after="0" w:line="240" w:lineRule="auto"/>
      <w:jc w:val="both"/>
    </w:pPr>
    <w:rPr>
      <w:rFonts w:ascii="Times New Roman" w:hAnsi="Times New Roman"/>
      <w:sz w:val="28"/>
    </w:rPr>
  </w:style>
  <w:style w:type="paragraph" w:styleId="1">
    <w:name w:val="heading 1"/>
    <w:basedOn w:val="a3"/>
    <w:next w:val="a3"/>
    <w:link w:val="12"/>
    <w:qFormat/>
    <w:rsid w:val="00503331"/>
    <w:pPr>
      <w:keepNext/>
      <w:keepLines/>
      <w:numPr>
        <w:numId w:val="3"/>
      </w:numPr>
      <w:spacing w:before="240" w:after="240"/>
      <w:outlineLvl w:val="0"/>
    </w:pPr>
    <w:rPr>
      <w:rFonts w:eastAsiaTheme="majorEastAsia" w:cstheme="majorBidi"/>
      <w:b/>
      <w:bCs/>
      <w:szCs w:val="28"/>
    </w:rPr>
  </w:style>
  <w:style w:type="paragraph" w:styleId="20">
    <w:name w:val="heading 2"/>
    <w:basedOn w:val="a3"/>
    <w:next w:val="a3"/>
    <w:link w:val="22"/>
    <w:unhideWhenUsed/>
    <w:qFormat/>
    <w:rsid w:val="00503331"/>
    <w:pPr>
      <w:keepNext/>
      <w:keepLines/>
      <w:numPr>
        <w:ilvl w:val="1"/>
        <w:numId w:val="3"/>
      </w:numPr>
      <w:spacing w:before="240" w:after="240"/>
      <w:outlineLvl w:val="1"/>
    </w:pPr>
    <w:rPr>
      <w:rFonts w:eastAsiaTheme="majorEastAsia" w:cstheme="majorBidi"/>
      <w:b/>
      <w:bCs/>
      <w:szCs w:val="26"/>
    </w:rPr>
  </w:style>
  <w:style w:type="paragraph" w:styleId="30">
    <w:name w:val="heading 3"/>
    <w:basedOn w:val="a3"/>
    <w:next w:val="a3"/>
    <w:link w:val="31"/>
    <w:unhideWhenUsed/>
    <w:qFormat/>
    <w:rsid w:val="00B15931"/>
    <w:pPr>
      <w:keepNext/>
      <w:keepLines/>
      <w:numPr>
        <w:ilvl w:val="2"/>
        <w:numId w:val="3"/>
      </w:numPr>
      <w:spacing w:before="240" w:after="240"/>
      <w:outlineLvl w:val="2"/>
    </w:pPr>
    <w:rPr>
      <w:rFonts w:eastAsiaTheme="majorEastAsia" w:cstheme="majorBidi"/>
      <w:b/>
      <w:bCs/>
    </w:rPr>
  </w:style>
  <w:style w:type="paragraph" w:styleId="40">
    <w:name w:val="heading 4"/>
    <w:basedOn w:val="a3"/>
    <w:next w:val="a3"/>
    <w:link w:val="41"/>
    <w:unhideWhenUsed/>
    <w:qFormat/>
    <w:rsid w:val="00E74712"/>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3"/>
    <w:next w:val="a3"/>
    <w:link w:val="50"/>
    <w:unhideWhenUsed/>
    <w:qFormat/>
    <w:rsid w:val="00E74712"/>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3"/>
    <w:next w:val="a3"/>
    <w:link w:val="60"/>
    <w:unhideWhenUsed/>
    <w:qFormat/>
    <w:rsid w:val="00E74712"/>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unhideWhenUsed/>
    <w:qFormat/>
    <w:rsid w:val="00E74712"/>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3"/>
    <w:next w:val="a3"/>
    <w:link w:val="80"/>
    <w:uiPriority w:val="9"/>
    <w:unhideWhenUsed/>
    <w:qFormat/>
    <w:rsid w:val="00E74712"/>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3"/>
    <w:next w:val="a3"/>
    <w:link w:val="90"/>
    <w:uiPriority w:val="9"/>
    <w:unhideWhenUsed/>
    <w:qFormat/>
    <w:rsid w:val="00E74712"/>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No Spacing"/>
    <w:link w:val="a8"/>
    <w:uiPriority w:val="99"/>
    <w:qFormat/>
    <w:rsid w:val="00184850"/>
    <w:pPr>
      <w:spacing w:after="0" w:line="240" w:lineRule="auto"/>
      <w:jc w:val="both"/>
    </w:pPr>
    <w:rPr>
      <w:rFonts w:ascii="Times New Roman" w:hAnsi="Times New Roman"/>
      <w:sz w:val="28"/>
    </w:rPr>
  </w:style>
  <w:style w:type="character" w:customStyle="1" w:styleId="12">
    <w:name w:val="Заголовок 1 Знак"/>
    <w:basedOn w:val="a4"/>
    <w:link w:val="1"/>
    <w:rsid w:val="00503331"/>
    <w:rPr>
      <w:rFonts w:ascii="Times New Roman" w:eastAsiaTheme="majorEastAsia" w:hAnsi="Times New Roman" w:cstheme="majorBidi"/>
      <w:b/>
      <w:bCs/>
      <w:sz w:val="28"/>
      <w:szCs w:val="28"/>
    </w:rPr>
  </w:style>
  <w:style w:type="character" w:customStyle="1" w:styleId="22">
    <w:name w:val="Заголовок 2 Знак"/>
    <w:basedOn w:val="a4"/>
    <w:link w:val="20"/>
    <w:rsid w:val="00503331"/>
    <w:rPr>
      <w:rFonts w:ascii="Times New Roman" w:eastAsiaTheme="majorEastAsia" w:hAnsi="Times New Roman" w:cstheme="majorBidi"/>
      <w:b/>
      <w:bCs/>
      <w:sz w:val="28"/>
      <w:szCs w:val="26"/>
    </w:rPr>
  </w:style>
  <w:style w:type="paragraph" w:styleId="a9">
    <w:name w:val="TOC Heading"/>
    <w:basedOn w:val="1"/>
    <w:next w:val="a3"/>
    <w:uiPriority w:val="39"/>
    <w:unhideWhenUsed/>
    <w:qFormat/>
    <w:rsid w:val="00E74712"/>
    <w:pPr>
      <w:spacing w:line="276" w:lineRule="auto"/>
      <w:jc w:val="left"/>
      <w:outlineLvl w:val="9"/>
    </w:pPr>
    <w:rPr>
      <w:rFonts w:asciiTheme="majorHAnsi" w:hAnsiTheme="majorHAnsi"/>
      <w:color w:val="365F91" w:themeColor="accent1" w:themeShade="BF"/>
    </w:rPr>
  </w:style>
  <w:style w:type="paragraph" w:styleId="13">
    <w:name w:val="toc 1"/>
    <w:basedOn w:val="a3"/>
    <w:next w:val="a3"/>
    <w:autoRedefine/>
    <w:uiPriority w:val="39"/>
    <w:unhideWhenUsed/>
    <w:rsid w:val="007F4A92"/>
    <w:pPr>
      <w:tabs>
        <w:tab w:val="left" w:pos="440"/>
        <w:tab w:val="left" w:pos="851"/>
        <w:tab w:val="right" w:leader="dot" w:pos="9345"/>
      </w:tabs>
      <w:spacing w:after="100"/>
    </w:pPr>
  </w:style>
  <w:style w:type="character" w:styleId="aa">
    <w:name w:val="Hyperlink"/>
    <w:basedOn w:val="a4"/>
    <w:uiPriority w:val="99"/>
    <w:unhideWhenUsed/>
    <w:rsid w:val="00E74712"/>
    <w:rPr>
      <w:color w:val="0000FF" w:themeColor="hyperlink"/>
      <w:u w:val="single"/>
    </w:rPr>
  </w:style>
  <w:style w:type="paragraph" w:styleId="ab">
    <w:name w:val="Balloon Text"/>
    <w:basedOn w:val="a3"/>
    <w:link w:val="ac"/>
    <w:unhideWhenUsed/>
    <w:rsid w:val="00E74712"/>
    <w:rPr>
      <w:rFonts w:ascii="Tahoma" w:hAnsi="Tahoma" w:cs="Tahoma"/>
      <w:sz w:val="16"/>
      <w:szCs w:val="16"/>
    </w:rPr>
  </w:style>
  <w:style w:type="character" w:customStyle="1" w:styleId="ac">
    <w:name w:val="Текст выноски Знак"/>
    <w:basedOn w:val="a4"/>
    <w:link w:val="ab"/>
    <w:rsid w:val="00E74712"/>
    <w:rPr>
      <w:rFonts w:ascii="Tahoma" w:hAnsi="Tahoma" w:cs="Tahoma"/>
      <w:sz w:val="16"/>
      <w:szCs w:val="16"/>
    </w:rPr>
  </w:style>
  <w:style w:type="character" w:customStyle="1" w:styleId="31">
    <w:name w:val="Заголовок 3 Знак"/>
    <w:basedOn w:val="a4"/>
    <w:link w:val="30"/>
    <w:rsid w:val="00B15931"/>
    <w:rPr>
      <w:rFonts w:ascii="Times New Roman" w:eastAsiaTheme="majorEastAsia" w:hAnsi="Times New Roman" w:cstheme="majorBidi"/>
      <w:b/>
      <w:bCs/>
      <w:sz w:val="28"/>
    </w:rPr>
  </w:style>
  <w:style w:type="paragraph" w:styleId="23">
    <w:name w:val="toc 2"/>
    <w:basedOn w:val="a3"/>
    <w:next w:val="a3"/>
    <w:autoRedefine/>
    <w:uiPriority w:val="39"/>
    <w:unhideWhenUsed/>
    <w:rsid w:val="00AF39D3"/>
    <w:pPr>
      <w:spacing w:after="100"/>
      <w:ind w:left="220"/>
    </w:pPr>
  </w:style>
  <w:style w:type="paragraph" w:styleId="32">
    <w:name w:val="toc 3"/>
    <w:basedOn w:val="a3"/>
    <w:next w:val="a3"/>
    <w:autoRedefine/>
    <w:uiPriority w:val="39"/>
    <w:unhideWhenUsed/>
    <w:rsid w:val="00AF39D3"/>
    <w:pPr>
      <w:ind w:left="440"/>
    </w:pPr>
  </w:style>
  <w:style w:type="character" w:customStyle="1" w:styleId="41">
    <w:name w:val="Заголовок 4 Знак"/>
    <w:basedOn w:val="a4"/>
    <w:link w:val="40"/>
    <w:rsid w:val="00E74712"/>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4"/>
    <w:link w:val="5"/>
    <w:rsid w:val="00E74712"/>
    <w:rPr>
      <w:rFonts w:asciiTheme="majorHAnsi" w:eastAsiaTheme="majorEastAsia" w:hAnsiTheme="majorHAnsi" w:cstheme="majorBidi"/>
      <w:color w:val="243F60" w:themeColor="accent1" w:themeShade="7F"/>
      <w:sz w:val="28"/>
    </w:rPr>
  </w:style>
  <w:style w:type="character" w:customStyle="1" w:styleId="60">
    <w:name w:val="Заголовок 6 Знак"/>
    <w:basedOn w:val="a4"/>
    <w:link w:val="6"/>
    <w:rsid w:val="00E74712"/>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4"/>
    <w:link w:val="7"/>
    <w:rsid w:val="00E74712"/>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4"/>
    <w:link w:val="8"/>
    <w:uiPriority w:val="9"/>
    <w:rsid w:val="00E74712"/>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4"/>
    <w:link w:val="9"/>
    <w:uiPriority w:val="9"/>
    <w:rsid w:val="00E74712"/>
    <w:rPr>
      <w:rFonts w:asciiTheme="majorHAnsi" w:eastAsiaTheme="majorEastAsia" w:hAnsiTheme="majorHAnsi" w:cstheme="majorBidi"/>
      <w:i/>
      <w:iCs/>
      <w:color w:val="404040" w:themeColor="text1" w:themeTint="BF"/>
      <w:sz w:val="20"/>
      <w:szCs w:val="20"/>
    </w:rPr>
  </w:style>
  <w:style w:type="character" w:customStyle="1" w:styleId="a8">
    <w:name w:val="Без интервала Знак"/>
    <w:link w:val="a7"/>
    <w:uiPriority w:val="99"/>
    <w:rsid w:val="00184850"/>
    <w:rPr>
      <w:rFonts w:ascii="Times New Roman" w:hAnsi="Times New Roman"/>
      <w:sz w:val="28"/>
    </w:rPr>
  </w:style>
  <w:style w:type="paragraph" w:styleId="ad">
    <w:name w:val="footer"/>
    <w:basedOn w:val="a3"/>
    <w:link w:val="ae"/>
    <w:rsid w:val="008D4E47"/>
    <w:pPr>
      <w:tabs>
        <w:tab w:val="center" w:pos="4677"/>
        <w:tab w:val="right" w:pos="9355"/>
      </w:tabs>
      <w:suppressAutoHyphens/>
    </w:pPr>
    <w:rPr>
      <w:rFonts w:eastAsia="Times New Roman" w:cs="Times New Roman"/>
      <w:sz w:val="24"/>
      <w:szCs w:val="24"/>
      <w:lang w:eastAsia="ar-SA"/>
    </w:rPr>
  </w:style>
  <w:style w:type="character" w:customStyle="1" w:styleId="ae">
    <w:name w:val="Нижний колонтитул Знак"/>
    <w:basedOn w:val="a4"/>
    <w:link w:val="ad"/>
    <w:rsid w:val="008D4E47"/>
    <w:rPr>
      <w:rFonts w:ascii="Times New Roman" w:eastAsia="Times New Roman" w:hAnsi="Times New Roman" w:cs="Times New Roman"/>
      <w:sz w:val="24"/>
      <w:szCs w:val="24"/>
      <w:lang w:eastAsia="ar-SA"/>
    </w:rPr>
  </w:style>
  <w:style w:type="table" w:styleId="af">
    <w:name w:val="Table Grid"/>
    <w:basedOn w:val="a5"/>
    <w:uiPriority w:val="59"/>
    <w:rsid w:val="00BC00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aliases w:val="ВерхКолонтитул"/>
    <w:basedOn w:val="a3"/>
    <w:link w:val="af1"/>
    <w:unhideWhenUsed/>
    <w:rsid w:val="00C07E8C"/>
    <w:pPr>
      <w:tabs>
        <w:tab w:val="center" w:pos="4677"/>
        <w:tab w:val="right" w:pos="9355"/>
      </w:tabs>
    </w:pPr>
  </w:style>
  <w:style w:type="character" w:customStyle="1" w:styleId="af1">
    <w:name w:val="Верхний колонтитул Знак"/>
    <w:aliases w:val="ВерхКолонтитул Знак"/>
    <w:basedOn w:val="a4"/>
    <w:link w:val="af0"/>
    <w:rsid w:val="00C07E8C"/>
  </w:style>
  <w:style w:type="character" w:styleId="af2">
    <w:name w:val="Emphasis"/>
    <w:basedOn w:val="a4"/>
    <w:qFormat/>
    <w:rsid w:val="008706BF"/>
    <w:rPr>
      <w:i/>
      <w:iCs/>
    </w:rPr>
  </w:style>
  <w:style w:type="table" w:customStyle="1" w:styleId="24">
    <w:name w:val="Сетка таблицы2"/>
    <w:basedOn w:val="a5"/>
    <w:next w:val="af"/>
    <w:uiPriority w:val="59"/>
    <w:rsid w:val="00205E66"/>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3">
    <w:name w:val="FollowedHyperlink"/>
    <w:basedOn w:val="a4"/>
    <w:uiPriority w:val="99"/>
    <w:unhideWhenUsed/>
    <w:rsid w:val="00FA656D"/>
    <w:rPr>
      <w:color w:val="800080" w:themeColor="followedHyperlink"/>
      <w:u w:val="single"/>
    </w:rPr>
  </w:style>
  <w:style w:type="paragraph" w:styleId="HTML">
    <w:name w:val="HTML Preformatted"/>
    <w:basedOn w:val="a3"/>
    <w:link w:val="HTML0"/>
    <w:unhideWhenUsed/>
    <w:rsid w:val="003415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4"/>
    <w:link w:val="HTML"/>
    <w:rsid w:val="003415CE"/>
    <w:rPr>
      <w:rFonts w:ascii="Courier New" w:eastAsiaTheme="minorEastAsia" w:hAnsi="Courier New" w:cs="Courier New"/>
      <w:sz w:val="20"/>
      <w:szCs w:val="20"/>
      <w:lang w:eastAsia="ru-RU"/>
    </w:rPr>
  </w:style>
  <w:style w:type="paragraph" w:styleId="af4">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3"/>
    <w:link w:val="af5"/>
    <w:uiPriority w:val="99"/>
    <w:unhideWhenUsed/>
    <w:rsid w:val="00E46297"/>
    <w:rPr>
      <w:sz w:val="20"/>
      <w:szCs w:val="20"/>
    </w:rPr>
  </w:style>
  <w:style w:type="character" w:customStyle="1" w:styleId="af5">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4"/>
    <w:link w:val="af4"/>
    <w:uiPriority w:val="99"/>
    <w:rsid w:val="00E46297"/>
    <w:rPr>
      <w:sz w:val="20"/>
      <w:szCs w:val="20"/>
    </w:rPr>
  </w:style>
  <w:style w:type="character" w:styleId="af6">
    <w:name w:val="footnote reference"/>
    <w:aliases w:val="Знак сноски 1,Знак сноски-FN,Ciae niinee-FN,Referencia nota al pie"/>
    <w:basedOn w:val="a4"/>
    <w:uiPriority w:val="99"/>
    <w:unhideWhenUsed/>
    <w:rsid w:val="00E46297"/>
    <w:rPr>
      <w:vertAlign w:val="superscript"/>
    </w:rPr>
  </w:style>
  <w:style w:type="paragraph" w:customStyle="1" w:styleId="portlet-title">
    <w:name w:val="portlet-title"/>
    <w:basedOn w:val="a3"/>
    <w:rsid w:val="00A51A76"/>
    <w:pPr>
      <w:spacing w:before="100" w:beforeAutospacing="1" w:after="100" w:afterAutospacing="1"/>
    </w:pPr>
    <w:rPr>
      <w:rFonts w:eastAsia="Times New Roman" w:cs="Times New Roman"/>
      <w:sz w:val="24"/>
      <w:szCs w:val="24"/>
    </w:rPr>
  </w:style>
  <w:style w:type="table" w:customStyle="1" w:styleId="14">
    <w:name w:val="Сетка таблицы1"/>
    <w:basedOn w:val="a5"/>
    <w:next w:val="af"/>
    <w:uiPriority w:val="59"/>
    <w:rsid w:val="00D2064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5"/>
    <w:next w:val="af"/>
    <w:rsid w:val="00D2064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2E1F91"/>
    <w:pPr>
      <w:widowControl w:val="0"/>
      <w:autoSpaceDE w:val="0"/>
      <w:autoSpaceDN w:val="0"/>
      <w:adjustRightInd w:val="0"/>
      <w:spacing w:after="0" w:line="240" w:lineRule="auto"/>
    </w:pPr>
    <w:rPr>
      <w:rFonts w:ascii="Arial" w:hAnsi="Arial" w:cs="Arial"/>
      <w:sz w:val="20"/>
      <w:szCs w:val="20"/>
    </w:rPr>
  </w:style>
  <w:style w:type="paragraph" w:customStyle="1" w:styleId="110">
    <w:name w:val="Знак Знак Знак1 Знак Знак Знак Знак Знак Знак1 Знак Знак Знак Знак"/>
    <w:basedOn w:val="a3"/>
    <w:rsid w:val="00422605"/>
    <w:pPr>
      <w:keepLines/>
      <w:spacing w:after="160" w:line="240" w:lineRule="exact"/>
    </w:pPr>
    <w:rPr>
      <w:rFonts w:ascii="Verdana" w:eastAsia="MS Mincho" w:hAnsi="Verdana" w:cs="Franklin Gothic Book"/>
      <w:sz w:val="20"/>
      <w:szCs w:val="20"/>
      <w:lang w:val="en-US"/>
    </w:rPr>
  </w:style>
  <w:style w:type="table" w:customStyle="1" w:styleId="42">
    <w:name w:val="Сетка таблицы4"/>
    <w:basedOn w:val="a5"/>
    <w:next w:val="af"/>
    <w:uiPriority w:val="59"/>
    <w:rsid w:val="008D64D6"/>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5"/>
    <w:next w:val="af"/>
    <w:uiPriority w:val="59"/>
    <w:rsid w:val="00890C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caption"/>
    <w:basedOn w:val="a3"/>
    <w:next w:val="a3"/>
    <w:link w:val="af8"/>
    <w:qFormat/>
    <w:rsid w:val="00760994"/>
    <w:pPr>
      <w:spacing w:before="120" w:after="120"/>
    </w:pPr>
    <w:rPr>
      <w:rFonts w:eastAsia="Times New Roman" w:cs="Times New Roman"/>
      <w:b/>
      <w:sz w:val="20"/>
      <w:szCs w:val="20"/>
    </w:rPr>
  </w:style>
  <w:style w:type="table" w:customStyle="1" w:styleId="410">
    <w:name w:val="Сетка таблицы41"/>
    <w:basedOn w:val="a5"/>
    <w:next w:val="af"/>
    <w:uiPriority w:val="59"/>
    <w:rsid w:val="0013290C"/>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5"/>
    <w:next w:val="af"/>
    <w:uiPriority w:val="59"/>
    <w:rsid w:val="00AB5C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5"/>
    <w:next w:val="af"/>
    <w:uiPriority w:val="59"/>
    <w:rsid w:val="00AB5C55"/>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
    <w:basedOn w:val="a5"/>
    <w:next w:val="af"/>
    <w:uiPriority w:val="59"/>
    <w:rsid w:val="00AB5C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5"/>
    <w:next w:val="af"/>
    <w:uiPriority w:val="59"/>
    <w:rsid w:val="00633E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6"/>
    <w:uiPriority w:val="99"/>
    <w:semiHidden/>
    <w:unhideWhenUsed/>
    <w:rsid w:val="00633E61"/>
  </w:style>
  <w:style w:type="table" w:customStyle="1" w:styleId="91">
    <w:name w:val="Сетка таблицы9"/>
    <w:basedOn w:val="a5"/>
    <w:next w:val="af"/>
    <w:uiPriority w:val="59"/>
    <w:rsid w:val="00633E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5"/>
    <w:next w:val="af"/>
    <w:uiPriority w:val="59"/>
    <w:rsid w:val="00633E61"/>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5"/>
    <w:next w:val="af"/>
    <w:uiPriority w:val="59"/>
    <w:rsid w:val="00633E6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5"/>
    <w:next w:val="af"/>
    <w:rsid w:val="00633E6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5"/>
    <w:next w:val="af"/>
    <w:uiPriority w:val="59"/>
    <w:rsid w:val="00633E61"/>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5"/>
    <w:next w:val="af"/>
    <w:uiPriority w:val="59"/>
    <w:rsid w:val="00633E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okmark">
    <w:name w:val="bookmark"/>
    <w:basedOn w:val="a4"/>
    <w:rsid w:val="00633E61"/>
  </w:style>
  <w:style w:type="paragraph" w:customStyle="1" w:styleId="af9">
    <w:name w:val="Примечание"/>
    <w:basedOn w:val="a3"/>
    <w:rsid w:val="00633E61"/>
    <w:pPr>
      <w:widowControl w:val="0"/>
      <w:shd w:val="clear" w:color="auto" w:fill="FFFFFF"/>
      <w:autoSpaceDE w:val="0"/>
      <w:autoSpaceDN w:val="0"/>
      <w:adjustRightInd w:val="0"/>
      <w:spacing w:before="120" w:after="120"/>
      <w:ind w:firstLine="284"/>
    </w:pPr>
    <w:rPr>
      <w:rFonts w:eastAsia="Times New Roman" w:cs="Times New Roman"/>
      <w:sz w:val="20"/>
      <w:szCs w:val="20"/>
    </w:rPr>
  </w:style>
  <w:style w:type="paragraph" w:customStyle="1" w:styleId="afa">
    <w:name w:val="таблица"/>
    <w:basedOn w:val="a3"/>
    <w:rsid w:val="00633E61"/>
    <w:pPr>
      <w:widowControl w:val="0"/>
      <w:shd w:val="clear" w:color="auto" w:fill="FFFFFF"/>
      <w:autoSpaceDE w:val="0"/>
      <w:autoSpaceDN w:val="0"/>
      <w:adjustRightInd w:val="0"/>
      <w:spacing w:before="120" w:after="120"/>
      <w:ind w:firstLine="284"/>
    </w:pPr>
    <w:rPr>
      <w:rFonts w:eastAsia="Times New Roman" w:cs="Times New Roman"/>
      <w:sz w:val="24"/>
      <w:szCs w:val="24"/>
    </w:rPr>
  </w:style>
  <w:style w:type="character" w:customStyle="1" w:styleId="apple-converted-space">
    <w:name w:val="apple-converted-space"/>
    <w:basedOn w:val="a4"/>
    <w:rsid w:val="00633E61"/>
  </w:style>
  <w:style w:type="numbering" w:customStyle="1" w:styleId="112">
    <w:name w:val="Нет списка11"/>
    <w:next w:val="a6"/>
    <w:uiPriority w:val="99"/>
    <w:semiHidden/>
    <w:unhideWhenUsed/>
    <w:rsid w:val="00633E61"/>
  </w:style>
  <w:style w:type="paragraph" w:styleId="afb">
    <w:name w:val="List Paragraph"/>
    <w:basedOn w:val="a3"/>
    <w:link w:val="afc"/>
    <w:uiPriority w:val="99"/>
    <w:qFormat/>
    <w:rsid w:val="00633E61"/>
    <w:pPr>
      <w:spacing w:line="312" w:lineRule="auto"/>
      <w:ind w:left="720" w:firstLine="709"/>
      <w:contextualSpacing/>
    </w:pPr>
    <w:rPr>
      <w:rFonts w:eastAsia="Times New Roman" w:cs="Times New Roman"/>
      <w:sz w:val="24"/>
    </w:rPr>
  </w:style>
  <w:style w:type="paragraph" w:customStyle="1" w:styleId="16">
    <w:name w:val="Название1"/>
    <w:basedOn w:val="a3"/>
    <w:next w:val="a3"/>
    <w:uiPriority w:val="10"/>
    <w:qFormat/>
    <w:rsid w:val="00633E61"/>
    <w:pPr>
      <w:pBdr>
        <w:bottom w:val="single" w:sz="8" w:space="4" w:color="4F81BD"/>
      </w:pBdr>
      <w:spacing w:after="300"/>
      <w:contextualSpacing/>
    </w:pPr>
    <w:rPr>
      <w:rFonts w:eastAsia="Times New Roman" w:cs="Times New Roman"/>
      <w:spacing w:val="5"/>
      <w:kern w:val="28"/>
      <w:szCs w:val="52"/>
    </w:rPr>
  </w:style>
  <w:style w:type="character" w:customStyle="1" w:styleId="afd">
    <w:name w:val="Название Знак"/>
    <w:basedOn w:val="a4"/>
    <w:link w:val="afe"/>
    <w:uiPriority w:val="10"/>
    <w:rsid w:val="00633E61"/>
    <w:rPr>
      <w:rFonts w:ascii="Times New Roman" w:eastAsia="Times New Roman" w:hAnsi="Times New Roman" w:cs="Times New Roman"/>
      <w:spacing w:val="5"/>
      <w:kern w:val="28"/>
      <w:sz w:val="28"/>
      <w:szCs w:val="52"/>
    </w:rPr>
  </w:style>
  <w:style w:type="paragraph" w:styleId="aff">
    <w:name w:val="Normal (Web)"/>
    <w:basedOn w:val="a3"/>
    <w:uiPriority w:val="99"/>
    <w:unhideWhenUsed/>
    <w:rsid w:val="00633E61"/>
    <w:pPr>
      <w:spacing w:before="100" w:beforeAutospacing="1" w:after="100" w:afterAutospacing="1"/>
    </w:pPr>
    <w:rPr>
      <w:rFonts w:eastAsia="Times New Roman" w:cs="Times New Roman"/>
      <w:sz w:val="24"/>
      <w:szCs w:val="24"/>
    </w:rPr>
  </w:style>
  <w:style w:type="table" w:customStyle="1" w:styleId="610">
    <w:name w:val="Сетка таблицы61"/>
    <w:basedOn w:val="a5"/>
    <w:next w:val="af"/>
    <w:uiPriority w:val="59"/>
    <w:rsid w:val="00633E61"/>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0">
    <w:name w:val="Body Text Indent"/>
    <w:aliases w:val="Основной текст с отступом Знак1"/>
    <w:basedOn w:val="a3"/>
    <w:link w:val="aff1"/>
    <w:rsid w:val="00633E61"/>
    <w:pPr>
      <w:spacing w:after="120"/>
      <w:ind w:left="283"/>
    </w:pPr>
    <w:rPr>
      <w:rFonts w:eastAsia="Times New Roman" w:cs="Times New Roman"/>
      <w:szCs w:val="24"/>
    </w:rPr>
  </w:style>
  <w:style w:type="character" w:customStyle="1" w:styleId="aff1">
    <w:name w:val="Основной текст с отступом Знак"/>
    <w:aliases w:val="Основной текст с отступом Знак1 Знак2"/>
    <w:basedOn w:val="a4"/>
    <w:link w:val="aff0"/>
    <w:rsid w:val="00633E61"/>
    <w:rPr>
      <w:rFonts w:ascii="Times New Roman" w:eastAsia="Times New Roman" w:hAnsi="Times New Roman" w:cs="Times New Roman"/>
      <w:sz w:val="28"/>
      <w:szCs w:val="24"/>
      <w:lang w:eastAsia="ru-RU"/>
    </w:rPr>
  </w:style>
  <w:style w:type="character" w:styleId="aff2">
    <w:name w:val="Strong"/>
    <w:basedOn w:val="a4"/>
    <w:uiPriority w:val="22"/>
    <w:qFormat/>
    <w:rsid w:val="00633E61"/>
    <w:rPr>
      <w:b/>
      <w:bCs/>
    </w:rPr>
  </w:style>
  <w:style w:type="character" w:styleId="aff3">
    <w:name w:val="Placeholder Text"/>
    <w:basedOn w:val="a4"/>
    <w:uiPriority w:val="99"/>
    <w:semiHidden/>
    <w:rsid w:val="00633E61"/>
    <w:rPr>
      <w:color w:val="808080"/>
    </w:rPr>
  </w:style>
  <w:style w:type="paragraph" w:styleId="aff4">
    <w:name w:val="Body Text"/>
    <w:aliases w:val="Основной текст Знак Знак Знак, Знак1 Знак,Знак1 Знак"/>
    <w:basedOn w:val="a3"/>
    <w:link w:val="17"/>
    <w:rsid w:val="00633E61"/>
    <w:pPr>
      <w:spacing w:after="120"/>
    </w:pPr>
    <w:rPr>
      <w:rFonts w:eastAsia="Times New Roman" w:cs="Times New Roman"/>
      <w:sz w:val="24"/>
      <w:szCs w:val="24"/>
    </w:rPr>
  </w:style>
  <w:style w:type="character" w:customStyle="1" w:styleId="aff5">
    <w:name w:val="Основной текст Знак"/>
    <w:aliases w:val="Основной текст Знак Знак Знак Знак Знак, Знак1 Знак Знак,Знак1 Знак Знак"/>
    <w:basedOn w:val="a4"/>
    <w:uiPriority w:val="99"/>
    <w:rsid w:val="00633E61"/>
  </w:style>
  <w:style w:type="character" w:customStyle="1" w:styleId="17">
    <w:name w:val="Основной текст Знак1"/>
    <w:aliases w:val="Основной текст Знак Знак Знак Знак, Знак1 Знак Знак1,Знак1 Знак Знак1"/>
    <w:basedOn w:val="a4"/>
    <w:link w:val="aff4"/>
    <w:rsid w:val="00633E61"/>
    <w:rPr>
      <w:rFonts w:ascii="Times New Roman" w:eastAsia="Times New Roman" w:hAnsi="Times New Roman" w:cs="Times New Roman"/>
      <w:sz w:val="24"/>
      <w:szCs w:val="24"/>
      <w:lang w:eastAsia="ru-RU"/>
    </w:rPr>
  </w:style>
  <w:style w:type="paragraph" w:customStyle="1" w:styleId="311">
    <w:name w:val="31"/>
    <w:basedOn w:val="a3"/>
    <w:rsid w:val="00633E61"/>
    <w:pPr>
      <w:spacing w:after="120"/>
      <w:ind w:left="283"/>
    </w:pPr>
    <w:rPr>
      <w:rFonts w:eastAsia="Calibri" w:cs="Times New Roman"/>
      <w:sz w:val="16"/>
      <w:szCs w:val="16"/>
    </w:rPr>
  </w:style>
  <w:style w:type="paragraph" w:customStyle="1" w:styleId="312">
    <w:name w:val="Основной текст с отступом 31"/>
    <w:basedOn w:val="a3"/>
    <w:rsid w:val="00633E61"/>
    <w:pPr>
      <w:suppressAutoHyphens/>
      <w:spacing w:after="120"/>
      <w:ind w:left="283"/>
    </w:pPr>
    <w:rPr>
      <w:rFonts w:eastAsia="Times New Roman" w:cs="Times New Roman"/>
      <w:sz w:val="16"/>
      <w:szCs w:val="16"/>
      <w:lang w:eastAsia="ar-SA"/>
    </w:rPr>
  </w:style>
  <w:style w:type="paragraph" w:styleId="afe">
    <w:name w:val="Title"/>
    <w:basedOn w:val="a3"/>
    <w:next w:val="a3"/>
    <w:link w:val="afd"/>
    <w:uiPriority w:val="10"/>
    <w:qFormat/>
    <w:rsid w:val="00633E61"/>
    <w:pPr>
      <w:pBdr>
        <w:bottom w:val="single" w:sz="8" w:space="4" w:color="4F81BD" w:themeColor="accent1"/>
      </w:pBdr>
      <w:spacing w:after="300"/>
      <w:contextualSpacing/>
    </w:pPr>
    <w:rPr>
      <w:rFonts w:eastAsia="Times New Roman" w:cs="Times New Roman"/>
      <w:spacing w:val="5"/>
      <w:kern w:val="28"/>
      <w:szCs w:val="52"/>
    </w:rPr>
  </w:style>
  <w:style w:type="character" w:customStyle="1" w:styleId="18">
    <w:name w:val="Название Знак1"/>
    <w:basedOn w:val="a4"/>
    <w:uiPriority w:val="10"/>
    <w:rsid w:val="00633E61"/>
    <w:rPr>
      <w:rFonts w:asciiTheme="majorHAnsi" w:eastAsiaTheme="majorEastAsia" w:hAnsiTheme="majorHAnsi" w:cstheme="majorBidi"/>
      <w:color w:val="17365D" w:themeColor="text2" w:themeShade="BF"/>
      <w:spacing w:val="5"/>
      <w:kern w:val="28"/>
      <w:sz w:val="52"/>
      <w:szCs w:val="52"/>
    </w:rPr>
  </w:style>
  <w:style w:type="paragraph" w:styleId="44">
    <w:name w:val="toc 4"/>
    <w:basedOn w:val="a3"/>
    <w:next w:val="a3"/>
    <w:autoRedefine/>
    <w:uiPriority w:val="39"/>
    <w:unhideWhenUsed/>
    <w:rsid w:val="00633E61"/>
    <w:pPr>
      <w:spacing w:after="100"/>
      <w:ind w:left="660"/>
    </w:pPr>
  </w:style>
  <w:style w:type="paragraph" w:styleId="52">
    <w:name w:val="toc 5"/>
    <w:basedOn w:val="a3"/>
    <w:next w:val="a3"/>
    <w:autoRedefine/>
    <w:uiPriority w:val="39"/>
    <w:unhideWhenUsed/>
    <w:rsid w:val="00633E61"/>
    <w:pPr>
      <w:spacing w:after="100"/>
      <w:ind w:left="880"/>
    </w:pPr>
  </w:style>
  <w:style w:type="paragraph" w:styleId="62">
    <w:name w:val="toc 6"/>
    <w:basedOn w:val="a3"/>
    <w:next w:val="a3"/>
    <w:autoRedefine/>
    <w:uiPriority w:val="39"/>
    <w:unhideWhenUsed/>
    <w:rsid w:val="00633E61"/>
    <w:pPr>
      <w:spacing w:after="100"/>
      <w:ind w:left="1100"/>
    </w:pPr>
  </w:style>
  <w:style w:type="paragraph" w:styleId="72">
    <w:name w:val="toc 7"/>
    <w:basedOn w:val="a3"/>
    <w:next w:val="a3"/>
    <w:autoRedefine/>
    <w:uiPriority w:val="39"/>
    <w:unhideWhenUsed/>
    <w:rsid w:val="00633E61"/>
    <w:pPr>
      <w:spacing w:after="100"/>
      <w:ind w:left="1320"/>
    </w:pPr>
  </w:style>
  <w:style w:type="paragraph" w:styleId="82">
    <w:name w:val="toc 8"/>
    <w:basedOn w:val="a3"/>
    <w:next w:val="a3"/>
    <w:autoRedefine/>
    <w:uiPriority w:val="39"/>
    <w:unhideWhenUsed/>
    <w:rsid w:val="00633E61"/>
    <w:pPr>
      <w:spacing w:after="100"/>
      <w:ind w:left="1540"/>
    </w:pPr>
  </w:style>
  <w:style w:type="paragraph" w:styleId="92">
    <w:name w:val="toc 9"/>
    <w:basedOn w:val="a3"/>
    <w:next w:val="a3"/>
    <w:autoRedefine/>
    <w:uiPriority w:val="39"/>
    <w:unhideWhenUsed/>
    <w:rsid w:val="00633E61"/>
    <w:pPr>
      <w:spacing w:after="100"/>
      <w:ind w:left="1760"/>
    </w:pPr>
  </w:style>
  <w:style w:type="table" w:customStyle="1" w:styleId="710">
    <w:name w:val="Сетка таблицы71"/>
    <w:basedOn w:val="a5"/>
    <w:next w:val="af"/>
    <w:uiPriority w:val="59"/>
    <w:rsid w:val="00633E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5"/>
    <w:next w:val="af"/>
    <w:uiPriority w:val="59"/>
    <w:rsid w:val="00633E61"/>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
    <w:name w:val="u"/>
    <w:basedOn w:val="a4"/>
    <w:rsid w:val="00633E61"/>
  </w:style>
  <w:style w:type="paragraph" w:customStyle="1" w:styleId="25">
    <w:name w:val="Знак Знак Знак2 Знак Знак Знак Знак"/>
    <w:basedOn w:val="a3"/>
    <w:rsid w:val="00633E61"/>
    <w:pPr>
      <w:spacing w:after="160" w:line="240" w:lineRule="exact"/>
    </w:pPr>
    <w:rPr>
      <w:rFonts w:eastAsia="Times New Roman" w:cs="Times New Roman"/>
      <w:sz w:val="24"/>
      <w:szCs w:val="20"/>
      <w:lang w:val="en-US"/>
    </w:rPr>
  </w:style>
  <w:style w:type="table" w:customStyle="1" w:styleId="101">
    <w:name w:val="Сетка таблицы10"/>
    <w:basedOn w:val="a5"/>
    <w:next w:val="af"/>
    <w:uiPriority w:val="59"/>
    <w:rsid w:val="00946D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5"/>
    <w:next w:val="af"/>
    <w:uiPriority w:val="59"/>
    <w:rsid w:val="00946D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6"/>
    <w:uiPriority w:val="99"/>
    <w:semiHidden/>
    <w:unhideWhenUsed/>
    <w:rsid w:val="00442B5D"/>
  </w:style>
  <w:style w:type="table" w:customStyle="1" w:styleId="120">
    <w:name w:val="Сетка таблицы12"/>
    <w:basedOn w:val="a5"/>
    <w:next w:val="af"/>
    <w:uiPriority w:val="59"/>
    <w:rsid w:val="00442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5"/>
    <w:next w:val="af"/>
    <w:uiPriority w:val="59"/>
    <w:rsid w:val="00442B5D"/>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5"/>
    <w:next w:val="af"/>
    <w:uiPriority w:val="59"/>
    <w:rsid w:val="00442B5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5"/>
    <w:next w:val="af"/>
    <w:rsid w:val="00442B5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5"/>
    <w:next w:val="af"/>
    <w:uiPriority w:val="59"/>
    <w:rsid w:val="00442B5D"/>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
    <w:name w:val="Сетка таблицы53"/>
    <w:basedOn w:val="a5"/>
    <w:next w:val="af"/>
    <w:uiPriority w:val="59"/>
    <w:rsid w:val="00442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6"/>
    <w:uiPriority w:val="99"/>
    <w:semiHidden/>
    <w:unhideWhenUsed/>
    <w:rsid w:val="00442B5D"/>
  </w:style>
  <w:style w:type="table" w:customStyle="1" w:styleId="620">
    <w:name w:val="Сетка таблицы62"/>
    <w:basedOn w:val="a5"/>
    <w:next w:val="af"/>
    <w:uiPriority w:val="59"/>
    <w:rsid w:val="00442B5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5"/>
    <w:next w:val="af"/>
    <w:uiPriority w:val="59"/>
    <w:rsid w:val="00442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5"/>
    <w:next w:val="af"/>
    <w:uiPriority w:val="59"/>
    <w:rsid w:val="00442B5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0">
    <w:name w:val="Сетка таблицы91"/>
    <w:basedOn w:val="a5"/>
    <w:next w:val="af"/>
    <w:uiPriority w:val="59"/>
    <w:rsid w:val="00442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6"/>
    <w:uiPriority w:val="99"/>
    <w:semiHidden/>
    <w:unhideWhenUsed/>
    <w:rsid w:val="00442B5D"/>
  </w:style>
  <w:style w:type="table" w:customStyle="1" w:styleId="140">
    <w:name w:val="Сетка таблицы14"/>
    <w:basedOn w:val="a5"/>
    <w:next w:val="af"/>
    <w:uiPriority w:val="59"/>
    <w:rsid w:val="00442B5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
    <w:name w:val="Нет списка4"/>
    <w:next w:val="a6"/>
    <w:uiPriority w:val="99"/>
    <w:semiHidden/>
    <w:unhideWhenUsed/>
    <w:rsid w:val="00442B5D"/>
  </w:style>
  <w:style w:type="table" w:customStyle="1" w:styleId="150">
    <w:name w:val="Сетка таблицы15"/>
    <w:basedOn w:val="a5"/>
    <w:next w:val="af"/>
    <w:uiPriority w:val="59"/>
    <w:rsid w:val="00442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5"/>
    <w:next w:val="af"/>
    <w:uiPriority w:val="59"/>
    <w:rsid w:val="00442B5D"/>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5"/>
    <w:next w:val="af"/>
    <w:uiPriority w:val="39"/>
    <w:rsid w:val="00442B5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5"/>
    <w:next w:val="af"/>
    <w:rsid w:val="00442B5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5"/>
    <w:next w:val="af"/>
    <w:uiPriority w:val="59"/>
    <w:rsid w:val="00442B5D"/>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4"/>
    <w:basedOn w:val="a5"/>
    <w:next w:val="af"/>
    <w:uiPriority w:val="59"/>
    <w:rsid w:val="00442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6"/>
    <w:uiPriority w:val="99"/>
    <w:semiHidden/>
    <w:unhideWhenUsed/>
    <w:rsid w:val="00442B5D"/>
  </w:style>
  <w:style w:type="table" w:customStyle="1" w:styleId="63">
    <w:name w:val="Сетка таблицы63"/>
    <w:basedOn w:val="a5"/>
    <w:next w:val="af"/>
    <w:uiPriority w:val="59"/>
    <w:rsid w:val="00442B5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
    <w:name w:val="Сетка таблицы73"/>
    <w:basedOn w:val="a5"/>
    <w:next w:val="af"/>
    <w:uiPriority w:val="59"/>
    <w:rsid w:val="00442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5"/>
    <w:next w:val="af"/>
    <w:uiPriority w:val="59"/>
    <w:rsid w:val="00442B5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
    <w:name w:val="Сетка таблицы92"/>
    <w:basedOn w:val="a5"/>
    <w:next w:val="af"/>
    <w:uiPriority w:val="59"/>
    <w:rsid w:val="00442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5"/>
    <w:next w:val="af"/>
    <w:uiPriority w:val="59"/>
    <w:rsid w:val="000144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5"/>
    <w:next w:val="af"/>
    <w:uiPriority w:val="59"/>
    <w:rsid w:val="006038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5"/>
    <w:next w:val="af"/>
    <w:uiPriority w:val="59"/>
    <w:rsid w:val="006038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5"/>
    <w:next w:val="af"/>
    <w:uiPriority w:val="59"/>
    <w:rsid w:val="006038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5">
    <w:name w:val="Body Text 3"/>
    <w:basedOn w:val="a3"/>
    <w:link w:val="36"/>
    <w:unhideWhenUsed/>
    <w:rsid w:val="002618B1"/>
    <w:pPr>
      <w:spacing w:after="120"/>
    </w:pPr>
    <w:rPr>
      <w:sz w:val="16"/>
      <w:szCs w:val="16"/>
    </w:rPr>
  </w:style>
  <w:style w:type="character" w:customStyle="1" w:styleId="36">
    <w:name w:val="Основной текст 3 Знак"/>
    <w:basedOn w:val="a4"/>
    <w:link w:val="35"/>
    <w:rsid w:val="002618B1"/>
    <w:rPr>
      <w:sz w:val="16"/>
      <w:szCs w:val="16"/>
    </w:rPr>
  </w:style>
  <w:style w:type="numbering" w:customStyle="1" w:styleId="55">
    <w:name w:val="Нет списка5"/>
    <w:next w:val="a6"/>
    <w:semiHidden/>
    <w:rsid w:val="002618B1"/>
  </w:style>
  <w:style w:type="paragraph" w:styleId="27">
    <w:name w:val="Body Text 2"/>
    <w:basedOn w:val="a3"/>
    <w:link w:val="28"/>
    <w:rsid w:val="002618B1"/>
    <w:pPr>
      <w:spacing w:after="120" w:line="480" w:lineRule="auto"/>
    </w:pPr>
    <w:rPr>
      <w:rFonts w:eastAsia="Times New Roman" w:cs="Times New Roman"/>
      <w:sz w:val="20"/>
      <w:szCs w:val="20"/>
    </w:rPr>
  </w:style>
  <w:style w:type="character" w:customStyle="1" w:styleId="28">
    <w:name w:val="Основной текст 2 Знак"/>
    <w:basedOn w:val="a4"/>
    <w:link w:val="27"/>
    <w:rsid w:val="002618B1"/>
    <w:rPr>
      <w:rFonts w:ascii="Times New Roman" w:eastAsia="Times New Roman" w:hAnsi="Times New Roman" w:cs="Times New Roman"/>
      <w:sz w:val="20"/>
      <w:szCs w:val="20"/>
      <w:lang w:eastAsia="ru-RU"/>
    </w:rPr>
  </w:style>
  <w:style w:type="paragraph" w:styleId="29">
    <w:name w:val="Body Text Indent 2"/>
    <w:aliases w:val="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ак Знак Знак, Знак Знак Знак Знак Знак"/>
    <w:basedOn w:val="a3"/>
    <w:link w:val="2a"/>
    <w:uiPriority w:val="99"/>
    <w:rsid w:val="002618B1"/>
    <w:pPr>
      <w:spacing w:after="120" w:line="480" w:lineRule="auto"/>
      <w:ind w:left="283"/>
    </w:pPr>
    <w:rPr>
      <w:rFonts w:eastAsia="Times New Roman" w:cs="Times New Roman"/>
      <w:sz w:val="20"/>
      <w:szCs w:val="20"/>
    </w:rPr>
  </w:style>
  <w:style w:type="character" w:customStyle="1" w:styleId="2a">
    <w:name w:val="Основной текст с отступом 2 Знак"/>
    <w:aliases w:val=" Знак Знак Знак Знак Знак Знак Знак1, Знак Знак Знак Знак Знак Знак Знак Знак2,Знак Знак Знак Знак Знак Знак3,Знак Знак Знак Знак Знак Знак Знак Знак2,Знак Знак Знак Знак Знак Знак Знак Знак Знак Знак2"/>
    <w:basedOn w:val="a4"/>
    <w:link w:val="29"/>
    <w:uiPriority w:val="99"/>
    <w:rsid w:val="002618B1"/>
    <w:rPr>
      <w:rFonts w:ascii="Times New Roman" w:eastAsia="Times New Roman" w:hAnsi="Times New Roman" w:cs="Times New Roman"/>
      <w:sz w:val="20"/>
      <w:szCs w:val="20"/>
      <w:lang w:eastAsia="ru-RU"/>
    </w:rPr>
  </w:style>
  <w:style w:type="paragraph" w:customStyle="1" w:styleId="321">
    <w:name w:val="Основной текст с отступом 32"/>
    <w:basedOn w:val="a3"/>
    <w:rsid w:val="002618B1"/>
    <w:pPr>
      <w:ind w:left="9356"/>
    </w:pPr>
    <w:rPr>
      <w:rFonts w:eastAsia="Times New Roman" w:cs="Times New Roman"/>
      <w:sz w:val="20"/>
      <w:szCs w:val="20"/>
    </w:rPr>
  </w:style>
  <w:style w:type="paragraph" w:styleId="aff6">
    <w:name w:val="endnote text"/>
    <w:basedOn w:val="a3"/>
    <w:link w:val="aff7"/>
    <w:rsid w:val="002618B1"/>
    <w:rPr>
      <w:rFonts w:eastAsia="Times New Roman" w:cs="Times New Roman"/>
      <w:sz w:val="20"/>
      <w:szCs w:val="20"/>
    </w:rPr>
  </w:style>
  <w:style w:type="character" w:customStyle="1" w:styleId="aff7">
    <w:name w:val="Текст концевой сноски Знак"/>
    <w:basedOn w:val="a4"/>
    <w:link w:val="aff6"/>
    <w:rsid w:val="002618B1"/>
    <w:rPr>
      <w:rFonts w:ascii="Times New Roman" w:eastAsia="Times New Roman" w:hAnsi="Times New Roman" w:cs="Times New Roman"/>
      <w:sz w:val="20"/>
      <w:szCs w:val="20"/>
      <w:lang w:eastAsia="ru-RU"/>
    </w:rPr>
  </w:style>
  <w:style w:type="paragraph" w:styleId="37">
    <w:name w:val="Body Text Indent 3"/>
    <w:basedOn w:val="a3"/>
    <w:link w:val="38"/>
    <w:rsid w:val="002618B1"/>
    <w:pPr>
      <w:ind w:left="9356"/>
    </w:pPr>
    <w:rPr>
      <w:rFonts w:eastAsia="Times New Roman" w:cs="Times New Roman"/>
      <w:sz w:val="20"/>
      <w:szCs w:val="20"/>
    </w:rPr>
  </w:style>
  <w:style w:type="character" w:customStyle="1" w:styleId="38">
    <w:name w:val="Основной текст с отступом 3 Знак"/>
    <w:basedOn w:val="a4"/>
    <w:link w:val="37"/>
    <w:rsid w:val="002618B1"/>
    <w:rPr>
      <w:rFonts w:ascii="Times New Roman" w:eastAsia="Times New Roman" w:hAnsi="Times New Roman" w:cs="Times New Roman"/>
      <w:sz w:val="20"/>
      <w:szCs w:val="20"/>
      <w:lang w:eastAsia="ru-RU"/>
    </w:rPr>
  </w:style>
  <w:style w:type="paragraph" w:styleId="aff8">
    <w:name w:val="annotation text"/>
    <w:basedOn w:val="a3"/>
    <w:link w:val="aff9"/>
    <w:semiHidden/>
    <w:rsid w:val="002618B1"/>
    <w:rPr>
      <w:rFonts w:eastAsia="Times New Roman" w:cs="Times New Roman"/>
      <w:sz w:val="20"/>
      <w:szCs w:val="20"/>
    </w:rPr>
  </w:style>
  <w:style w:type="character" w:customStyle="1" w:styleId="aff9">
    <w:name w:val="Текст примечания Знак"/>
    <w:basedOn w:val="a4"/>
    <w:link w:val="aff8"/>
    <w:semiHidden/>
    <w:rsid w:val="002618B1"/>
    <w:rPr>
      <w:rFonts w:ascii="Times New Roman" w:eastAsia="Times New Roman" w:hAnsi="Times New Roman" w:cs="Times New Roman"/>
      <w:sz w:val="20"/>
      <w:szCs w:val="20"/>
      <w:lang w:eastAsia="ru-RU"/>
    </w:rPr>
  </w:style>
  <w:style w:type="table" w:customStyle="1" w:styleId="200">
    <w:name w:val="Сетка таблицы20"/>
    <w:basedOn w:val="a5"/>
    <w:next w:val="af"/>
    <w:rsid w:val="002618B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5"/>
    <w:next w:val="af"/>
    <w:uiPriority w:val="59"/>
    <w:rsid w:val="007C591E"/>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5"/>
    <w:next w:val="af"/>
    <w:uiPriority w:val="59"/>
    <w:rsid w:val="009E680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unhideWhenUsed/>
    <w:qFormat/>
    <w:rsid w:val="00F566AA"/>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250">
    <w:name w:val="Сетка таблицы25"/>
    <w:basedOn w:val="a5"/>
    <w:next w:val="af"/>
    <w:uiPriority w:val="39"/>
    <w:rsid w:val="00B221E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n2r">
    <w:name w:val="fn2r"/>
    <w:basedOn w:val="a3"/>
    <w:rsid w:val="00BF4805"/>
    <w:pPr>
      <w:spacing w:before="100" w:beforeAutospacing="1" w:after="100" w:afterAutospacing="1"/>
    </w:pPr>
    <w:rPr>
      <w:rFonts w:eastAsia="Times New Roman" w:cs="Times New Roman"/>
      <w:sz w:val="24"/>
      <w:szCs w:val="24"/>
    </w:rPr>
  </w:style>
  <w:style w:type="paragraph" w:customStyle="1" w:styleId="1a">
    <w:name w:val="Обычный1"/>
    <w:link w:val="Normal"/>
    <w:rsid w:val="001368E6"/>
    <w:pPr>
      <w:suppressAutoHyphens/>
      <w:spacing w:before="100" w:after="100" w:line="240" w:lineRule="auto"/>
    </w:pPr>
    <w:rPr>
      <w:rFonts w:ascii="Times New Roman" w:eastAsia="Arial" w:hAnsi="Times New Roman" w:cs="Times New Roman"/>
      <w:sz w:val="24"/>
      <w:szCs w:val="20"/>
      <w:lang w:eastAsia="ar-SA"/>
    </w:rPr>
  </w:style>
  <w:style w:type="character" w:customStyle="1" w:styleId="Normal">
    <w:name w:val="Normal Знак"/>
    <w:link w:val="1a"/>
    <w:rsid w:val="001368E6"/>
    <w:rPr>
      <w:rFonts w:ascii="Times New Roman" w:eastAsia="Arial" w:hAnsi="Times New Roman" w:cs="Times New Roman"/>
      <w:sz w:val="24"/>
      <w:szCs w:val="20"/>
      <w:lang w:eastAsia="ar-SA"/>
    </w:rPr>
  </w:style>
  <w:style w:type="paragraph" w:customStyle="1" w:styleId="Default">
    <w:name w:val="Default"/>
    <w:rsid w:val="009B7F05"/>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03">
    <w:name w:val="Стиль нумерованный103"/>
    <w:rsid w:val="00D3253B"/>
  </w:style>
  <w:style w:type="numbering" w:customStyle="1" w:styleId="64">
    <w:name w:val="Нет списка6"/>
    <w:next w:val="a6"/>
    <w:uiPriority w:val="99"/>
    <w:semiHidden/>
    <w:unhideWhenUsed/>
    <w:rsid w:val="00663B51"/>
  </w:style>
  <w:style w:type="table" w:customStyle="1" w:styleId="260">
    <w:name w:val="Сетка таблицы26"/>
    <w:basedOn w:val="a5"/>
    <w:next w:val="af"/>
    <w:uiPriority w:val="59"/>
    <w:rsid w:val="00663B5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5"/>
    <w:next w:val="af"/>
    <w:uiPriority w:val="59"/>
    <w:rsid w:val="00663B5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 (???)"/>
    <w:basedOn w:val="a3"/>
    <w:rsid w:val="00663B51"/>
    <w:pPr>
      <w:suppressAutoHyphens/>
      <w:overflowPunct w:val="0"/>
      <w:autoSpaceDE w:val="0"/>
      <w:spacing w:before="45" w:after="280"/>
      <w:textAlignment w:val="baseline"/>
    </w:pPr>
    <w:rPr>
      <w:rFonts w:eastAsia="Times New Roman" w:cs="Times New Roman"/>
      <w:sz w:val="24"/>
      <w:szCs w:val="20"/>
      <w:lang w:eastAsia="ar-SA"/>
    </w:rPr>
  </w:style>
  <w:style w:type="character" w:customStyle="1" w:styleId="mw-headline">
    <w:name w:val="mw-headline"/>
    <w:basedOn w:val="a4"/>
    <w:rsid w:val="00663B51"/>
  </w:style>
  <w:style w:type="character" w:customStyle="1" w:styleId="FontStyle156">
    <w:name w:val="Font Style156"/>
    <w:basedOn w:val="a4"/>
    <w:rsid w:val="00663B51"/>
    <w:rPr>
      <w:rFonts w:ascii="Times New Roman" w:hAnsi="Times New Roman" w:cs="Times New Roman"/>
      <w:sz w:val="24"/>
      <w:szCs w:val="24"/>
    </w:rPr>
  </w:style>
  <w:style w:type="paragraph" w:customStyle="1" w:styleId="Style9">
    <w:name w:val="Style9"/>
    <w:basedOn w:val="a3"/>
    <w:rsid w:val="00663B51"/>
    <w:pPr>
      <w:widowControl w:val="0"/>
      <w:autoSpaceDE w:val="0"/>
      <w:spacing w:line="448" w:lineRule="exact"/>
      <w:ind w:firstLine="533"/>
    </w:pPr>
    <w:rPr>
      <w:rFonts w:ascii="Arial" w:eastAsia="Times New Roman" w:hAnsi="Arial" w:cs="Arial"/>
      <w:sz w:val="24"/>
      <w:szCs w:val="24"/>
      <w:lang w:eastAsia="ar-SA"/>
    </w:rPr>
  </w:style>
  <w:style w:type="character" w:styleId="affb">
    <w:name w:val="page number"/>
    <w:basedOn w:val="a4"/>
    <w:rsid w:val="00663B51"/>
  </w:style>
  <w:style w:type="paragraph" w:customStyle="1" w:styleId="ConsPlusNonformat">
    <w:name w:val="ConsPlusNonformat"/>
    <w:uiPriority w:val="99"/>
    <w:rsid w:val="00663B51"/>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10">
    <w:name w:val="Пункт1"/>
    <w:basedOn w:val="a3"/>
    <w:next w:val="21"/>
    <w:rsid w:val="00663B51"/>
    <w:pPr>
      <w:widowControl w:val="0"/>
      <w:numPr>
        <w:numId w:val="12"/>
      </w:numPr>
      <w:tabs>
        <w:tab w:val="clear" w:pos="1130"/>
        <w:tab w:val="left" w:pos="1134"/>
      </w:tabs>
      <w:autoSpaceDE w:val="0"/>
      <w:autoSpaceDN w:val="0"/>
      <w:adjustRightInd w:val="0"/>
      <w:spacing w:before="240"/>
      <w:ind w:left="0" w:firstLine="720"/>
    </w:pPr>
    <w:rPr>
      <w:rFonts w:eastAsia="Times New Roman" w:cs="Times New Roman"/>
      <w:b/>
      <w:sz w:val="24"/>
      <w:szCs w:val="20"/>
    </w:rPr>
  </w:style>
  <w:style w:type="paragraph" w:customStyle="1" w:styleId="21">
    <w:name w:val="Пункт2"/>
    <w:basedOn w:val="a3"/>
    <w:rsid w:val="00663B51"/>
    <w:pPr>
      <w:widowControl w:val="0"/>
      <w:numPr>
        <w:ilvl w:val="1"/>
        <w:numId w:val="12"/>
      </w:numPr>
      <w:tabs>
        <w:tab w:val="left" w:pos="426"/>
      </w:tabs>
      <w:autoSpaceDE w:val="0"/>
      <w:autoSpaceDN w:val="0"/>
      <w:adjustRightInd w:val="0"/>
    </w:pPr>
    <w:rPr>
      <w:rFonts w:eastAsia="Times New Roman" w:cs="Times New Roman"/>
      <w:sz w:val="24"/>
      <w:szCs w:val="20"/>
    </w:rPr>
  </w:style>
  <w:style w:type="paragraph" w:customStyle="1" w:styleId="affc">
    <w:name w:val="Таблица"/>
    <w:basedOn w:val="a3"/>
    <w:link w:val="affd"/>
    <w:rsid w:val="00663B51"/>
    <w:pPr>
      <w:spacing w:before="80" w:after="80"/>
      <w:jc w:val="center"/>
    </w:pPr>
    <w:rPr>
      <w:rFonts w:ascii="Arial" w:eastAsia="Times New Roman" w:hAnsi="Arial" w:cs="Times New Roman"/>
      <w:szCs w:val="20"/>
    </w:rPr>
  </w:style>
  <w:style w:type="paragraph" w:customStyle="1" w:styleId="2b">
    <w:name w:val="заголовок 2"/>
    <w:basedOn w:val="a3"/>
    <w:next w:val="a3"/>
    <w:rsid w:val="00663B51"/>
    <w:pPr>
      <w:keepNext/>
      <w:spacing w:before="240" w:after="120"/>
      <w:jc w:val="center"/>
      <w:outlineLvl w:val="1"/>
    </w:pPr>
    <w:rPr>
      <w:rFonts w:eastAsia="Times New Roman" w:cs="Arial"/>
      <w:b/>
      <w:iCs/>
      <w:szCs w:val="24"/>
    </w:rPr>
  </w:style>
  <w:style w:type="character" w:customStyle="1" w:styleId="affd">
    <w:name w:val="Таблица Знак"/>
    <w:basedOn w:val="a4"/>
    <w:link w:val="affc"/>
    <w:locked/>
    <w:rsid w:val="00663B51"/>
    <w:rPr>
      <w:rFonts w:ascii="Arial" w:eastAsia="Times New Roman" w:hAnsi="Arial" w:cs="Times New Roman"/>
      <w:sz w:val="28"/>
      <w:szCs w:val="20"/>
    </w:rPr>
  </w:style>
  <w:style w:type="paragraph" w:customStyle="1" w:styleId="1b">
    <w:name w:val="Штамп1"/>
    <w:basedOn w:val="a3"/>
    <w:rsid w:val="00663B51"/>
    <w:pPr>
      <w:widowControl w:val="0"/>
      <w:jc w:val="center"/>
    </w:pPr>
    <w:rPr>
      <w:rFonts w:eastAsia="Times New Roman" w:cs="Times New Roman"/>
      <w:sz w:val="24"/>
      <w:szCs w:val="20"/>
    </w:rPr>
  </w:style>
  <w:style w:type="character" w:styleId="HTML1">
    <w:name w:val="HTML Typewriter"/>
    <w:basedOn w:val="a4"/>
    <w:unhideWhenUsed/>
    <w:rsid w:val="00663B51"/>
    <w:rPr>
      <w:rFonts w:ascii="Courier New" w:eastAsia="Times New Roman" w:hAnsi="Courier New" w:cs="Courier New" w:hint="default"/>
      <w:sz w:val="20"/>
      <w:szCs w:val="20"/>
    </w:rPr>
  </w:style>
  <w:style w:type="paragraph" w:styleId="1c">
    <w:name w:val="index 1"/>
    <w:basedOn w:val="a3"/>
    <w:next w:val="a3"/>
    <w:autoRedefine/>
    <w:unhideWhenUsed/>
    <w:rsid w:val="00663B51"/>
    <w:pPr>
      <w:ind w:left="240" w:hanging="240"/>
    </w:pPr>
    <w:rPr>
      <w:rFonts w:eastAsia="Times New Roman" w:cs="Times New Roman"/>
      <w:sz w:val="24"/>
      <w:szCs w:val="24"/>
    </w:rPr>
  </w:style>
  <w:style w:type="paragraph" w:styleId="affe">
    <w:name w:val="Normal Indent"/>
    <w:basedOn w:val="a3"/>
    <w:unhideWhenUsed/>
    <w:rsid w:val="00663B51"/>
    <w:pPr>
      <w:ind w:left="720"/>
    </w:pPr>
    <w:rPr>
      <w:rFonts w:eastAsia="Times New Roman" w:cs="Times New Roman"/>
      <w:sz w:val="20"/>
      <w:szCs w:val="20"/>
    </w:rPr>
  </w:style>
  <w:style w:type="paragraph" w:styleId="afff">
    <w:name w:val="List"/>
    <w:basedOn w:val="a3"/>
    <w:unhideWhenUsed/>
    <w:rsid w:val="00663B51"/>
    <w:pPr>
      <w:ind w:left="283" w:hanging="283"/>
    </w:pPr>
    <w:rPr>
      <w:rFonts w:eastAsia="Times New Roman" w:cs="Times New Roman"/>
      <w:sz w:val="20"/>
      <w:szCs w:val="20"/>
    </w:rPr>
  </w:style>
  <w:style w:type="paragraph" w:styleId="a">
    <w:name w:val="List Bullet"/>
    <w:basedOn w:val="a3"/>
    <w:autoRedefine/>
    <w:unhideWhenUsed/>
    <w:rsid w:val="00663B51"/>
    <w:pPr>
      <w:numPr>
        <w:numId w:val="13"/>
      </w:numPr>
      <w:tabs>
        <w:tab w:val="clear" w:pos="360"/>
        <w:tab w:val="num" w:pos="0"/>
      </w:tabs>
      <w:spacing w:line="360" w:lineRule="auto"/>
    </w:pPr>
    <w:rPr>
      <w:rFonts w:eastAsia="Times New Roman" w:cs="Times New Roman"/>
      <w:sz w:val="24"/>
      <w:szCs w:val="20"/>
    </w:rPr>
  </w:style>
  <w:style w:type="paragraph" w:styleId="2c">
    <w:name w:val="List 2"/>
    <w:basedOn w:val="a3"/>
    <w:unhideWhenUsed/>
    <w:rsid w:val="00663B51"/>
    <w:pPr>
      <w:ind w:left="566" w:hanging="283"/>
    </w:pPr>
    <w:rPr>
      <w:rFonts w:eastAsia="Times New Roman" w:cs="Times New Roman"/>
      <w:sz w:val="32"/>
      <w:szCs w:val="20"/>
    </w:rPr>
  </w:style>
  <w:style w:type="paragraph" w:styleId="39">
    <w:name w:val="List 3"/>
    <w:basedOn w:val="a3"/>
    <w:unhideWhenUsed/>
    <w:rsid w:val="00663B51"/>
    <w:pPr>
      <w:ind w:left="849" w:hanging="283"/>
    </w:pPr>
    <w:rPr>
      <w:rFonts w:eastAsia="Times New Roman" w:cs="Times New Roman"/>
      <w:sz w:val="32"/>
      <w:szCs w:val="20"/>
    </w:rPr>
  </w:style>
  <w:style w:type="paragraph" w:styleId="2">
    <w:name w:val="List Bullet 2"/>
    <w:basedOn w:val="a3"/>
    <w:autoRedefine/>
    <w:unhideWhenUsed/>
    <w:rsid w:val="00663B51"/>
    <w:pPr>
      <w:numPr>
        <w:numId w:val="14"/>
      </w:numPr>
      <w:tabs>
        <w:tab w:val="clear" w:pos="643"/>
      </w:tabs>
      <w:spacing w:line="360" w:lineRule="auto"/>
      <w:ind w:left="0" w:firstLine="709"/>
      <w:outlineLvl w:val="0"/>
    </w:pPr>
    <w:rPr>
      <w:rFonts w:eastAsia="Times New Roman" w:cs="Times New Roman"/>
      <w:sz w:val="24"/>
      <w:szCs w:val="20"/>
    </w:rPr>
  </w:style>
  <w:style w:type="paragraph" w:styleId="3">
    <w:name w:val="List Bullet 3"/>
    <w:basedOn w:val="a3"/>
    <w:autoRedefine/>
    <w:unhideWhenUsed/>
    <w:rsid w:val="00663B51"/>
    <w:pPr>
      <w:numPr>
        <w:numId w:val="15"/>
      </w:numPr>
      <w:tabs>
        <w:tab w:val="clear" w:pos="926"/>
      </w:tabs>
      <w:spacing w:line="360" w:lineRule="auto"/>
      <w:ind w:left="0" w:firstLine="709"/>
    </w:pPr>
    <w:rPr>
      <w:rFonts w:eastAsia="Times New Roman" w:cs="Times New Roman"/>
      <w:b/>
      <w:bCs/>
      <w:sz w:val="24"/>
      <w:szCs w:val="20"/>
    </w:rPr>
  </w:style>
  <w:style w:type="paragraph" w:styleId="4">
    <w:name w:val="List Bullet 4"/>
    <w:basedOn w:val="a3"/>
    <w:autoRedefine/>
    <w:unhideWhenUsed/>
    <w:rsid w:val="00663B51"/>
    <w:pPr>
      <w:numPr>
        <w:numId w:val="16"/>
      </w:numPr>
      <w:tabs>
        <w:tab w:val="clear" w:pos="1209"/>
        <w:tab w:val="num" w:pos="0"/>
      </w:tabs>
      <w:spacing w:line="360" w:lineRule="auto"/>
      <w:ind w:left="0" w:firstLine="566"/>
    </w:pPr>
    <w:rPr>
      <w:rFonts w:eastAsia="Times New Roman" w:cs="Times New Roman"/>
      <w:sz w:val="24"/>
      <w:szCs w:val="20"/>
    </w:rPr>
  </w:style>
  <w:style w:type="paragraph" w:styleId="afff0">
    <w:name w:val="Signature"/>
    <w:basedOn w:val="a3"/>
    <w:link w:val="afff1"/>
    <w:unhideWhenUsed/>
    <w:rsid w:val="00663B51"/>
    <w:pPr>
      <w:ind w:left="4252"/>
    </w:pPr>
    <w:rPr>
      <w:rFonts w:eastAsia="Times New Roman" w:cs="Times New Roman"/>
      <w:sz w:val="24"/>
      <w:szCs w:val="24"/>
    </w:rPr>
  </w:style>
  <w:style w:type="character" w:customStyle="1" w:styleId="afff1">
    <w:name w:val="Подпись Знак"/>
    <w:basedOn w:val="a4"/>
    <w:link w:val="afff0"/>
    <w:rsid w:val="00663B51"/>
    <w:rPr>
      <w:rFonts w:ascii="Times New Roman" w:eastAsia="Times New Roman" w:hAnsi="Times New Roman" w:cs="Times New Roman"/>
      <w:sz w:val="24"/>
      <w:szCs w:val="24"/>
    </w:rPr>
  </w:style>
  <w:style w:type="paragraph" w:styleId="afff2">
    <w:name w:val="List Continue"/>
    <w:basedOn w:val="a3"/>
    <w:unhideWhenUsed/>
    <w:rsid w:val="00663B51"/>
    <w:pPr>
      <w:spacing w:after="120"/>
      <w:ind w:left="283"/>
    </w:pPr>
    <w:rPr>
      <w:rFonts w:eastAsia="Times New Roman" w:cs="Times New Roman"/>
      <w:sz w:val="32"/>
      <w:szCs w:val="20"/>
    </w:rPr>
  </w:style>
  <w:style w:type="paragraph" w:styleId="2d">
    <w:name w:val="List Continue 2"/>
    <w:basedOn w:val="a3"/>
    <w:unhideWhenUsed/>
    <w:rsid w:val="00663B51"/>
    <w:pPr>
      <w:spacing w:after="120"/>
      <w:ind w:left="566"/>
    </w:pPr>
    <w:rPr>
      <w:rFonts w:eastAsia="Times New Roman" w:cs="Times New Roman"/>
      <w:sz w:val="32"/>
      <w:szCs w:val="20"/>
    </w:rPr>
  </w:style>
  <w:style w:type="paragraph" w:styleId="afff3">
    <w:name w:val="Subtitle"/>
    <w:basedOn w:val="a3"/>
    <w:link w:val="afff4"/>
    <w:qFormat/>
    <w:rsid w:val="00663B51"/>
    <w:pPr>
      <w:spacing w:line="360" w:lineRule="auto"/>
      <w:ind w:firstLine="720"/>
      <w:jc w:val="center"/>
    </w:pPr>
    <w:rPr>
      <w:rFonts w:eastAsia="Times New Roman" w:cs="Times New Roman"/>
      <w:b/>
      <w:sz w:val="24"/>
      <w:szCs w:val="20"/>
    </w:rPr>
  </w:style>
  <w:style w:type="character" w:customStyle="1" w:styleId="afff4">
    <w:name w:val="Подзаголовок Знак"/>
    <w:basedOn w:val="a4"/>
    <w:link w:val="afff3"/>
    <w:rsid w:val="00663B51"/>
    <w:rPr>
      <w:rFonts w:ascii="Times New Roman" w:eastAsia="Times New Roman" w:hAnsi="Times New Roman" w:cs="Times New Roman"/>
      <w:b/>
      <w:sz w:val="24"/>
      <w:szCs w:val="20"/>
    </w:rPr>
  </w:style>
  <w:style w:type="paragraph" w:styleId="afff5">
    <w:name w:val="Block Text"/>
    <w:basedOn w:val="a3"/>
    <w:unhideWhenUsed/>
    <w:rsid w:val="00663B51"/>
    <w:pPr>
      <w:ind w:left="1134" w:right="1134"/>
      <w:jc w:val="center"/>
    </w:pPr>
    <w:rPr>
      <w:rFonts w:eastAsia="Times New Roman" w:cs="Times New Roman"/>
      <w:sz w:val="24"/>
      <w:szCs w:val="20"/>
      <w:lang w:val="en-US"/>
    </w:rPr>
  </w:style>
  <w:style w:type="paragraph" w:styleId="afff6">
    <w:name w:val="Document Map"/>
    <w:basedOn w:val="a3"/>
    <w:link w:val="afff7"/>
    <w:unhideWhenUsed/>
    <w:rsid w:val="00663B51"/>
    <w:pPr>
      <w:shd w:val="clear" w:color="auto" w:fill="000080"/>
    </w:pPr>
    <w:rPr>
      <w:rFonts w:ascii="Tahoma" w:eastAsia="Times New Roman" w:hAnsi="Tahoma" w:cs="Tahoma"/>
      <w:sz w:val="20"/>
      <w:szCs w:val="20"/>
    </w:rPr>
  </w:style>
  <w:style w:type="character" w:customStyle="1" w:styleId="afff7">
    <w:name w:val="Схема документа Знак"/>
    <w:basedOn w:val="a4"/>
    <w:link w:val="afff6"/>
    <w:rsid w:val="00663B51"/>
    <w:rPr>
      <w:rFonts w:ascii="Tahoma" w:eastAsia="Times New Roman" w:hAnsi="Tahoma" w:cs="Tahoma"/>
      <w:sz w:val="20"/>
      <w:szCs w:val="20"/>
      <w:shd w:val="clear" w:color="auto" w:fill="000080"/>
    </w:rPr>
  </w:style>
  <w:style w:type="paragraph" w:styleId="afff8">
    <w:name w:val="Plain Text"/>
    <w:aliases w:val="Текст Знак1,Текст Знак Знак1,Текст Знак Знак Знак, Знак3 Знак Знак Знак, Знак3 Знак1 Знак,Текст Знак1 Знак,Текст Знак Знак, Знак3 Знак Знак, Знак3 Знак1"/>
    <w:basedOn w:val="a3"/>
    <w:link w:val="afff9"/>
    <w:unhideWhenUsed/>
    <w:rsid w:val="00663B51"/>
    <w:rPr>
      <w:rFonts w:ascii="Courier New" w:eastAsia="Times New Roman" w:hAnsi="Courier New" w:cs="Courier New"/>
      <w:sz w:val="20"/>
      <w:szCs w:val="20"/>
    </w:rPr>
  </w:style>
  <w:style w:type="character" w:customStyle="1" w:styleId="afff9">
    <w:name w:val="Текст Знак"/>
    <w:aliases w:val="Текст Знак1 Знак2,Текст Знак Знак1 Знак1,Текст Знак Знак Знак Знак1, Знак3 Знак Знак Знак Знак1, Знак3 Знак1 Знак Знак1,Текст Знак1 Знак Знак1,Текст Знак Знак Знак2, Знак3 Знак Знак Знак2, Знак3 Знак1 Знак2"/>
    <w:basedOn w:val="a4"/>
    <w:link w:val="afff8"/>
    <w:rsid w:val="00663B51"/>
    <w:rPr>
      <w:rFonts w:ascii="Courier New" w:eastAsia="Times New Roman" w:hAnsi="Courier New" w:cs="Courier New"/>
      <w:sz w:val="20"/>
      <w:szCs w:val="20"/>
    </w:rPr>
  </w:style>
  <w:style w:type="paragraph" w:customStyle="1" w:styleId="afffa">
    <w:name w:val="Краткий обратный адрес"/>
    <w:basedOn w:val="a3"/>
    <w:rsid w:val="00663B51"/>
    <w:rPr>
      <w:rFonts w:eastAsia="Times New Roman" w:cs="Times New Roman"/>
      <w:sz w:val="24"/>
      <w:szCs w:val="24"/>
    </w:rPr>
  </w:style>
  <w:style w:type="paragraph" w:customStyle="1" w:styleId="PP">
    <w:name w:val="Строка PP"/>
    <w:basedOn w:val="afff0"/>
    <w:rsid w:val="00663B51"/>
  </w:style>
  <w:style w:type="paragraph" w:customStyle="1" w:styleId="afffb">
    <w:name w:val="Адресат"/>
    <w:basedOn w:val="a3"/>
    <w:rsid w:val="00663B51"/>
    <w:rPr>
      <w:rFonts w:eastAsia="Times New Roman" w:cs="Times New Roman"/>
      <w:sz w:val="24"/>
      <w:szCs w:val="24"/>
    </w:rPr>
  </w:style>
  <w:style w:type="paragraph" w:customStyle="1" w:styleId="2e">
    <w:name w:val="Штамп2"/>
    <w:basedOn w:val="20"/>
    <w:rsid w:val="00663B51"/>
    <w:pPr>
      <w:keepLines w:val="0"/>
      <w:numPr>
        <w:ilvl w:val="0"/>
        <w:numId w:val="0"/>
      </w:numPr>
      <w:spacing w:before="0" w:after="0"/>
      <w:ind w:left="34" w:right="34"/>
      <w:outlineLvl w:val="9"/>
    </w:pPr>
    <w:rPr>
      <w:rFonts w:eastAsia="Times New Roman" w:cs="Times New Roman"/>
      <w:bCs w:val="0"/>
      <w:sz w:val="24"/>
      <w:szCs w:val="20"/>
    </w:rPr>
  </w:style>
  <w:style w:type="paragraph" w:customStyle="1" w:styleId="3a">
    <w:name w:val="Штам3"/>
    <w:basedOn w:val="a3"/>
    <w:rsid w:val="00663B51"/>
    <w:pPr>
      <w:ind w:left="34" w:right="34"/>
      <w:jc w:val="center"/>
    </w:pPr>
    <w:rPr>
      <w:rFonts w:eastAsia="Times New Roman" w:cs="Times New Roman"/>
      <w:sz w:val="16"/>
      <w:szCs w:val="20"/>
    </w:rPr>
  </w:style>
  <w:style w:type="paragraph" w:customStyle="1" w:styleId="46">
    <w:name w:val="Штам4"/>
    <w:basedOn w:val="a3"/>
    <w:rsid w:val="00663B51"/>
    <w:pPr>
      <w:spacing w:before="120"/>
      <w:ind w:left="-227" w:right="-227"/>
    </w:pPr>
    <w:rPr>
      <w:rFonts w:eastAsia="Times New Roman" w:cs="Times New Roman"/>
      <w:sz w:val="16"/>
      <w:szCs w:val="20"/>
    </w:rPr>
  </w:style>
  <w:style w:type="paragraph" w:customStyle="1" w:styleId="afffc">
    <w:name w:val="Оновкка"/>
    <w:rsid w:val="00663B51"/>
    <w:pPr>
      <w:spacing w:after="0" w:line="240" w:lineRule="auto"/>
      <w:ind w:firstLine="709"/>
      <w:jc w:val="both"/>
    </w:pPr>
    <w:rPr>
      <w:rFonts w:ascii="Times New Roman" w:eastAsia="Times New Roman" w:hAnsi="Times New Roman" w:cs="Times New Roman"/>
      <w:sz w:val="24"/>
      <w:szCs w:val="28"/>
    </w:rPr>
  </w:style>
  <w:style w:type="paragraph" w:customStyle="1" w:styleId="211">
    <w:name w:val="Основной текст с отступом 21"/>
    <w:basedOn w:val="a3"/>
    <w:rsid w:val="00663B51"/>
    <w:pPr>
      <w:widowControl w:val="0"/>
      <w:spacing w:line="259" w:lineRule="auto"/>
      <w:ind w:left="160" w:firstLine="700"/>
    </w:pPr>
    <w:rPr>
      <w:rFonts w:eastAsia="Times New Roman" w:cs="Times New Roman"/>
      <w:szCs w:val="20"/>
    </w:rPr>
  </w:style>
  <w:style w:type="paragraph" w:customStyle="1" w:styleId="212">
    <w:name w:val="Основной текст 21"/>
    <w:basedOn w:val="a3"/>
    <w:rsid w:val="00663B51"/>
    <w:pPr>
      <w:overflowPunct w:val="0"/>
      <w:autoSpaceDE w:val="0"/>
      <w:autoSpaceDN w:val="0"/>
      <w:adjustRightInd w:val="0"/>
    </w:pPr>
    <w:rPr>
      <w:rFonts w:eastAsia="Times New Roman" w:cs="Times New Roman"/>
      <w:szCs w:val="20"/>
    </w:rPr>
  </w:style>
  <w:style w:type="paragraph" w:customStyle="1" w:styleId="afffd">
    <w:name w:val="Заголовок статьи"/>
    <w:basedOn w:val="a3"/>
    <w:next w:val="a3"/>
    <w:rsid w:val="00663B51"/>
    <w:pPr>
      <w:widowControl w:val="0"/>
      <w:autoSpaceDE w:val="0"/>
      <w:autoSpaceDN w:val="0"/>
      <w:adjustRightInd w:val="0"/>
      <w:ind w:left="1612" w:hanging="892"/>
    </w:pPr>
    <w:rPr>
      <w:rFonts w:ascii="Arial" w:eastAsia="Times New Roman" w:hAnsi="Arial" w:cs="Arial"/>
      <w:sz w:val="20"/>
      <w:szCs w:val="20"/>
    </w:rPr>
  </w:style>
  <w:style w:type="paragraph" w:customStyle="1" w:styleId="2f">
    <w:name w:val="Заг. уровень 2"/>
    <w:rsid w:val="00663B51"/>
    <w:pPr>
      <w:spacing w:after="0" w:line="240" w:lineRule="auto"/>
      <w:jc w:val="center"/>
      <w:outlineLvl w:val="1"/>
    </w:pPr>
    <w:rPr>
      <w:rFonts w:ascii="Times New Roman" w:eastAsia="Times New Roman" w:hAnsi="Times New Roman" w:cs="Times New Roman"/>
      <w:b/>
      <w:sz w:val="24"/>
      <w:szCs w:val="20"/>
    </w:rPr>
  </w:style>
  <w:style w:type="paragraph" w:customStyle="1" w:styleId="afffe">
    <w:name w:val="Таблицы (моноширинный)"/>
    <w:basedOn w:val="a3"/>
    <w:next w:val="a3"/>
    <w:rsid w:val="00663B51"/>
    <w:pPr>
      <w:autoSpaceDE w:val="0"/>
      <w:autoSpaceDN w:val="0"/>
      <w:adjustRightInd w:val="0"/>
    </w:pPr>
    <w:rPr>
      <w:rFonts w:ascii="Courier New" w:eastAsia="Times New Roman" w:hAnsi="Courier New" w:cs="Courier New"/>
      <w:sz w:val="20"/>
      <w:szCs w:val="20"/>
    </w:rPr>
  </w:style>
  <w:style w:type="paragraph" w:customStyle="1" w:styleId="1d">
    <w:name w:val="Стиль1"/>
    <w:basedOn w:val="a3"/>
    <w:rsid w:val="00663B51"/>
    <w:pPr>
      <w:spacing w:line="360" w:lineRule="auto"/>
      <w:ind w:firstLine="709"/>
      <w:outlineLvl w:val="1"/>
    </w:pPr>
    <w:rPr>
      <w:rFonts w:eastAsia="Times New Roman" w:cs="Times New Roman"/>
      <w:color w:val="000000"/>
      <w:sz w:val="24"/>
      <w:szCs w:val="24"/>
    </w:rPr>
  </w:style>
  <w:style w:type="paragraph" w:customStyle="1" w:styleId="ConsPlusTitle">
    <w:name w:val="ConsPlusTitle"/>
    <w:rsid w:val="00663B51"/>
    <w:pPr>
      <w:widowControl w:val="0"/>
      <w:autoSpaceDE w:val="0"/>
      <w:autoSpaceDN w:val="0"/>
      <w:adjustRightInd w:val="0"/>
      <w:spacing w:after="0" w:line="240" w:lineRule="auto"/>
      <w:jc w:val="both"/>
    </w:pPr>
    <w:rPr>
      <w:rFonts w:ascii="Arial" w:eastAsia="Times New Roman" w:hAnsi="Arial" w:cs="Arial"/>
      <w:b/>
      <w:bCs/>
      <w:sz w:val="20"/>
      <w:szCs w:val="20"/>
    </w:rPr>
  </w:style>
  <w:style w:type="character" w:customStyle="1" w:styleId="affff">
    <w:name w:val="Основное Знак"/>
    <w:basedOn w:val="a4"/>
    <w:link w:val="affff0"/>
    <w:locked/>
    <w:rsid w:val="00663B51"/>
    <w:rPr>
      <w:color w:val="000000"/>
      <w:sz w:val="24"/>
      <w:szCs w:val="24"/>
    </w:rPr>
  </w:style>
  <w:style w:type="paragraph" w:customStyle="1" w:styleId="affff0">
    <w:name w:val="Основное"/>
    <w:link w:val="affff"/>
    <w:autoRedefine/>
    <w:rsid w:val="00663B51"/>
    <w:pPr>
      <w:spacing w:after="0" w:line="240" w:lineRule="auto"/>
      <w:ind w:firstLine="709"/>
      <w:jc w:val="both"/>
    </w:pPr>
    <w:rPr>
      <w:color w:val="000000"/>
      <w:sz w:val="24"/>
      <w:szCs w:val="24"/>
    </w:rPr>
  </w:style>
  <w:style w:type="character" w:styleId="affff1">
    <w:name w:val="endnote reference"/>
    <w:basedOn w:val="a4"/>
    <w:unhideWhenUsed/>
    <w:rsid w:val="00663B51"/>
    <w:rPr>
      <w:vertAlign w:val="superscript"/>
    </w:rPr>
  </w:style>
  <w:style w:type="character" w:customStyle="1" w:styleId="affff2">
    <w:name w:val="Гипертекстовая ссылка"/>
    <w:basedOn w:val="a4"/>
    <w:rsid w:val="00663B51"/>
    <w:rPr>
      <w:color w:val="008000"/>
      <w:sz w:val="20"/>
      <w:szCs w:val="20"/>
      <w:u w:val="single"/>
    </w:rPr>
  </w:style>
  <w:style w:type="character" w:customStyle="1" w:styleId="affff3">
    <w:name w:val="Цветовое выделение"/>
    <w:rsid w:val="00663B51"/>
    <w:rPr>
      <w:b/>
      <w:bCs/>
      <w:color w:val="000080"/>
      <w:sz w:val="20"/>
      <w:szCs w:val="20"/>
    </w:rPr>
  </w:style>
  <w:style w:type="character" w:customStyle="1" w:styleId="postbody">
    <w:name w:val="postbody"/>
    <w:basedOn w:val="a4"/>
    <w:rsid w:val="00663B51"/>
  </w:style>
  <w:style w:type="numbering" w:customStyle="1" w:styleId="affff4">
    <w:name w:val="Стиль нумерованный"/>
    <w:rsid w:val="00663B51"/>
  </w:style>
  <w:style w:type="paragraph" w:customStyle="1" w:styleId="affff5">
    <w:name w:val="Содержимое таблицы"/>
    <w:basedOn w:val="a3"/>
    <w:rsid w:val="00663B51"/>
    <w:pPr>
      <w:suppressLineNumbers/>
      <w:suppressAutoHyphens/>
      <w:overflowPunct w:val="0"/>
      <w:autoSpaceDE w:val="0"/>
      <w:textAlignment w:val="baseline"/>
    </w:pPr>
    <w:rPr>
      <w:rFonts w:eastAsia="Times New Roman" w:cs="Times New Roman"/>
      <w:szCs w:val="20"/>
      <w:lang w:eastAsia="ar-SA"/>
    </w:rPr>
  </w:style>
  <w:style w:type="paragraph" w:customStyle="1" w:styleId="affff6">
    <w:name w:val="Знак"/>
    <w:basedOn w:val="a3"/>
    <w:rsid w:val="00663B51"/>
    <w:pPr>
      <w:spacing w:line="240" w:lineRule="exact"/>
    </w:pPr>
    <w:rPr>
      <w:rFonts w:eastAsia="Times New Roman" w:cs="Times New Roman"/>
      <w:sz w:val="24"/>
      <w:szCs w:val="24"/>
      <w:lang w:val="en-US" w:eastAsia="en-US"/>
    </w:rPr>
  </w:style>
  <w:style w:type="paragraph" w:customStyle="1" w:styleId="S">
    <w:name w:val="S_Обычный"/>
    <w:basedOn w:val="a3"/>
    <w:link w:val="S0"/>
    <w:qFormat/>
    <w:rsid w:val="00663B51"/>
    <w:pPr>
      <w:spacing w:line="360" w:lineRule="auto"/>
      <w:ind w:firstLine="709"/>
    </w:pPr>
    <w:rPr>
      <w:rFonts w:eastAsia="Times New Roman" w:cs="Times New Roman"/>
      <w:sz w:val="24"/>
      <w:szCs w:val="24"/>
    </w:rPr>
  </w:style>
  <w:style w:type="character" w:customStyle="1" w:styleId="S0">
    <w:name w:val="S_Обычный Знак"/>
    <w:basedOn w:val="a4"/>
    <w:link w:val="S"/>
    <w:rsid w:val="00663B51"/>
    <w:rPr>
      <w:rFonts w:ascii="Times New Roman" w:eastAsia="Times New Roman" w:hAnsi="Times New Roman" w:cs="Times New Roman"/>
      <w:sz w:val="24"/>
      <w:szCs w:val="24"/>
    </w:rPr>
  </w:style>
  <w:style w:type="paragraph" w:customStyle="1" w:styleId="3b">
    <w:name w:val="???????? ????? 3"/>
    <w:basedOn w:val="a3"/>
    <w:rsid w:val="00663B51"/>
    <w:pPr>
      <w:widowControl w:val="0"/>
      <w:suppressAutoHyphens/>
      <w:overflowPunct w:val="0"/>
      <w:autoSpaceDE w:val="0"/>
      <w:spacing w:after="120"/>
      <w:textAlignment w:val="baseline"/>
    </w:pPr>
    <w:rPr>
      <w:rFonts w:eastAsia="Times New Roman" w:cs="Times New Roman"/>
      <w:sz w:val="16"/>
      <w:szCs w:val="20"/>
      <w:lang w:eastAsia="ar-SA"/>
    </w:rPr>
  </w:style>
  <w:style w:type="paragraph" w:customStyle="1" w:styleId="xl24">
    <w:name w:val="xl24"/>
    <w:basedOn w:val="a3"/>
    <w:rsid w:val="00663B51"/>
    <w:pPr>
      <w:suppressAutoHyphens/>
      <w:overflowPunct w:val="0"/>
      <w:autoSpaceDE w:val="0"/>
      <w:spacing w:before="280" w:after="280"/>
      <w:jc w:val="center"/>
      <w:textAlignment w:val="baseline"/>
    </w:pPr>
    <w:rPr>
      <w:rFonts w:eastAsia="Times New Roman" w:cs="Times New Roman"/>
      <w:sz w:val="24"/>
      <w:szCs w:val="20"/>
      <w:lang w:eastAsia="ar-SA"/>
    </w:rPr>
  </w:style>
  <w:style w:type="paragraph" w:customStyle="1" w:styleId="113">
    <w:name w:val="Знак1 Знак Знак Знак Знак Знак Знак Знак Знак Знак Знак Знак Знак Знак Знак Знак Знак Знак Знак Знак Знак Знак Знак1 Знак Знак Знак Знак"/>
    <w:basedOn w:val="a3"/>
    <w:rsid w:val="00663B51"/>
    <w:pPr>
      <w:spacing w:after="160" w:line="240" w:lineRule="exact"/>
    </w:pPr>
    <w:rPr>
      <w:rFonts w:ascii="Verdana" w:eastAsia="Times New Roman" w:hAnsi="Verdana" w:cs="Times New Roman"/>
      <w:sz w:val="24"/>
      <w:szCs w:val="24"/>
      <w:lang w:val="en-US" w:eastAsia="en-US"/>
    </w:rPr>
  </w:style>
  <w:style w:type="paragraph" w:customStyle="1" w:styleId="ConsNonformat">
    <w:name w:val="ConsNonformat"/>
    <w:rsid w:val="00663B51"/>
    <w:pPr>
      <w:widowControl w:val="0"/>
      <w:numPr>
        <w:numId w:val="20"/>
      </w:numPr>
      <w:tabs>
        <w:tab w:val="clear" w:pos="360"/>
      </w:tabs>
      <w:autoSpaceDE w:val="0"/>
      <w:autoSpaceDN w:val="0"/>
      <w:adjustRightInd w:val="0"/>
      <w:spacing w:after="0" w:line="240" w:lineRule="auto"/>
      <w:ind w:left="0" w:firstLine="0"/>
      <w:jc w:val="both"/>
    </w:pPr>
    <w:rPr>
      <w:rFonts w:ascii="Courier New" w:eastAsia="Times New Roman" w:hAnsi="Courier New" w:cs="Courier New"/>
      <w:sz w:val="20"/>
      <w:szCs w:val="20"/>
    </w:rPr>
  </w:style>
  <w:style w:type="character" w:customStyle="1" w:styleId="1e">
    <w:name w:val="Знак Знак Знак1"/>
    <w:basedOn w:val="a4"/>
    <w:semiHidden/>
    <w:rsid w:val="00663B51"/>
  </w:style>
  <w:style w:type="paragraph" w:customStyle="1" w:styleId="affff7">
    <w:name w:val="Для записок"/>
    <w:basedOn w:val="a3"/>
    <w:rsid w:val="00663B51"/>
    <w:pPr>
      <w:spacing w:before="120"/>
      <w:ind w:firstLine="720"/>
    </w:pPr>
    <w:rPr>
      <w:rFonts w:eastAsia="Times New Roman" w:cs="Times New Roman"/>
      <w:sz w:val="24"/>
      <w:szCs w:val="20"/>
    </w:rPr>
  </w:style>
  <w:style w:type="paragraph" w:customStyle="1" w:styleId="221">
    <w:name w:val="Основной текст 22"/>
    <w:basedOn w:val="1a"/>
    <w:rsid w:val="00663B51"/>
    <w:pPr>
      <w:overflowPunct w:val="0"/>
      <w:autoSpaceDE w:val="0"/>
      <w:spacing w:before="0" w:after="0"/>
      <w:jc w:val="both"/>
      <w:textAlignment w:val="baseline"/>
    </w:pPr>
    <w:rPr>
      <w:sz w:val="22"/>
    </w:rPr>
  </w:style>
  <w:style w:type="paragraph" w:customStyle="1" w:styleId="FR2">
    <w:name w:val="FR2"/>
    <w:rsid w:val="00663B51"/>
    <w:pPr>
      <w:widowControl w:val="0"/>
      <w:suppressAutoHyphens/>
      <w:overflowPunct w:val="0"/>
      <w:autoSpaceDE w:val="0"/>
      <w:spacing w:before="120" w:after="0" w:line="240" w:lineRule="auto"/>
      <w:ind w:left="560"/>
      <w:jc w:val="both"/>
      <w:textAlignment w:val="baseline"/>
    </w:pPr>
    <w:rPr>
      <w:rFonts w:ascii="Times New Roman" w:eastAsia="Arial" w:hAnsi="Times New Roman" w:cs="Times New Roman"/>
      <w:sz w:val="18"/>
      <w:szCs w:val="20"/>
      <w:lang w:eastAsia="ar-SA"/>
    </w:rPr>
  </w:style>
  <w:style w:type="paragraph" w:customStyle="1" w:styleId="formattext">
    <w:name w:val="formattext"/>
    <w:rsid w:val="00663B51"/>
    <w:pPr>
      <w:widowControl w:val="0"/>
      <w:autoSpaceDE w:val="0"/>
      <w:autoSpaceDN w:val="0"/>
      <w:adjustRightInd w:val="0"/>
      <w:spacing w:after="0" w:line="240" w:lineRule="auto"/>
      <w:jc w:val="both"/>
    </w:pPr>
    <w:rPr>
      <w:rFonts w:ascii="Times New Roman" w:eastAsia="Times New Roman" w:hAnsi="Times New Roman" w:cs="Times New Roman"/>
      <w:sz w:val="18"/>
      <w:szCs w:val="18"/>
    </w:rPr>
  </w:style>
  <w:style w:type="character" w:customStyle="1" w:styleId="WW-Absatz-Standardschriftart111111111111111111111111111111111111">
    <w:name w:val="WW-Absatz-Standardschriftart111111111111111111111111111111111111"/>
    <w:rsid w:val="00663B51"/>
  </w:style>
  <w:style w:type="character" w:customStyle="1" w:styleId="affff8">
    <w:name w:val="???????? ????? ????"/>
    <w:basedOn w:val="a4"/>
    <w:rsid w:val="00663B51"/>
    <w:rPr>
      <w:rFonts w:ascii="Arial" w:hAnsi="Arial"/>
      <w:sz w:val="22"/>
      <w:lang w:val="ru-RU"/>
    </w:rPr>
  </w:style>
  <w:style w:type="paragraph" w:customStyle="1" w:styleId="S31">
    <w:name w:val="S_Нумерованный_3.1"/>
    <w:basedOn w:val="a3"/>
    <w:rsid w:val="00663B51"/>
    <w:pPr>
      <w:tabs>
        <w:tab w:val="num" w:pos="1800"/>
      </w:tabs>
      <w:suppressAutoHyphens/>
      <w:spacing w:line="360" w:lineRule="auto"/>
      <w:ind w:left="-14976"/>
    </w:pPr>
    <w:rPr>
      <w:rFonts w:eastAsia="Times New Roman" w:cs="Times New Roman"/>
      <w:szCs w:val="20"/>
      <w:lang w:eastAsia="ar-SA"/>
    </w:rPr>
  </w:style>
  <w:style w:type="character" w:customStyle="1" w:styleId="2f0">
    <w:name w:val="Основной текст с отступом Знак2"/>
    <w:aliases w:val="Основной текст с отступом Знак1 Знак"/>
    <w:basedOn w:val="a4"/>
    <w:rsid w:val="00663B51"/>
    <w:rPr>
      <w:rFonts w:ascii="Times New Roman" w:eastAsia="Times New Roman" w:hAnsi="Times New Roman" w:cs="Times New Roman"/>
      <w:sz w:val="28"/>
      <w:szCs w:val="20"/>
      <w:lang w:eastAsia="ar-SA"/>
    </w:rPr>
  </w:style>
  <w:style w:type="paragraph" w:customStyle="1" w:styleId="Style4">
    <w:name w:val="Style4"/>
    <w:basedOn w:val="a3"/>
    <w:rsid w:val="00663B51"/>
    <w:pPr>
      <w:widowControl w:val="0"/>
      <w:autoSpaceDE w:val="0"/>
      <w:autoSpaceDN w:val="0"/>
      <w:adjustRightInd w:val="0"/>
      <w:spacing w:line="432" w:lineRule="exact"/>
      <w:ind w:firstLine="178"/>
    </w:pPr>
    <w:rPr>
      <w:rFonts w:eastAsia="Times New Roman" w:cs="Times New Roman"/>
      <w:sz w:val="24"/>
      <w:szCs w:val="24"/>
    </w:rPr>
  </w:style>
  <w:style w:type="character" w:customStyle="1" w:styleId="FontStyle20">
    <w:name w:val="Font Style20"/>
    <w:basedOn w:val="a4"/>
    <w:rsid w:val="00663B51"/>
    <w:rPr>
      <w:rFonts w:ascii="Times New Roman" w:hAnsi="Times New Roman" w:cs="Times New Roman" w:hint="default"/>
      <w:color w:val="000000"/>
      <w:sz w:val="22"/>
      <w:szCs w:val="22"/>
    </w:rPr>
  </w:style>
  <w:style w:type="paragraph" w:customStyle="1" w:styleId="Style10">
    <w:name w:val="Style10"/>
    <w:basedOn w:val="a3"/>
    <w:rsid w:val="00663B51"/>
    <w:pPr>
      <w:widowControl w:val="0"/>
      <w:autoSpaceDE w:val="0"/>
      <w:autoSpaceDN w:val="0"/>
      <w:adjustRightInd w:val="0"/>
      <w:spacing w:line="442" w:lineRule="exact"/>
    </w:pPr>
    <w:rPr>
      <w:rFonts w:eastAsia="Times New Roman" w:cs="Times New Roman"/>
      <w:sz w:val="24"/>
      <w:szCs w:val="24"/>
    </w:rPr>
  </w:style>
  <w:style w:type="paragraph" w:customStyle="1" w:styleId="Style11">
    <w:name w:val="Style11"/>
    <w:basedOn w:val="a3"/>
    <w:rsid w:val="00663B51"/>
    <w:pPr>
      <w:widowControl w:val="0"/>
      <w:autoSpaceDE w:val="0"/>
      <w:autoSpaceDN w:val="0"/>
      <w:adjustRightInd w:val="0"/>
      <w:spacing w:line="437" w:lineRule="exact"/>
      <w:ind w:firstLine="355"/>
    </w:pPr>
    <w:rPr>
      <w:rFonts w:eastAsia="Times New Roman" w:cs="Times New Roman"/>
      <w:sz w:val="24"/>
      <w:szCs w:val="24"/>
    </w:rPr>
  </w:style>
  <w:style w:type="character" w:customStyle="1" w:styleId="FontStyle21">
    <w:name w:val="Font Style21"/>
    <w:basedOn w:val="a4"/>
    <w:rsid w:val="00663B51"/>
    <w:rPr>
      <w:rFonts w:ascii="Sylfaen" w:hAnsi="Sylfaen" w:cs="Sylfaen" w:hint="default"/>
      <w:b/>
      <w:bCs/>
      <w:color w:val="000000"/>
      <w:spacing w:val="-10"/>
      <w:sz w:val="26"/>
      <w:szCs w:val="26"/>
    </w:rPr>
  </w:style>
  <w:style w:type="paragraph" w:customStyle="1" w:styleId="Style7">
    <w:name w:val="Style7"/>
    <w:basedOn w:val="a3"/>
    <w:rsid w:val="00663B51"/>
    <w:pPr>
      <w:widowControl w:val="0"/>
      <w:autoSpaceDE w:val="0"/>
      <w:autoSpaceDN w:val="0"/>
      <w:adjustRightInd w:val="0"/>
      <w:spacing w:line="427" w:lineRule="exact"/>
      <w:ind w:firstLine="710"/>
    </w:pPr>
    <w:rPr>
      <w:rFonts w:eastAsia="Times New Roman" w:cs="Times New Roman"/>
      <w:sz w:val="24"/>
      <w:szCs w:val="24"/>
    </w:rPr>
  </w:style>
  <w:style w:type="paragraph" w:customStyle="1" w:styleId="Style13">
    <w:name w:val="Style13"/>
    <w:basedOn w:val="a3"/>
    <w:rsid w:val="00663B51"/>
    <w:pPr>
      <w:widowControl w:val="0"/>
      <w:autoSpaceDE w:val="0"/>
      <w:autoSpaceDN w:val="0"/>
      <w:adjustRightInd w:val="0"/>
      <w:spacing w:line="430" w:lineRule="exact"/>
    </w:pPr>
    <w:rPr>
      <w:rFonts w:eastAsia="Times New Roman" w:cs="Times New Roman"/>
      <w:sz w:val="24"/>
      <w:szCs w:val="24"/>
    </w:rPr>
  </w:style>
  <w:style w:type="paragraph" w:customStyle="1" w:styleId="Style14">
    <w:name w:val="Style14"/>
    <w:basedOn w:val="a3"/>
    <w:rsid w:val="00663B51"/>
    <w:pPr>
      <w:widowControl w:val="0"/>
      <w:autoSpaceDE w:val="0"/>
      <w:autoSpaceDN w:val="0"/>
      <w:adjustRightInd w:val="0"/>
      <w:spacing w:line="427" w:lineRule="exact"/>
      <w:ind w:firstLine="533"/>
    </w:pPr>
    <w:rPr>
      <w:rFonts w:eastAsia="Times New Roman" w:cs="Times New Roman"/>
      <w:sz w:val="24"/>
      <w:szCs w:val="24"/>
    </w:rPr>
  </w:style>
  <w:style w:type="paragraph" w:customStyle="1" w:styleId="affff9">
    <w:name w:val="основной"/>
    <w:basedOn w:val="aff4"/>
    <w:rsid w:val="00663B51"/>
    <w:pPr>
      <w:widowControl w:val="0"/>
      <w:spacing w:after="80"/>
      <w:ind w:firstLine="720"/>
    </w:pPr>
    <w:rPr>
      <w:szCs w:val="20"/>
    </w:rPr>
  </w:style>
  <w:style w:type="paragraph" w:customStyle="1" w:styleId="122">
    <w:name w:val="абзац 12"/>
    <w:basedOn w:val="a3"/>
    <w:rsid w:val="00663B51"/>
    <w:pPr>
      <w:overflowPunct w:val="0"/>
      <w:autoSpaceDE w:val="0"/>
      <w:autoSpaceDN w:val="0"/>
      <w:adjustRightInd w:val="0"/>
      <w:ind w:firstLine="709"/>
    </w:pPr>
    <w:rPr>
      <w:rFonts w:eastAsia="Times New Roman" w:cs="Times New Roman"/>
      <w:szCs w:val="20"/>
    </w:rPr>
  </w:style>
  <w:style w:type="paragraph" w:customStyle="1" w:styleId="1f">
    <w:name w:val="Основной текст1"/>
    <w:basedOn w:val="a3"/>
    <w:rsid w:val="00663B51"/>
    <w:rPr>
      <w:rFonts w:eastAsia="Times New Roman" w:cs="Times New Roman"/>
      <w:sz w:val="24"/>
      <w:szCs w:val="20"/>
    </w:rPr>
  </w:style>
  <w:style w:type="paragraph" w:customStyle="1" w:styleId="FR1">
    <w:name w:val="FR1"/>
    <w:semiHidden/>
    <w:rsid w:val="00663B51"/>
    <w:pPr>
      <w:widowControl w:val="0"/>
      <w:spacing w:before="220" w:after="0" w:line="340" w:lineRule="auto"/>
      <w:jc w:val="both"/>
    </w:pPr>
    <w:rPr>
      <w:rFonts w:ascii="Arial" w:eastAsia="Times New Roman" w:hAnsi="Arial" w:cs="Times New Roman"/>
      <w:sz w:val="20"/>
      <w:szCs w:val="20"/>
    </w:rPr>
  </w:style>
  <w:style w:type="character" w:customStyle="1" w:styleId="241">
    <w:name w:val="Знак Знак24"/>
    <w:basedOn w:val="a4"/>
    <w:rsid w:val="00663B51"/>
    <w:rPr>
      <w:rFonts w:ascii="Cambria" w:eastAsia="Times New Roman" w:hAnsi="Cambria" w:cs="Times New Roman"/>
      <w:b/>
      <w:bCs/>
      <w:kern w:val="32"/>
      <w:sz w:val="32"/>
      <w:szCs w:val="32"/>
      <w:lang w:eastAsia="ru-RU"/>
    </w:rPr>
  </w:style>
  <w:style w:type="paragraph" w:customStyle="1" w:styleId="MsoNormal0">
    <w:name w:val="Основной текст.MsoNormal"/>
    <w:basedOn w:val="a3"/>
    <w:rsid w:val="00663B51"/>
    <w:pPr>
      <w:widowControl w:val="0"/>
      <w:suppressAutoHyphens/>
      <w:autoSpaceDN w:val="0"/>
    </w:pPr>
    <w:rPr>
      <w:rFonts w:eastAsia="Arial Unicode MS" w:cs="Tahoma"/>
      <w:kern w:val="3"/>
      <w:sz w:val="24"/>
      <w:szCs w:val="24"/>
    </w:rPr>
  </w:style>
  <w:style w:type="paragraph" w:customStyle="1" w:styleId="313">
    <w:name w:val="Основной текст 31"/>
    <w:basedOn w:val="a3"/>
    <w:rsid w:val="00663B51"/>
    <w:pPr>
      <w:widowControl w:val="0"/>
      <w:jc w:val="center"/>
    </w:pPr>
    <w:rPr>
      <w:rFonts w:eastAsia="Times New Roman" w:cs="Times New Roman"/>
      <w:sz w:val="32"/>
      <w:szCs w:val="20"/>
    </w:rPr>
  </w:style>
  <w:style w:type="paragraph" w:customStyle="1" w:styleId="a1">
    <w:name w:val="сп"/>
    <w:basedOn w:val="a3"/>
    <w:rsid w:val="00663B51"/>
    <w:pPr>
      <w:widowControl w:val="0"/>
      <w:numPr>
        <w:numId w:val="22"/>
      </w:numPr>
      <w:tabs>
        <w:tab w:val="clear" w:pos="360"/>
        <w:tab w:val="left" w:pos="680"/>
        <w:tab w:val="num" w:pos="1040"/>
      </w:tabs>
      <w:ind w:left="680"/>
    </w:pPr>
    <w:rPr>
      <w:rFonts w:eastAsia="Times New Roman" w:cs="Times New Roman"/>
      <w:sz w:val="24"/>
      <w:szCs w:val="20"/>
    </w:rPr>
  </w:style>
  <w:style w:type="paragraph" w:customStyle="1" w:styleId="74">
    <w:name w:val="7"/>
    <w:basedOn w:val="a3"/>
    <w:rsid w:val="00663B51"/>
    <w:pPr>
      <w:spacing w:before="60"/>
      <w:ind w:left="720"/>
    </w:pPr>
    <w:rPr>
      <w:rFonts w:ascii="Times New Roman CYR" w:eastAsia="Times New Roman" w:hAnsi="Times New Roman CYR" w:cs="Times New Roman"/>
      <w:sz w:val="24"/>
      <w:szCs w:val="20"/>
    </w:rPr>
  </w:style>
  <w:style w:type="character" w:customStyle="1" w:styleId="1f0">
    <w:name w:val="Знак Знак Знак Знак Знак Знак Знак1"/>
    <w:aliases w:val=" Знак Знак Знак Знак Знак Знак Знак Знак,Знак Знак Знак Знак Знак Знак,Знак Знак Знак Знак Знак Знак Знак Знак,Знак Знак Знак Знак Знак Знак Знак Знак Знак Знак,Знак Знак Знак Знак Знак Знак1"/>
    <w:basedOn w:val="a4"/>
    <w:rsid w:val="00663B51"/>
    <w:rPr>
      <w:sz w:val="24"/>
      <w:szCs w:val="24"/>
      <w:lang w:val="ru-RU" w:eastAsia="ru-RU" w:bidi="ar-SA"/>
    </w:rPr>
  </w:style>
  <w:style w:type="paragraph" w:customStyle="1" w:styleId="xl32">
    <w:name w:val="xl32"/>
    <w:basedOn w:val="a3"/>
    <w:rsid w:val="00663B51"/>
    <w:pPr>
      <w:widowControl w:val="0"/>
      <w:adjustRightInd w:val="0"/>
      <w:spacing w:before="100" w:beforeAutospacing="1" w:after="100" w:afterAutospacing="1" w:line="360" w:lineRule="atLeast"/>
      <w:textAlignment w:val="baseline"/>
    </w:pPr>
    <w:rPr>
      <w:rFonts w:eastAsia="Times New Roman" w:cs="Times New Roman"/>
      <w:b/>
      <w:bCs/>
      <w:sz w:val="24"/>
      <w:szCs w:val="24"/>
    </w:rPr>
  </w:style>
  <w:style w:type="paragraph" w:customStyle="1" w:styleId="Report">
    <w:name w:val="Report"/>
    <w:basedOn w:val="a3"/>
    <w:rsid w:val="00663B51"/>
    <w:pPr>
      <w:widowControl w:val="0"/>
      <w:adjustRightInd w:val="0"/>
      <w:spacing w:line="360" w:lineRule="auto"/>
      <w:ind w:firstLine="567"/>
      <w:textAlignment w:val="baseline"/>
    </w:pPr>
    <w:rPr>
      <w:rFonts w:eastAsia="Times New Roman" w:cs="Times New Roman"/>
      <w:sz w:val="24"/>
      <w:szCs w:val="20"/>
    </w:rPr>
  </w:style>
  <w:style w:type="paragraph" w:customStyle="1" w:styleId="affffa">
    <w:name w:val="МОЕ"/>
    <w:basedOn w:val="a3"/>
    <w:rsid w:val="00663B51"/>
    <w:pPr>
      <w:ind w:firstLine="709"/>
    </w:pPr>
    <w:rPr>
      <w:rFonts w:eastAsia="Times New Roman" w:cs="Times New Roman"/>
      <w:spacing w:val="10"/>
      <w:szCs w:val="28"/>
    </w:rPr>
  </w:style>
  <w:style w:type="character" w:customStyle="1" w:styleId="apple-style-span">
    <w:name w:val="apple-style-span"/>
    <w:basedOn w:val="a4"/>
    <w:rsid w:val="00663B51"/>
  </w:style>
  <w:style w:type="paragraph" w:customStyle="1" w:styleId="FORMATTEXT0">
    <w:name w:val=".FORMATTEXT"/>
    <w:rsid w:val="00663B51"/>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styleId="affffb">
    <w:name w:val="annotation reference"/>
    <w:basedOn w:val="a4"/>
    <w:semiHidden/>
    <w:rsid w:val="00663B51"/>
    <w:rPr>
      <w:sz w:val="16"/>
      <w:szCs w:val="16"/>
    </w:rPr>
  </w:style>
  <w:style w:type="paragraph" w:styleId="affffc">
    <w:name w:val="annotation subject"/>
    <w:basedOn w:val="aff8"/>
    <w:next w:val="aff8"/>
    <w:link w:val="affffd"/>
    <w:semiHidden/>
    <w:rsid w:val="00663B51"/>
    <w:pPr>
      <w:suppressAutoHyphens/>
      <w:overflowPunct w:val="0"/>
      <w:autoSpaceDE w:val="0"/>
      <w:textAlignment w:val="baseline"/>
    </w:pPr>
    <w:rPr>
      <w:b/>
      <w:bCs/>
      <w:lang w:eastAsia="ar-SA"/>
    </w:rPr>
  </w:style>
  <w:style w:type="character" w:customStyle="1" w:styleId="affffd">
    <w:name w:val="Тема примечания Знак"/>
    <w:basedOn w:val="aff9"/>
    <w:link w:val="affffc"/>
    <w:semiHidden/>
    <w:rsid w:val="00663B51"/>
    <w:rPr>
      <w:rFonts w:ascii="Times New Roman" w:eastAsia="Times New Roman" w:hAnsi="Times New Roman" w:cs="Times New Roman"/>
      <w:b/>
      <w:bCs/>
      <w:sz w:val="20"/>
      <w:szCs w:val="20"/>
      <w:lang w:eastAsia="ar-SA"/>
    </w:rPr>
  </w:style>
  <w:style w:type="paragraph" w:customStyle="1" w:styleId="xl67">
    <w:name w:val="xl67"/>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cs="Times New Roman"/>
      <w:sz w:val="20"/>
      <w:szCs w:val="20"/>
    </w:rPr>
  </w:style>
  <w:style w:type="paragraph" w:customStyle="1" w:styleId="ConsNormal">
    <w:name w:val="ConsNormal"/>
    <w:rsid w:val="00663B51"/>
    <w:pPr>
      <w:widowControl w:val="0"/>
      <w:autoSpaceDE w:val="0"/>
      <w:autoSpaceDN w:val="0"/>
      <w:adjustRightInd w:val="0"/>
      <w:spacing w:after="0" w:line="240" w:lineRule="auto"/>
      <w:ind w:right="19772" w:firstLine="720"/>
      <w:jc w:val="both"/>
    </w:pPr>
    <w:rPr>
      <w:rFonts w:ascii="Arial" w:eastAsia="Times New Roman" w:hAnsi="Arial" w:cs="Arial"/>
      <w:sz w:val="20"/>
      <w:szCs w:val="20"/>
    </w:rPr>
  </w:style>
  <w:style w:type="character" w:customStyle="1" w:styleId="2f1">
    <w:name w:val="Знак Знак Знак Знак Знак Знак Знак2"/>
    <w:aliases w:val=" Знак Знак Знак Знак Знак Знак Знак Знак1,Знак Знак Знак Знак Знак Знак2,Знак Знак Знак Знак Знак Знак Знак Знак1,Знак Знак Знак Знак Знак Знак Знак Знак Знак Знак1,Знак Знак Знак Знак Знак2,Знак Знак Знак Знак Знак1"/>
    <w:basedOn w:val="a4"/>
    <w:rsid w:val="00663B51"/>
    <w:rPr>
      <w:sz w:val="24"/>
      <w:szCs w:val="24"/>
      <w:lang w:val="ru-RU" w:eastAsia="ru-RU" w:bidi="ar-SA"/>
    </w:rPr>
  </w:style>
  <w:style w:type="paragraph" w:customStyle="1" w:styleId="2f2">
    <w:name w:val="Обычный2"/>
    <w:rsid w:val="00663B51"/>
    <w:pPr>
      <w:suppressAutoHyphens/>
      <w:overflowPunct w:val="0"/>
      <w:autoSpaceDE w:val="0"/>
      <w:spacing w:after="0" w:line="240" w:lineRule="auto"/>
      <w:textAlignment w:val="baseline"/>
    </w:pPr>
    <w:rPr>
      <w:rFonts w:ascii="MS Sans Serif" w:eastAsia="Arial" w:hAnsi="MS Sans Serif" w:cs="Times New Roman"/>
      <w:sz w:val="20"/>
      <w:szCs w:val="20"/>
      <w:lang w:val="en-US" w:eastAsia="ar-SA"/>
    </w:rPr>
  </w:style>
  <w:style w:type="paragraph" w:customStyle="1" w:styleId="222">
    <w:name w:val="Основной текст с отступом 22"/>
    <w:basedOn w:val="a3"/>
    <w:rsid w:val="00663B51"/>
    <w:pPr>
      <w:widowControl w:val="0"/>
      <w:spacing w:line="259" w:lineRule="auto"/>
      <w:ind w:left="160" w:firstLine="700"/>
    </w:pPr>
    <w:rPr>
      <w:rFonts w:eastAsia="Times New Roman" w:cs="Times New Roman"/>
      <w:szCs w:val="20"/>
    </w:rPr>
  </w:style>
  <w:style w:type="paragraph" w:customStyle="1" w:styleId="2f3">
    <w:name w:val="Название2"/>
    <w:basedOn w:val="a3"/>
    <w:rsid w:val="00663B51"/>
    <w:pPr>
      <w:jc w:val="center"/>
    </w:pPr>
    <w:rPr>
      <w:rFonts w:eastAsia="Times New Roman" w:cs="Times New Roman"/>
      <w:b/>
      <w:sz w:val="24"/>
      <w:szCs w:val="20"/>
      <w:lang w:eastAsia="ar-SA"/>
    </w:rPr>
  </w:style>
  <w:style w:type="paragraph" w:customStyle="1" w:styleId="231">
    <w:name w:val="Основной текст 23"/>
    <w:basedOn w:val="2f2"/>
    <w:rsid w:val="00663B51"/>
    <w:rPr>
      <w:rFonts w:ascii="Times New Roman" w:hAnsi="Times New Roman"/>
      <w:sz w:val="22"/>
      <w:lang w:val="ru-RU"/>
    </w:rPr>
  </w:style>
  <w:style w:type="paragraph" w:customStyle="1" w:styleId="2f4">
    <w:name w:val="Основной текст2"/>
    <w:basedOn w:val="a3"/>
    <w:rsid w:val="00663B51"/>
    <w:rPr>
      <w:rFonts w:eastAsia="Times New Roman" w:cs="Times New Roman"/>
      <w:sz w:val="24"/>
      <w:szCs w:val="20"/>
    </w:rPr>
  </w:style>
  <w:style w:type="paragraph" w:customStyle="1" w:styleId="322">
    <w:name w:val="Основной текст 32"/>
    <w:basedOn w:val="a3"/>
    <w:rsid w:val="00663B51"/>
    <w:pPr>
      <w:widowControl w:val="0"/>
      <w:jc w:val="center"/>
    </w:pPr>
    <w:rPr>
      <w:rFonts w:eastAsia="Times New Roman" w:cs="Times New Roman"/>
      <w:sz w:val="32"/>
      <w:szCs w:val="20"/>
    </w:rPr>
  </w:style>
  <w:style w:type="paragraph" w:customStyle="1" w:styleId="affffe">
    <w:name w:val="Основной"/>
    <w:basedOn w:val="aff0"/>
    <w:link w:val="afffff"/>
    <w:qFormat/>
    <w:rsid w:val="00663B51"/>
    <w:pPr>
      <w:spacing w:after="0"/>
      <w:ind w:left="0" w:firstLine="680"/>
    </w:pPr>
  </w:style>
  <w:style w:type="paragraph" w:customStyle="1" w:styleId="1f1">
    <w:name w:val="Знак1 Знак Знак Знак Знак Знак Знак"/>
    <w:basedOn w:val="a3"/>
    <w:rsid w:val="00663B51"/>
    <w:pPr>
      <w:widowControl w:val="0"/>
      <w:adjustRightInd w:val="0"/>
      <w:spacing w:after="160" w:line="240" w:lineRule="exact"/>
      <w:jc w:val="right"/>
    </w:pPr>
    <w:rPr>
      <w:rFonts w:eastAsia="Times New Roman" w:cs="Times New Roman"/>
      <w:sz w:val="20"/>
      <w:szCs w:val="20"/>
      <w:lang w:val="en-GB" w:eastAsia="en-US"/>
    </w:rPr>
  </w:style>
  <w:style w:type="numbering" w:customStyle="1" w:styleId="142">
    <w:name w:val="Нет списка14"/>
    <w:next w:val="a6"/>
    <w:uiPriority w:val="99"/>
    <w:semiHidden/>
    <w:unhideWhenUsed/>
    <w:rsid w:val="00663B51"/>
  </w:style>
  <w:style w:type="character" w:customStyle="1" w:styleId="115">
    <w:name w:val="Основной текст с отступом Знак1 Знак1"/>
    <w:basedOn w:val="a4"/>
    <w:semiHidden/>
    <w:rsid w:val="00663B51"/>
    <w:rPr>
      <w:rFonts w:ascii="Times New Roman" w:eastAsia="Times New Roman" w:hAnsi="Times New Roman" w:cs="Times New Roman"/>
      <w:sz w:val="28"/>
      <w:szCs w:val="20"/>
      <w:lang w:eastAsia="ar-SA"/>
    </w:rPr>
  </w:style>
  <w:style w:type="numbering" w:customStyle="1" w:styleId="1f2">
    <w:name w:val="Стиль нумерованный1"/>
    <w:rsid w:val="00663B51"/>
  </w:style>
  <w:style w:type="table" w:customStyle="1" w:styleId="270">
    <w:name w:val="Сетка таблицы27"/>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5"/>
    <w:next w:val="af"/>
    <w:uiPriority w:val="59"/>
    <w:rsid w:val="00663B51"/>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0">
    <w:name w:val="Сетка таблицы46"/>
    <w:basedOn w:val="a5"/>
    <w:next w:val="af"/>
    <w:uiPriority w:val="59"/>
    <w:rsid w:val="00663B5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3">
    <w:name w:val="Нет списка21"/>
    <w:next w:val="a6"/>
    <w:uiPriority w:val="99"/>
    <w:semiHidden/>
    <w:unhideWhenUsed/>
    <w:rsid w:val="00663B51"/>
  </w:style>
  <w:style w:type="numbering" w:customStyle="1" w:styleId="2f5">
    <w:name w:val="Стиль нумерованный2"/>
    <w:rsid w:val="00663B51"/>
  </w:style>
  <w:style w:type="paragraph" w:customStyle="1" w:styleId="western">
    <w:name w:val="western"/>
    <w:basedOn w:val="a3"/>
    <w:rsid w:val="00663B51"/>
    <w:pPr>
      <w:spacing w:before="100" w:beforeAutospacing="1" w:after="100" w:afterAutospacing="1"/>
    </w:pPr>
    <w:rPr>
      <w:rFonts w:eastAsia="Times New Roman" w:cs="Times New Roman"/>
      <w:sz w:val="24"/>
      <w:szCs w:val="24"/>
    </w:rPr>
  </w:style>
  <w:style w:type="paragraph" w:customStyle="1" w:styleId="txt">
    <w:name w:val="txt"/>
    <w:basedOn w:val="a3"/>
    <w:rsid w:val="00663B51"/>
    <w:pPr>
      <w:spacing w:before="100" w:beforeAutospacing="1" w:after="100" w:afterAutospacing="1"/>
    </w:pPr>
    <w:rPr>
      <w:rFonts w:ascii="Verdana" w:eastAsia="Times New Roman" w:hAnsi="Verdana" w:cs="Times New Roman"/>
      <w:color w:val="000000"/>
      <w:sz w:val="17"/>
      <w:szCs w:val="17"/>
    </w:rPr>
  </w:style>
  <w:style w:type="numbering" w:customStyle="1" w:styleId="314">
    <w:name w:val="Нет списка31"/>
    <w:next w:val="a6"/>
    <w:uiPriority w:val="99"/>
    <w:semiHidden/>
    <w:unhideWhenUsed/>
    <w:rsid w:val="00663B51"/>
  </w:style>
  <w:style w:type="paragraph" w:customStyle="1" w:styleId="1f3">
    <w:name w:val="1"/>
    <w:basedOn w:val="a3"/>
    <w:link w:val="1f4"/>
    <w:qFormat/>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afffff0">
    <w:name w:val="Стиль главы"/>
    <w:basedOn w:val="a3"/>
    <w:rsid w:val="00663B51"/>
    <w:pPr>
      <w:keepNext/>
      <w:spacing w:before="240" w:after="60"/>
      <w:jc w:val="center"/>
      <w:outlineLvl w:val="0"/>
    </w:pPr>
    <w:rPr>
      <w:rFonts w:ascii="Arial" w:eastAsia="Times New Roman" w:hAnsi="Arial" w:cs="Arial"/>
      <w:b/>
      <w:kern w:val="28"/>
      <w:sz w:val="24"/>
      <w:szCs w:val="32"/>
    </w:rPr>
  </w:style>
  <w:style w:type="paragraph" w:customStyle="1" w:styleId="afffff1">
    <w:name w:val="Стиль пункта схемы Знак Знак Знак Знак Знак Знак"/>
    <w:basedOn w:val="a3"/>
    <w:link w:val="afffff2"/>
    <w:rsid w:val="00663B51"/>
    <w:pPr>
      <w:autoSpaceDE w:val="0"/>
      <w:autoSpaceDN w:val="0"/>
      <w:adjustRightInd w:val="0"/>
      <w:spacing w:line="360" w:lineRule="auto"/>
      <w:ind w:firstLine="680"/>
    </w:pPr>
    <w:rPr>
      <w:rFonts w:eastAsia="Times New Roman" w:cs="Times New Roman"/>
      <w:szCs w:val="28"/>
    </w:rPr>
  </w:style>
  <w:style w:type="character" w:customStyle="1" w:styleId="afffff2">
    <w:name w:val="Стиль пункта схемы Знак Знак Знак Знак Знак Знак Знак"/>
    <w:link w:val="afffff1"/>
    <w:rsid w:val="00663B51"/>
    <w:rPr>
      <w:rFonts w:ascii="Times New Roman" w:eastAsia="Times New Roman" w:hAnsi="Times New Roman" w:cs="Times New Roman"/>
      <w:sz w:val="28"/>
      <w:szCs w:val="28"/>
    </w:rPr>
  </w:style>
  <w:style w:type="paragraph" w:customStyle="1" w:styleId="afffff3">
    <w:name w:val="Стиль заключения Знак"/>
    <w:basedOn w:val="a3"/>
    <w:link w:val="afffff4"/>
    <w:rsid w:val="00663B51"/>
    <w:pPr>
      <w:spacing w:line="360" w:lineRule="auto"/>
      <w:ind w:firstLine="720"/>
    </w:pPr>
    <w:rPr>
      <w:rFonts w:eastAsia="Times New Roman" w:cs="Times New Roman"/>
      <w:szCs w:val="28"/>
    </w:rPr>
  </w:style>
  <w:style w:type="character" w:customStyle="1" w:styleId="afffff4">
    <w:name w:val="Стиль заключения Знак Знак"/>
    <w:link w:val="afffff3"/>
    <w:rsid w:val="00663B51"/>
    <w:rPr>
      <w:rFonts w:ascii="Times New Roman" w:eastAsia="Times New Roman" w:hAnsi="Times New Roman" w:cs="Times New Roman"/>
      <w:sz w:val="28"/>
      <w:szCs w:val="28"/>
    </w:rPr>
  </w:style>
  <w:style w:type="paragraph" w:customStyle="1" w:styleId="afffff5">
    <w:name w:val="Стиль порядка Знак"/>
    <w:basedOn w:val="a3"/>
    <w:link w:val="afffff6"/>
    <w:rsid w:val="00663B51"/>
    <w:pPr>
      <w:tabs>
        <w:tab w:val="left" w:pos="1080"/>
        <w:tab w:val="left" w:pos="1260"/>
      </w:tabs>
      <w:spacing w:line="360" w:lineRule="auto"/>
      <w:ind w:firstLine="720"/>
    </w:pPr>
    <w:rPr>
      <w:rFonts w:eastAsia="Times New Roman" w:cs="Times New Roman"/>
      <w:szCs w:val="28"/>
    </w:rPr>
  </w:style>
  <w:style w:type="character" w:customStyle="1" w:styleId="afffff6">
    <w:name w:val="Стиль порядка Знак Знак"/>
    <w:link w:val="afffff5"/>
    <w:rsid w:val="00663B51"/>
    <w:rPr>
      <w:rFonts w:ascii="Times New Roman" w:eastAsia="Times New Roman" w:hAnsi="Times New Roman" w:cs="Times New Roman"/>
      <w:sz w:val="28"/>
      <w:szCs w:val="28"/>
    </w:rPr>
  </w:style>
  <w:style w:type="paragraph" w:customStyle="1" w:styleId="afffff7">
    <w:name w:val="Стиль пункта схемы Знак Знак Знак Знак"/>
    <w:basedOn w:val="a3"/>
    <w:rsid w:val="00663B51"/>
    <w:pPr>
      <w:autoSpaceDE w:val="0"/>
      <w:autoSpaceDN w:val="0"/>
      <w:adjustRightInd w:val="0"/>
      <w:spacing w:line="360" w:lineRule="auto"/>
      <w:ind w:firstLine="680"/>
    </w:pPr>
    <w:rPr>
      <w:rFonts w:eastAsia="Times New Roman" w:cs="Times New Roman"/>
      <w:szCs w:val="28"/>
    </w:rPr>
  </w:style>
  <w:style w:type="paragraph" w:customStyle="1" w:styleId="afffff8">
    <w:name w:val="Стиль пункта схемы Знак"/>
    <w:basedOn w:val="a3"/>
    <w:link w:val="afffff9"/>
    <w:rsid w:val="00663B51"/>
    <w:pPr>
      <w:autoSpaceDE w:val="0"/>
      <w:autoSpaceDN w:val="0"/>
      <w:adjustRightInd w:val="0"/>
      <w:spacing w:line="360" w:lineRule="auto"/>
      <w:ind w:firstLine="680"/>
    </w:pPr>
    <w:rPr>
      <w:rFonts w:eastAsia="Times New Roman" w:cs="Times New Roman"/>
      <w:szCs w:val="28"/>
    </w:rPr>
  </w:style>
  <w:style w:type="character" w:customStyle="1" w:styleId="afffff9">
    <w:name w:val="Стиль пункта схемы Знак Знак"/>
    <w:link w:val="afffff8"/>
    <w:rsid w:val="00663B51"/>
    <w:rPr>
      <w:rFonts w:ascii="Times New Roman" w:eastAsia="Times New Roman" w:hAnsi="Times New Roman" w:cs="Times New Roman"/>
      <w:sz w:val="28"/>
      <w:szCs w:val="28"/>
    </w:rPr>
  </w:style>
  <w:style w:type="paragraph" w:customStyle="1" w:styleId="afffffa">
    <w:name w:val="Стиль пункта схемы"/>
    <w:basedOn w:val="a3"/>
    <w:rsid w:val="00663B51"/>
    <w:pPr>
      <w:autoSpaceDE w:val="0"/>
      <w:autoSpaceDN w:val="0"/>
      <w:adjustRightInd w:val="0"/>
      <w:spacing w:line="360" w:lineRule="auto"/>
      <w:ind w:firstLine="680"/>
    </w:pPr>
    <w:rPr>
      <w:rFonts w:eastAsia="Times New Roman" w:cs="Times New Roman"/>
      <w:szCs w:val="28"/>
    </w:rPr>
  </w:style>
  <w:style w:type="character" w:customStyle="1" w:styleId="47">
    <w:name w:val="Знак Знак4"/>
    <w:rsid w:val="00663B51"/>
    <w:rPr>
      <w:rFonts w:ascii="Times New Roman CYR" w:hAnsi="Times New Roman CYR"/>
      <w:lang w:val="ru-RU" w:eastAsia="ar-SA" w:bidi="ar-SA"/>
    </w:rPr>
  </w:style>
  <w:style w:type="paragraph" w:customStyle="1" w:styleId="1f5">
    <w:name w:val="Знак Знак Знак Знак Знак Знак Знак1 Знак Знак Знак"/>
    <w:basedOn w:val="a3"/>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116">
    <w:name w:val="1 Знак Знак Знак1 Знак Знак Знак Знак"/>
    <w:basedOn w:val="a3"/>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1f6">
    <w:name w:val="1 Знак Знак Знак Знак Знак Знак"/>
    <w:basedOn w:val="a3"/>
    <w:rsid w:val="00663B51"/>
    <w:pPr>
      <w:spacing w:after="160" w:line="240" w:lineRule="exact"/>
    </w:pPr>
    <w:rPr>
      <w:rFonts w:ascii="Verdana" w:eastAsia="Times New Roman" w:hAnsi="Verdana" w:cs="Times New Roman"/>
      <w:sz w:val="20"/>
      <w:szCs w:val="20"/>
      <w:lang w:val="en-US" w:eastAsia="en-US"/>
    </w:rPr>
  </w:style>
  <w:style w:type="paragraph" w:customStyle="1" w:styleId="Text">
    <w:name w:val="Text"/>
    <w:basedOn w:val="a3"/>
    <w:link w:val="Text0"/>
    <w:rsid w:val="00663B51"/>
    <w:pPr>
      <w:overflowPunct w:val="0"/>
      <w:autoSpaceDE w:val="0"/>
      <w:autoSpaceDN w:val="0"/>
      <w:adjustRightInd w:val="0"/>
      <w:spacing w:before="220"/>
      <w:textAlignment w:val="baseline"/>
    </w:pPr>
    <w:rPr>
      <w:rFonts w:eastAsia="Times New Roman" w:cs="Times New Roman"/>
      <w:sz w:val="24"/>
      <w:szCs w:val="24"/>
      <w:lang w:eastAsia="en-US"/>
    </w:rPr>
  </w:style>
  <w:style w:type="character" w:customStyle="1" w:styleId="Text0">
    <w:name w:val="Text Знак"/>
    <w:link w:val="Text"/>
    <w:rsid w:val="00663B51"/>
    <w:rPr>
      <w:rFonts w:ascii="Times New Roman" w:eastAsia="Times New Roman" w:hAnsi="Times New Roman" w:cs="Times New Roman"/>
      <w:sz w:val="24"/>
      <w:szCs w:val="24"/>
      <w:lang w:eastAsia="en-US"/>
    </w:rPr>
  </w:style>
  <w:style w:type="character" w:customStyle="1" w:styleId="afffffb">
    <w:name w:val="Стиль пункта схемы Знак Знак Знак"/>
    <w:rsid w:val="00663B51"/>
    <w:rPr>
      <w:sz w:val="28"/>
      <w:szCs w:val="28"/>
      <w:lang w:val="ru-RU" w:eastAsia="ru-RU" w:bidi="ar-SA"/>
    </w:rPr>
  </w:style>
  <w:style w:type="paragraph" w:customStyle="1" w:styleId="117">
    <w:name w:val="1 Знак Знак Знак1 Знак Знак Знак Знак Знак"/>
    <w:basedOn w:val="a3"/>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85">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textn">
    <w:name w:val="textn"/>
    <w:basedOn w:val="a3"/>
    <w:rsid w:val="00663B51"/>
    <w:pPr>
      <w:spacing w:before="100" w:beforeAutospacing="1" w:after="100" w:afterAutospacing="1"/>
    </w:pPr>
    <w:rPr>
      <w:rFonts w:eastAsia="Times New Roman" w:cs="Times New Roman"/>
      <w:sz w:val="24"/>
      <w:szCs w:val="24"/>
    </w:rPr>
  </w:style>
  <w:style w:type="paragraph" w:customStyle="1" w:styleId="118">
    <w:name w:val="Знак1 Знак Знак Знак Знак Знак Знак Знак Знак Знак Знак Знак Знак Знак Знак Знак1 Знак Знак Знак"/>
    <w:basedOn w:val="a3"/>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xl22">
    <w:name w:val="xl22"/>
    <w:basedOn w:val="a3"/>
    <w:rsid w:val="00663B5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Times New Roman"/>
      <w:b/>
      <w:bCs/>
      <w:sz w:val="24"/>
      <w:szCs w:val="24"/>
    </w:rPr>
  </w:style>
  <w:style w:type="paragraph" w:customStyle="1" w:styleId="xl23">
    <w:name w:val="xl23"/>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25">
    <w:name w:val="xl25"/>
    <w:basedOn w:val="a3"/>
    <w:rsid w:val="00663B5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Times New Roman"/>
      <w:b/>
      <w:bCs/>
      <w:sz w:val="24"/>
      <w:szCs w:val="24"/>
    </w:rPr>
  </w:style>
  <w:style w:type="paragraph" w:customStyle="1" w:styleId="xl26">
    <w:name w:val="xl26"/>
    <w:basedOn w:val="a3"/>
    <w:rsid w:val="00663B51"/>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Times New Roman"/>
      <w:b/>
      <w:bCs/>
      <w:sz w:val="24"/>
      <w:szCs w:val="24"/>
    </w:rPr>
  </w:style>
  <w:style w:type="paragraph" w:customStyle="1" w:styleId="xl27">
    <w:name w:val="xl27"/>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28">
    <w:name w:val="xl28"/>
    <w:basedOn w:val="a3"/>
    <w:rsid w:val="00663B5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29">
    <w:name w:val="xl29"/>
    <w:basedOn w:val="a3"/>
    <w:rsid w:val="00663B5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30">
    <w:name w:val="xl30"/>
    <w:basedOn w:val="a3"/>
    <w:rsid w:val="00663B5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cs="Times New Roman"/>
      <w:sz w:val="24"/>
      <w:szCs w:val="24"/>
    </w:rPr>
  </w:style>
  <w:style w:type="paragraph" w:customStyle="1" w:styleId="3c">
    <w:name w:val="Обычный3"/>
    <w:rsid w:val="00663B51"/>
    <w:pPr>
      <w:spacing w:after="0" w:line="240" w:lineRule="auto"/>
    </w:pPr>
    <w:rPr>
      <w:rFonts w:ascii="Times New Roman" w:eastAsia="Times New Roman" w:hAnsi="Times New Roman" w:cs="Times New Roman"/>
      <w:sz w:val="24"/>
      <w:szCs w:val="20"/>
    </w:rPr>
  </w:style>
  <w:style w:type="table" w:customStyle="1" w:styleId="550">
    <w:name w:val="Сетка таблицы55"/>
    <w:basedOn w:val="a5"/>
    <w:next w:val="af"/>
    <w:uiPriority w:val="39"/>
    <w:rsid w:val="00663B51"/>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7">
    <w:name w:val="Верхний колонтитул1"/>
    <w:basedOn w:val="a3"/>
    <w:rsid w:val="00663B51"/>
    <w:pPr>
      <w:widowControl w:val="0"/>
      <w:tabs>
        <w:tab w:val="center" w:pos="4153"/>
        <w:tab w:val="right" w:pos="8306"/>
      </w:tabs>
    </w:pPr>
    <w:rPr>
      <w:rFonts w:ascii="TimesDL" w:eastAsia="Times New Roman" w:hAnsi="TimesDL" w:cs="Times New Roman"/>
      <w:szCs w:val="20"/>
    </w:rPr>
  </w:style>
  <w:style w:type="paragraph" w:customStyle="1" w:styleId="xl38">
    <w:name w:val="xl38"/>
    <w:basedOn w:val="a3"/>
    <w:rsid w:val="00663B5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1f8">
    <w:name w:val="Нижний колонтитул1"/>
    <w:basedOn w:val="a3"/>
    <w:rsid w:val="00663B51"/>
    <w:pPr>
      <w:widowControl w:val="0"/>
      <w:tabs>
        <w:tab w:val="center" w:pos="4153"/>
        <w:tab w:val="right" w:pos="8306"/>
      </w:tabs>
    </w:pPr>
    <w:rPr>
      <w:rFonts w:ascii="TimesDL" w:eastAsia="Times New Roman" w:hAnsi="TimesDL" w:cs="Times New Roman"/>
      <w:szCs w:val="20"/>
    </w:rPr>
  </w:style>
  <w:style w:type="paragraph" w:customStyle="1" w:styleId="56">
    <w:name w:val="Стиль5"/>
    <w:basedOn w:val="3d"/>
    <w:rsid w:val="00663B51"/>
    <w:pPr>
      <w:tabs>
        <w:tab w:val="left" w:pos="8931"/>
      </w:tabs>
      <w:ind w:left="2694" w:right="901" w:firstLine="0"/>
    </w:pPr>
  </w:style>
  <w:style w:type="paragraph" w:customStyle="1" w:styleId="3d">
    <w:name w:val="Стиль3"/>
    <w:basedOn w:val="a3"/>
    <w:rsid w:val="00663B51"/>
    <w:pPr>
      <w:widowControl w:val="0"/>
      <w:spacing w:line="360" w:lineRule="auto"/>
      <w:ind w:firstLine="709"/>
    </w:pPr>
    <w:rPr>
      <w:rFonts w:ascii="TimesDL" w:eastAsia="Times New Roman" w:hAnsi="TimesDL" w:cs="Times New Roman"/>
      <w:szCs w:val="20"/>
    </w:rPr>
  </w:style>
  <w:style w:type="paragraph" w:customStyle="1" w:styleId="Kursiv14Kurs">
    <w:name w:val="Центр.курс..Kursiv.14.Kurs"/>
    <w:basedOn w:val="a3"/>
    <w:rsid w:val="00663B51"/>
    <w:pPr>
      <w:widowControl w:val="0"/>
      <w:spacing w:line="360" w:lineRule="auto"/>
      <w:ind w:firstLine="851"/>
      <w:jc w:val="center"/>
    </w:pPr>
    <w:rPr>
      <w:rFonts w:ascii="KursivC" w:eastAsia="Times New Roman" w:hAnsi="KursivC" w:cs="Times New Roman"/>
      <w:b/>
      <w:szCs w:val="20"/>
    </w:rPr>
  </w:style>
  <w:style w:type="paragraph" w:customStyle="1" w:styleId="Kurs-16">
    <w:name w:val="Kurs-16"/>
    <w:basedOn w:val="Kursiv14Kurs"/>
    <w:rsid w:val="00663B51"/>
    <w:rPr>
      <w:sz w:val="32"/>
    </w:rPr>
  </w:style>
  <w:style w:type="paragraph" w:customStyle="1" w:styleId="afffffc">
    <w:name w:val="отступ"/>
    <w:basedOn w:val="a3"/>
    <w:rsid w:val="00663B51"/>
    <w:pPr>
      <w:widowControl w:val="0"/>
      <w:spacing w:line="360" w:lineRule="auto"/>
      <w:ind w:firstLine="851"/>
      <w:jc w:val="center"/>
    </w:pPr>
    <w:rPr>
      <w:rFonts w:ascii="TimesDL" w:eastAsia="Times New Roman" w:hAnsi="TimesDL" w:cs="Times New Roman"/>
      <w:b/>
      <w:i/>
      <w:sz w:val="24"/>
      <w:szCs w:val="20"/>
    </w:rPr>
  </w:style>
  <w:style w:type="paragraph" w:customStyle="1" w:styleId="xl31">
    <w:name w:val="xl31"/>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3">
    <w:name w:val="xl33"/>
    <w:basedOn w:val="a3"/>
    <w:rsid w:val="00663B51"/>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4">
    <w:name w:val="xl34"/>
    <w:basedOn w:val="a3"/>
    <w:rsid w:val="00663B51"/>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5">
    <w:name w:val="xl35"/>
    <w:basedOn w:val="a3"/>
    <w:rsid w:val="00663B51"/>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6">
    <w:name w:val="xl36"/>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37">
    <w:name w:val="xl37"/>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9">
    <w:name w:val="xl39"/>
    <w:basedOn w:val="a3"/>
    <w:rsid w:val="00663B5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40">
    <w:name w:val="xl40"/>
    <w:basedOn w:val="a3"/>
    <w:rsid w:val="00663B51"/>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41">
    <w:name w:val="xl41"/>
    <w:basedOn w:val="a3"/>
    <w:rsid w:val="00663B51"/>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2">
    <w:name w:val="xl42"/>
    <w:basedOn w:val="a3"/>
    <w:rsid w:val="00663B51"/>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3">
    <w:name w:val="xl43"/>
    <w:basedOn w:val="a3"/>
    <w:rsid w:val="00663B5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4">
    <w:name w:val="xl44"/>
    <w:basedOn w:val="a3"/>
    <w:rsid w:val="00663B51"/>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5">
    <w:name w:val="xl45"/>
    <w:basedOn w:val="a3"/>
    <w:rsid w:val="00663B51"/>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6">
    <w:name w:val="xl46"/>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47">
    <w:name w:val="xl47"/>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9">
    <w:name w:val="xl49"/>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50">
    <w:name w:val="xl50"/>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1">
    <w:name w:val="xl51"/>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52">
    <w:name w:val="xl52"/>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3">
    <w:name w:val="xl53"/>
    <w:basedOn w:val="a3"/>
    <w:rsid w:val="00663B5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4">
    <w:name w:val="xl54"/>
    <w:basedOn w:val="a3"/>
    <w:rsid w:val="00663B5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5">
    <w:name w:val="xl55"/>
    <w:basedOn w:val="a3"/>
    <w:rsid w:val="00663B51"/>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6">
    <w:name w:val="xl56"/>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2"/>
      <w:szCs w:val="12"/>
    </w:rPr>
  </w:style>
  <w:style w:type="paragraph" w:customStyle="1" w:styleId="xl57">
    <w:name w:val="xl57"/>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4"/>
      <w:szCs w:val="14"/>
    </w:rPr>
  </w:style>
  <w:style w:type="paragraph" w:customStyle="1" w:styleId="xl58">
    <w:name w:val="xl58"/>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59">
    <w:name w:val="xl59"/>
    <w:basedOn w:val="a3"/>
    <w:rsid w:val="00663B51"/>
    <w:pPr>
      <w:spacing w:before="100" w:beforeAutospacing="1" w:after="100" w:afterAutospacing="1"/>
    </w:pPr>
    <w:rPr>
      <w:rFonts w:ascii="Arial" w:eastAsia="Arial Unicode MS" w:hAnsi="Arial" w:cs="Arial"/>
      <w:b/>
      <w:bCs/>
      <w:sz w:val="24"/>
      <w:szCs w:val="24"/>
    </w:rPr>
  </w:style>
  <w:style w:type="paragraph" w:customStyle="1" w:styleId="xl60">
    <w:name w:val="xl60"/>
    <w:basedOn w:val="a3"/>
    <w:rsid w:val="00663B5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1">
    <w:name w:val="xl61"/>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2">
    <w:name w:val="xl62"/>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3">
    <w:name w:val="xl63"/>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4">
    <w:name w:val="xl64"/>
    <w:basedOn w:val="a3"/>
    <w:rsid w:val="00663B51"/>
    <w:pPr>
      <w:spacing w:before="100" w:beforeAutospacing="1" w:after="100" w:afterAutospacing="1"/>
    </w:pPr>
    <w:rPr>
      <w:rFonts w:ascii="Arial" w:eastAsia="Arial Unicode MS" w:hAnsi="Arial" w:cs="Arial"/>
      <w:i/>
      <w:iCs/>
      <w:sz w:val="24"/>
      <w:szCs w:val="24"/>
    </w:rPr>
  </w:style>
  <w:style w:type="paragraph" w:customStyle="1" w:styleId="xl65">
    <w:name w:val="xl65"/>
    <w:basedOn w:val="a3"/>
    <w:rsid w:val="00663B51"/>
    <w:pPr>
      <w:pBdr>
        <w:left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6">
    <w:name w:val="xl66"/>
    <w:basedOn w:val="a3"/>
    <w:rsid w:val="00663B51"/>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character" w:customStyle="1" w:styleId="2f6">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2,Текст Знак Знак Знак1, Знак3 Знак Знак Знак1, Знак3 Знак1 Знак1"/>
    <w:rsid w:val="00663B51"/>
    <w:rPr>
      <w:rFonts w:ascii="Courier New" w:hAnsi="Courier New" w:cs="Courier New"/>
    </w:rPr>
  </w:style>
  <w:style w:type="paragraph" w:customStyle="1" w:styleId="afffffd">
    <w:name w:val="Стиль"/>
    <w:rsid w:val="00663B51"/>
    <w:pPr>
      <w:spacing w:before="40" w:after="40" w:line="240" w:lineRule="auto"/>
      <w:ind w:firstLine="113"/>
    </w:pPr>
    <w:rPr>
      <w:rFonts w:ascii="Times New Roman" w:eastAsia="Times New Roman" w:hAnsi="Times New Roman" w:cs="Times New Roman"/>
      <w:sz w:val="24"/>
      <w:szCs w:val="20"/>
    </w:rPr>
  </w:style>
  <w:style w:type="paragraph" w:customStyle="1" w:styleId="1f9">
    <w:name w:val="Номер страницы1"/>
    <w:basedOn w:val="a3"/>
    <w:next w:val="a3"/>
    <w:rsid w:val="00663B51"/>
    <w:rPr>
      <w:rFonts w:ascii="Utopia" w:eastAsia="Times New Roman" w:hAnsi="Utopia" w:cs="Times New Roman"/>
      <w:sz w:val="20"/>
      <w:szCs w:val="20"/>
    </w:rPr>
  </w:style>
  <w:style w:type="paragraph" w:customStyle="1" w:styleId="Iniiaiieoaeno21">
    <w:name w:val="Iniiaiie oaeno 21"/>
    <w:basedOn w:val="a3"/>
    <w:rsid w:val="00663B51"/>
    <w:pPr>
      <w:widowControl w:val="0"/>
      <w:tabs>
        <w:tab w:val="right" w:pos="9356"/>
      </w:tabs>
      <w:overflowPunct w:val="0"/>
      <w:autoSpaceDE w:val="0"/>
      <w:autoSpaceDN w:val="0"/>
      <w:adjustRightInd w:val="0"/>
      <w:ind w:right="46" w:firstLine="567"/>
      <w:textAlignment w:val="baseline"/>
    </w:pPr>
    <w:rPr>
      <w:rFonts w:ascii="NTHelvetica/Cyrillic" w:eastAsia="Times New Roman" w:hAnsi="NTHelvetica/Cyrillic" w:cs="Times New Roman"/>
      <w:sz w:val="30"/>
      <w:szCs w:val="30"/>
    </w:rPr>
  </w:style>
  <w:style w:type="paragraph" w:customStyle="1" w:styleId="1fa">
    <w:name w:val="Цитата1"/>
    <w:basedOn w:val="a3"/>
    <w:rsid w:val="00663B51"/>
    <w:pPr>
      <w:overflowPunct w:val="0"/>
      <w:autoSpaceDE w:val="0"/>
      <w:autoSpaceDN w:val="0"/>
      <w:adjustRightInd w:val="0"/>
      <w:spacing w:line="360" w:lineRule="auto"/>
      <w:ind w:left="-426" w:right="-908"/>
      <w:textAlignment w:val="baseline"/>
    </w:pPr>
    <w:rPr>
      <w:rFonts w:eastAsia="Times New Roman" w:cs="Times New Roman"/>
      <w:szCs w:val="20"/>
    </w:rPr>
  </w:style>
  <w:style w:type="paragraph" w:customStyle="1" w:styleId="xl48">
    <w:name w:val="xl48"/>
    <w:basedOn w:val="a3"/>
    <w:rsid w:val="00663B51"/>
    <w:pPr>
      <w:pBdr>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character" w:customStyle="1" w:styleId="FontStyle48">
    <w:name w:val="Font Style48"/>
    <w:rsid w:val="00663B51"/>
    <w:rPr>
      <w:rFonts w:ascii="Times New Roman" w:hAnsi="Times New Roman" w:cs="Times New Roman"/>
      <w:sz w:val="24"/>
      <w:szCs w:val="24"/>
    </w:rPr>
  </w:style>
  <w:style w:type="paragraph" w:customStyle="1" w:styleId="1fb">
    <w:name w:val="Название объекта1"/>
    <w:next w:val="a3"/>
    <w:rsid w:val="00663B51"/>
    <w:pPr>
      <w:suppressAutoHyphens/>
      <w:spacing w:before="240" w:after="60" w:line="240" w:lineRule="auto"/>
    </w:pPr>
    <w:rPr>
      <w:rFonts w:ascii="Times New Roman" w:eastAsia="Times New Roman" w:hAnsi="Times New Roman" w:cs="Times New Roman"/>
      <w:sz w:val="26"/>
      <w:szCs w:val="20"/>
      <w:lang w:eastAsia="ar-SA"/>
    </w:rPr>
  </w:style>
  <w:style w:type="paragraph" w:customStyle="1" w:styleId="Normal10-022">
    <w:name w:val="Стиль Normal + 10 пт полужирный По центру Слева:  -02 см Справ...2"/>
    <w:basedOn w:val="a3"/>
    <w:rsid w:val="00663B51"/>
    <w:pPr>
      <w:snapToGrid w:val="0"/>
      <w:ind w:left="-113" w:right="-113"/>
      <w:jc w:val="center"/>
    </w:pPr>
    <w:rPr>
      <w:rFonts w:eastAsia="Times New Roman" w:cs="Times New Roman"/>
      <w:b/>
      <w:bCs/>
      <w:sz w:val="20"/>
      <w:szCs w:val="20"/>
    </w:rPr>
  </w:style>
  <w:style w:type="paragraph" w:customStyle="1" w:styleId="12701">
    <w:name w:val="Стиль Слева:  127 см Первая строка:  0 см1"/>
    <w:basedOn w:val="a3"/>
    <w:rsid w:val="00663B51"/>
    <w:pPr>
      <w:widowControl w:val="0"/>
      <w:autoSpaceDE w:val="0"/>
      <w:autoSpaceDN w:val="0"/>
      <w:adjustRightInd w:val="0"/>
      <w:spacing w:before="120"/>
      <w:ind w:left="720"/>
    </w:pPr>
    <w:rPr>
      <w:rFonts w:eastAsia="Times New Roman" w:cs="Times New Roman"/>
      <w:sz w:val="26"/>
      <w:szCs w:val="20"/>
    </w:rPr>
  </w:style>
  <w:style w:type="paragraph" w:customStyle="1" w:styleId="Normal10">
    <w:name w:val="Стиль Normal + 10 пт полужирный"/>
    <w:basedOn w:val="3c"/>
    <w:rsid w:val="00663B51"/>
    <w:pPr>
      <w:snapToGrid w:val="0"/>
      <w:ind w:left="-113" w:right="-113"/>
      <w:jc w:val="center"/>
    </w:pPr>
    <w:rPr>
      <w:b/>
      <w:bCs/>
      <w:sz w:val="20"/>
    </w:rPr>
  </w:style>
  <w:style w:type="paragraph" w:customStyle="1" w:styleId="Normal10-02">
    <w:name w:val="Стиль Normal + 10 пт полужирный По центру Слева:  -02 см Справ..."/>
    <w:basedOn w:val="3c"/>
    <w:rsid w:val="00663B51"/>
    <w:pPr>
      <w:ind w:left="-113" w:right="-113"/>
      <w:jc w:val="center"/>
    </w:pPr>
    <w:rPr>
      <w:b/>
      <w:bCs/>
      <w:sz w:val="20"/>
    </w:rPr>
  </w:style>
  <w:style w:type="paragraph" w:customStyle="1" w:styleId="afffffe">
    <w:name w:val="Основнй текст"/>
    <w:basedOn w:val="a3"/>
    <w:rsid w:val="00663B51"/>
    <w:pPr>
      <w:spacing w:line="360" w:lineRule="auto"/>
      <w:ind w:firstLine="709"/>
    </w:pPr>
    <w:rPr>
      <w:rFonts w:eastAsia="Times New Roman" w:cs="Times New Roman"/>
      <w:sz w:val="24"/>
      <w:szCs w:val="24"/>
    </w:rPr>
  </w:style>
  <w:style w:type="paragraph" w:customStyle="1" w:styleId="1270">
    <w:name w:val="Стиль Слева:  127 см Первая строка:  0 см"/>
    <w:basedOn w:val="a3"/>
    <w:rsid w:val="00663B51"/>
    <w:pPr>
      <w:widowControl w:val="0"/>
      <w:autoSpaceDE w:val="0"/>
      <w:autoSpaceDN w:val="0"/>
      <w:adjustRightInd w:val="0"/>
      <w:spacing w:before="120"/>
      <w:ind w:left="720"/>
    </w:pPr>
    <w:rPr>
      <w:rFonts w:eastAsia="Times New Roman" w:cs="Times New Roman"/>
      <w:sz w:val="26"/>
      <w:szCs w:val="20"/>
    </w:rPr>
  </w:style>
  <w:style w:type="paragraph" w:customStyle="1" w:styleId="131256">
    <w:name w:val="Стиль 13 пт По ширине Слева:  125 см Перед:  6 пт"/>
    <w:basedOn w:val="a3"/>
    <w:rsid w:val="00663B51"/>
    <w:pPr>
      <w:widowControl w:val="0"/>
      <w:autoSpaceDE w:val="0"/>
      <w:autoSpaceDN w:val="0"/>
      <w:adjustRightInd w:val="0"/>
      <w:spacing w:before="120"/>
      <w:ind w:firstLine="709"/>
    </w:pPr>
    <w:rPr>
      <w:rFonts w:eastAsia="Times New Roman" w:cs="Times New Roman"/>
      <w:sz w:val="26"/>
      <w:szCs w:val="20"/>
    </w:rPr>
  </w:style>
  <w:style w:type="paragraph" w:customStyle="1" w:styleId="119">
    <w:name w:val="1 Знак Знак Знак1 Знак Знак Знак"/>
    <w:basedOn w:val="a3"/>
    <w:rsid w:val="00663B51"/>
    <w:pPr>
      <w:spacing w:after="160" w:line="240" w:lineRule="exact"/>
    </w:pPr>
    <w:rPr>
      <w:rFonts w:ascii="Verdana" w:eastAsia="Times New Roman" w:hAnsi="Verdana" w:cs="Times New Roman"/>
      <w:sz w:val="20"/>
      <w:szCs w:val="20"/>
      <w:lang w:val="en-US" w:eastAsia="en-US"/>
    </w:rPr>
  </w:style>
  <w:style w:type="paragraph" w:customStyle="1" w:styleId="OAENOAIEEAAA">
    <w:name w:val="OAENO AIEEAAA"/>
    <w:basedOn w:val="a3"/>
    <w:rsid w:val="00663B51"/>
    <w:pPr>
      <w:spacing w:line="360" w:lineRule="auto"/>
      <w:ind w:firstLine="709"/>
    </w:pPr>
    <w:rPr>
      <w:rFonts w:eastAsia="Times New Roman" w:cs="Times New Roman"/>
      <w:szCs w:val="20"/>
    </w:rPr>
  </w:style>
  <w:style w:type="paragraph" w:customStyle="1" w:styleId="1fc">
    <w:name w:val="1 Знак Знак Знак"/>
    <w:basedOn w:val="a3"/>
    <w:rsid w:val="00663B51"/>
    <w:pPr>
      <w:spacing w:after="160" w:line="240" w:lineRule="exact"/>
    </w:pPr>
    <w:rPr>
      <w:rFonts w:ascii="Verdana" w:eastAsia="Times New Roman" w:hAnsi="Verdana" w:cs="Times New Roman"/>
      <w:sz w:val="20"/>
      <w:szCs w:val="20"/>
      <w:lang w:val="en-US" w:eastAsia="en-US"/>
    </w:rPr>
  </w:style>
  <w:style w:type="paragraph" w:customStyle="1" w:styleId="2f7">
    <w:name w:val="Знак Знак Знак2"/>
    <w:basedOn w:val="a3"/>
    <w:rsid w:val="00663B51"/>
    <w:rPr>
      <w:rFonts w:ascii="Verdana" w:eastAsia="Times New Roman" w:hAnsi="Verdana" w:cs="Verdana"/>
      <w:sz w:val="20"/>
      <w:szCs w:val="20"/>
      <w:lang w:val="en-US" w:eastAsia="en-US"/>
    </w:rPr>
  </w:style>
  <w:style w:type="paragraph" w:customStyle="1" w:styleId="OTCHET00">
    <w:name w:val="OTCHET_00"/>
    <w:basedOn w:val="2f8"/>
    <w:rsid w:val="00663B51"/>
    <w:pPr>
      <w:tabs>
        <w:tab w:val="clear" w:pos="720"/>
        <w:tab w:val="left" w:pos="709"/>
        <w:tab w:val="left" w:pos="3402"/>
      </w:tabs>
      <w:spacing w:line="360" w:lineRule="auto"/>
      <w:ind w:left="0" w:firstLine="0"/>
    </w:pPr>
    <w:rPr>
      <w:sz w:val="24"/>
    </w:rPr>
  </w:style>
  <w:style w:type="paragraph" w:styleId="2f8">
    <w:name w:val="List Number 2"/>
    <w:basedOn w:val="a3"/>
    <w:rsid w:val="00663B51"/>
    <w:pPr>
      <w:tabs>
        <w:tab w:val="num" w:pos="720"/>
      </w:tabs>
      <w:ind w:left="720" w:hanging="360"/>
    </w:pPr>
    <w:rPr>
      <w:rFonts w:eastAsia="Times New Roman" w:cs="Times New Roman"/>
      <w:szCs w:val="20"/>
    </w:rPr>
  </w:style>
  <w:style w:type="paragraph" w:customStyle="1" w:styleId="11a">
    <w:name w:val="Знак Знак1 Знак1 Знак Знак"/>
    <w:basedOn w:val="a3"/>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affffff">
    <w:name w:val="Основа"/>
    <w:basedOn w:val="a3"/>
    <w:rsid w:val="00663B51"/>
    <w:pPr>
      <w:spacing w:before="120"/>
      <w:ind w:firstLine="720"/>
    </w:pPr>
    <w:rPr>
      <w:rFonts w:eastAsia="Times New Roman" w:cs="Times New Roman"/>
      <w:sz w:val="24"/>
      <w:szCs w:val="20"/>
    </w:rPr>
  </w:style>
  <w:style w:type="paragraph" w:customStyle="1" w:styleId="affffff0">
    <w:name w:val="Знак Знак Знак Знак Знак Знак Знак Знак Знак Знак Знак Знак"/>
    <w:basedOn w:val="a3"/>
    <w:link w:val="affffff1"/>
    <w:rsid w:val="00663B51"/>
    <w:pPr>
      <w:spacing w:after="160" w:line="240" w:lineRule="exact"/>
    </w:pPr>
    <w:rPr>
      <w:rFonts w:ascii="Verdana" w:eastAsia="Times New Roman" w:hAnsi="Verdana" w:cs="Times New Roman"/>
      <w:sz w:val="20"/>
      <w:szCs w:val="20"/>
      <w:lang w:val="en-US" w:eastAsia="en-US"/>
    </w:rPr>
  </w:style>
  <w:style w:type="character" w:customStyle="1" w:styleId="affffff1">
    <w:name w:val="Знак Знак Знак Знак Знак Знак Знак Знак Знак Знак Знак Знак Знак"/>
    <w:link w:val="affffff0"/>
    <w:rsid w:val="00663B51"/>
    <w:rPr>
      <w:rFonts w:ascii="Verdana" w:eastAsia="Times New Roman" w:hAnsi="Verdana" w:cs="Times New Roman"/>
      <w:sz w:val="20"/>
      <w:szCs w:val="20"/>
      <w:lang w:val="en-US" w:eastAsia="en-US"/>
    </w:rPr>
  </w:style>
  <w:style w:type="paragraph" w:customStyle="1" w:styleId="11b">
    <w:name w:val="1 Знак Знак Знак Знак Знак Знак Знак Знак Знак1 Знак"/>
    <w:aliases w:val="Основной шрифт абзаца2"/>
    <w:basedOn w:val="a3"/>
    <w:rsid w:val="00663B51"/>
    <w:pPr>
      <w:spacing w:after="160" w:line="240" w:lineRule="exact"/>
    </w:pPr>
    <w:rPr>
      <w:rFonts w:ascii="Verdana" w:eastAsia="Times New Roman" w:hAnsi="Verdana" w:cs="Times New Roman"/>
      <w:sz w:val="20"/>
      <w:szCs w:val="20"/>
      <w:lang w:val="en-US" w:eastAsia="en-US"/>
    </w:rPr>
  </w:style>
  <w:style w:type="paragraph" w:customStyle="1" w:styleId="411">
    <w:name w:val="Знак4 Знак Знак Знак Знак Знак Знак Знак Знак Знак1 Знак Знак Знак Знак Знак Знак Знак Знак Знак Знак Знак"/>
    <w:basedOn w:val="a3"/>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11c">
    <w:name w:val="Знак11 Знак Знак Знак Знак Знак Знак Знак Знак Знак Знак Знак Знак Знак Знак Знак Знак Знак Знак Знак Знак Знак Знак Знак"/>
    <w:basedOn w:val="a3"/>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1fd">
    <w:name w:val="Знак1"/>
    <w:basedOn w:val="a3"/>
    <w:rsid w:val="00663B51"/>
    <w:rPr>
      <w:rFonts w:ascii="Verdana" w:eastAsia="Times New Roman" w:hAnsi="Verdana" w:cs="Verdana"/>
      <w:sz w:val="20"/>
      <w:szCs w:val="20"/>
      <w:lang w:val="en-US" w:eastAsia="en-US"/>
    </w:rPr>
  </w:style>
  <w:style w:type="paragraph" w:customStyle="1" w:styleId="11d">
    <w:name w:val="Знак1 Знак Знак Знак Знак Знак Знак Знак Знак Знак Знак Знак Знак Знак Знак Знак1 Знак Знак Знак Знак Знак"/>
    <w:basedOn w:val="a3"/>
    <w:rsid w:val="00663B51"/>
    <w:pPr>
      <w:widowControl w:val="0"/>
      <w:adjustRightInd w:val="0"/>
      <w:spacing w:after="160" w:line="240" w:lineRule="exact"/>
      <w:jc w:val="right"/>
    </w:pPr>
    <w:rPr>
      <w:rFonts w:eastAsia="Times New Roman" w:cs="Times New Roman"/>
      <w:sz w:val="20"/>
      <w:szCs w:val="20"/>
      <w:lang w:val="en-GB" w:eastAsia="en-US"/>
    </w:rPr>
  </w:style>
  <w:style w:type="numbering" w:customStyle="1" w:styleId="3e">
    <w:name w:val="Стиль нумерованный3"/>
    <w:rsid w:val="00663B51"/>
  </w:style>
  <w:style w:type="numbering" w:customStyle="1" w:styleId="11e">
    <w:name w:val="Стиль нумерованный11"/>
    <w:rsid w:val="00663B51"/>
  </w:style>
  <w:style w:type="numbering" w:customStyle="1" w:styleId="214">
    <w:name w:val="Стиль нумерованный21"/>
    <w:rsid w:val="00663B51"/>
  </w:style>
  <w:style w:type="table" w:customStyle="1" w:styleId="511">
    <w:name w:val="Сетка таблицы51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6"/>
    <w:uiPriority w:val="99"/>
    <w:semiHidden/>
    <w:unhideWhenUsed/>
    <w:rsid w:val="00663B51"/>
  </w:style>
  <w:style w:type="numbering" w:customStyle="1" w:styleId="1111">
    <w:name w:val="Нет списка1111"/>
    <w:next w:val="a6"/>
    <w:uiPriority w:val="99"/>
    <w:semiHidden/>
    <w:unhideWhenUsed/>
    <w:rsid w:val="00663B51"/>
  </w:style>
  <w:style w:type="numbering" w:customStyle="1" w:styleId="412">
    <w:name w:val="Нет списка41"/>
    <w:next w:val="a6"/>
    <w:uiPriority w:val="99"/>
    <w:semiHidden/>
    <w:unhideWhenUsed/>
    <w:rsid w:val="00663B51"/>
  </w:style>
  <w:style w:type="numbering" w:customStyle="1" w:styleId="1210">
    <w:name w:val="Нет списка121"/>
    <w:next w:val="a6"/>
    <w:uiPriority w:val="99"/>
    <w:semiHidden/>
    <w:unhideWhenUsed/>
    <w:rsid w:val="00663B51"/>
  </w:style>
  <w:style w:type="numbering" w:customStyle="1" w:styleId="1120">
    <w:name w:val="Нет списка112"/>
    <w:next w:val="a6"/>
    <w:uiPriority w:val="99"/>
    <w:semiHidden/>
    <w:unhideWhenUsed/>
    <w:rsid w:val="00663B51"/>
  </w:style>
  <w:style w:type="numbering" w:customStyle="1" w:styleId="2110">
    <w:name w:val="Нет списка211"/>
    <w:next w:val="a6"/>
    <w:uiPriority w:val="99"/>
    <w:semiHidden/>
    <w:unhideWhenUsed/>
    <w:rsid w:val="00663B51"/>
  </w:style>
  <w:style w:type="numbering" w:customStyle="1" w:styleId="3110">
    <w:name w:val="Нет списка311"/>
    <w:next w:val="a6"/>
    <w:uiPriority w:val="99"/>
    <w:semiHidden/>
    <w:unhideWhenUsed/>
    <w:rsid w:val="00663B51"/>
  </w:style>
  <w:style w:type="numbering" w:customStyle="1" w:styleId="512">
    <w:name w:val="Нет списка51"/>
    <w:next w:val="a6"/>
    <w:uiPriority w:val="99"/>
    <w:semiHidden/>
    <w:unhideWhenUsed/>
    <w:rsid w:val="00663B51"/>
  </w:style>
  <w:style w:type="numbering" w:customStyle="1" w:styleId="1310">
    <w:name w:val="Нет списка131"/>
    <w:next w:val="a6"/>
    <w:uiPriority w:val="99"/>
    <w:semiHidden/>
    <w:unhideWhenUsed/>
    <w:rsid w:val="00663B51"/>
  </w:style>
  <w:style w:type="table" w:customStyle="1" w:styleId="740">
    <w:name w:val="Сетка таблицы74"/>
    <w:basedOn w:val="a5"/>
    <w:next w:val="af"/>
    <w:uiPriority w:val="3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Стиль нумерованный4"/>
    <w:rsid w:val="00663B51"/>
  </w:style>
  <w:style w:type="numbering" w:customStyle="1" w:styleId="1130">
    <w:name w:val="Нет списка113"/>
    <w:next w:val="a6"/>
    <w:uiPriority w:val="99"/>
    <w:semiHidden/>
    <w:unhideWhenUsed/>
    <w:rsid w:val="00663B51"/>
  </w:style>
  <w:style w:type="numbering" w:customStyle="1" w:styleId="123">
    <w:name w:val="Стиль нумерованный12"/>
    <w:rsid w:val="00663B51"/>
  </w:style>
  <w:style w:type="table" w:customStyle="1" w:styleId="2111">
    <w:name w:val="Сетка таблицы21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5"/>
    <w:next w:val="af"/>
    <w:uiPriority w:val="59"/>
    <w:rsid w:val="00663B51"/>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5"/>
    <w:next w:val="af"/>
    <w:uiPriority w:val="59"/>
    <w:rsid w:val="00663B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3">
    <w:name w:val="Нет списка22"/>
    <w:next w:val="a6"/>
    <w:uiPriority w:val="99"/>
    <w:semiHidden/>
    <w:unhideWhenUsed/>
    <w:rsid w:val="00663B51"/>
  </w:style>
  <w:style w:type="numbering" w:customStyle="1" w:styleId="224">
    <w:name w:val="Стиль нумерованный22"/>
    <w:rsid w:val="00663B51"/>
  </w:style>
  <w:style w:type="numbering" w:customStyle="1" w:styleId="323">
    <w:name w:val="Нет списка32"/>
    <w:next w:val="a6"/>
    <w:uiPriority w:val="99"/>
    <w:semiHidden/>
    <w:unhideWhenUsed/>
    <w:rsid w:val="00663B51"/>
  </w:style>
  <w:style w:type="table" w:customStyle="1" w:styleId="611">
    <w:name w:val="Сетка таблицы61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
    <w:name w:val="Нет списка61"/>
    <w:next w:val="a6"/>
    <w:uiPriority w:val="99"/>
    <w:semiHidden/>
    <w:unhideWhenUsed/>
    <w:rsid w:val="00663B51"/>
  </w:style>
  <w:style w:type="numbering" w:customStyle="1" w:styleId="1410">
    <w:name w:val="Нет списка141"/>
    <w:next w:val="a6"/>
    <w:uiPriority w:val="99"/>
    <w:semiHidden/>
    <w:unhideWhenUsed/>
    <w:rsid w:val="00663B51"/>
  </w:style>
  <w:style w:type="table" w:customStyle="1" w:styleId="850">
    <w:name w:val="Сетка таблицы85"/>
    <w:basedOn w:val="a5"/>
    <w:next w:val="af"/>
    <w:uiPriority w:val="3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Стиль нумерованный5"/>
    <w:rsid w:val="00663B51"/>
  </w:style>
  <w:style w:type="numbering" w:customStyle="1" w:styleId="1140">
    <w:name w:val="Нет списка114"/>
    <w:next w:val="a6"/>
    <w:uiPriority w:val="99"/>
    <w:semiHidden/>
    <w:unhideWhenUsed/>
    <w:rsid w:val="00663B51"/>
  </w:style>
  <w:style w:type="table" w:customStyle="1" w:styleId="1211">
    <w:name w:val="Сетка таблицы121"/>
    <w:basedOn w:val="a5"/>
    <w:next w:val="af"/>
    <w:uiPriority w:val="5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 нумерованный13"/>
    <w:rsid w:val="00663B51"/>
  </w:style>
  <w:style w:type="table" w:customStyle="1" w:styleId="2210">
    <w:name w:val="Сетка таблицы22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5"/>
    <w:next w:val="af"/>
    <w:uiPriority w:val="59"/>
    <w:rsid w:val="00663B51"/>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basedOn w:val="a5"/>
    <w:next w:val="af"/>
    <w:uiPriority w:val="59"/>
    <w:rsid w:val="00663B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
    <w:name w:val="Нет списка23"/>
    <w:next w:val="a6"/>
    <w:uiPriority w:val="99"/>
    <w:semiHidden/>
    <w:unhideWhenUsed/>
    <w:rsid w:val="00663B51"/>
  </w:style>
  <w:style w:type="numbering" w:customStyle="1" w:styleId="233">
    <w:name w:val="Стиль нумерованный23"/>
    <w:rsid w:val="00663B51"/>
  </w:style>
  <w:style w:type="numbering" w:customStyle="1" w:styleId="331">
    <w:name w:val="Нет списка33"/>
    <w:next w:val="a6"/>
    <w:uiPriority w:val="99"/>
    <w:semiHidden/>
    <w:unhideWhenUsed/>
    <w:rsid w:val="00663B51"/>
  </w:style>
  <w:style w:type="table" w:customStyle="1" w:styleId="521">
    <w:name w:val="Сетка таблицы52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
    <w:name w:val="Нет списка7"/>
    <w:next w:val="a6"/>
    <w:uiPriority w:val="99"/>
    <w:semiHidden/>
    <w:unhideWhenUsed/>
    <w:rsid w:val="00663B51"/>
  </w:style>
  <w:style w:type="numbering" w:customStyle="1" w:styleId="152">
    <w:name w:val="Нет списка15"/>
    <w:next w:val="a6"/>
    <w:uiPriority w:val="99"/>
    <w:semiHidden/>
    <w:unhideWhenUsed/>
    <w:rsid w:val="00663B51"/>
  </w:style>
  <w:style w:type="table" w:customStyle="1" w:styleId="93">
    <w:name w:val="Сетка таблицы93"/>
    <w:basedOn w:val="a5"/>
    <w:next w:val="af"/>
    <w:uiPriority w:val="3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Стиль нумерованный6"/>
    <w:rsid w:val="00663B51"/>
  </w:style>
  <w:style w:type="numbering" w:customStyle="1" w:styleId="1150">
    <w:name w:val="Нет списка115"/>
    <w:next w:val="a6"/>
    <w:uiPriority w:val="99"/>
    <w:semiHidden/>
    <w:unhideWhenUsed/>
    <w:rsid w:val="00663B51"/>
  </w:style>
  <w:style w:type="numbering" w:customStyle="1" w:styleId="143">
    <w:name w:val="Стиль нумерованный14"/>
    <w:rsid w:val="00663B51"/>
  </w:style>
  <w:style w:type="table" w:customStyle="1" w:styleId="2310">
    <w:name w:val="Сетка таблицы23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5"/>
    <w:next w:val="af"/>
    <w:uiPriority w:val="59"/>
    <w:rsid w:val="00663B51"/>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
    <w:name w:val="Сетка таблицы431"/>
    <w:basedOn w:val="a5"/>
    <w:next w:val="af"/>
    <w:uiPriority w:val="59"/>
    <w:rsid w:val="00663B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2">
    <w:name w:val="Нет списка24"/>
    <w:next w:val="a6"/>
    <w:uiPriority w:val="99"/>
    <w:semiHidden/>
    <w:unhideWhenUsed/>
    <w:rsid w:val="00663B51"/>
  </w:style>
  <w:style w:type="numbering" w:customStyle="1" w:styleId="243">
    <w:name w:val="Стиль нумерованный24"/>
    <w:rsid w:val="00663B51"/>
  </w:style>
  <w:style w:type="numbering" w:customStyle="1" w:styleId="342">
    <w:name w:val="Нет списка34"/>
    <w:next w:val="a6"/>
    <w:uiPriority w:val="99"/>
    <w:semiHidden/>
    <w:unhideWhenUsed/>
    <w:rsid w:val="00663B51"/>
  </w:style>
  <w:style w:type="table" w:customStyle="1" w:styleId="531">
    <w:name w:val="Сетка таблицы53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
    <w:name w:val="Нет списка411"/>
    <w:next w:val="a6"/>
    <w:uiPriority w:val="99"/>
    <w:semiHidden/>
    <w:unhideWhenUsed/>
    <w:rsid w:val="00663B51"/>
  </w:style>
  <w:style w:type="table" w:customStyle="1" w:styleId="711">
    <w:name w:val="Сетка таблицы711"/>
    <w:basedOn w:val="a5"/>
    <w:next w:val="af"/>
    <w:uiPriority w:val="3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Стиль нумерованный31"/>
    <w:rsid w:val="00663B51"/>
  </w:style>
  <w:style w:type="numbering" w:customStyle="1" w:styleId="12110">
    <w:name w:val="Нет списка1211"/>
    <w:next w:val="a6"/>
    <w:uiPriority w:val="99"/>
    <w:semiHidden/>
    <w:unhideWhenUsed/>
    <w:rsid w:val="00663B51"/>
  </w:style>
  <w:style w:type="table" w:customStyle="1" w:styleId="1112">
    <w:name w:val="Сетка таблицы111"/>
    <w:basedOn w:val="a5"/>
    <w:next w:val="af"/>
    <w:uiPriority w:val="5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Стиль нумерованный111"/>
    <w:rsid w:val="00663B51"/>
  </w:style>
  <w:style w:type="numbering" w:customStyle="1" w:styleId="21110">
    <w:name w:val="Нет списка2111"/>
    <w:next w:val="a6"/>
    <w:uiPriority w:val="99"/>
    <w:semiHidden/>
    <w:unhideWhenUsed/>
    <w:rsid w:val="00663B51"/>
  </w:style>
  <w:style w:type="numbering" w:customStyle="1" w:styleId="2112">
    <w:name w:val="Стиль нумерованный211"/>
    <w:rsid w:val="00663B51"/>
  </w:style>
  <w:style w:type="numbering" w:customStyle="1" w:styleId="31110">
    <w:name w:val="Нет списка3111"/>
    <w:next w:val="a6"/>
    <w:uiPriority w:val="99"/>
    <w:semiHidden/>
    <w:unhideWhenUsed/>
    <w:rsid w:val="00663B51"/>
  </w:style>
  <w:style w:type="numbering" w:customStyle="1" w:styleId="76">
    <w:name w:val="Стиль нумерованный7"/>
    <w:rsid w:val="00663B51"/>
  </w:style>
  <w:style w:type="numbering" w:customStyle="1" w:styleId="153">
    <w:name w:val="Стиль нумерованный15"/>
    <w:rsid w:val="00663B51"/>
  </w:style>
  <w:style w:type="numbering" w:customStyle="1" w:styleId="251">
    <w:name w:val="Стиль нумерованный25"/>
    <w:rsid w:val="00663B51"/>
  </w:style>
  <w:style w:type="numbering" w:customStyle="1" w:styleId="86">
    <w:name w:val="Стиль нумерованный8"/>
    <w:rsid w:val="00663B51"/>
  </w:style>
  <w:style w:type="numbering" w:customStyle="1" w:styleId="161">
    <w:name w:val="Стиль нумерованный16"/>
    <w:rsid w:val="00663B51"/>
  </w:style>
  <w:style w:type="numbering" w:customStyle="1" w:styleId="261">
    <w:name w:val="Стиль нумерованный26"/>
    <w:rsid w:val="00663B51"/>
  </w:style>
  <w:style w:type="numbering" w:customStyle="1" w:styleId="94">
    <w:name w:val="Стиль нумерованный9"/>
    <w:rsid w:val="00663B51"/>
  </w:style>
  <w:style w:type="numbering" w:customStyle="1" w:styleId="171">
    <w:name w:val="Стиль нумерованный17"/>
    <w:rsid w:val="00663B51"/>
  </w:style>
  <w:style w:type="numbering" w:customStyle="1" w:styleId="271">
    <w:name w:val="Стиль нумерованный27"/>
    <w:rsid w:val="00663B51"/>
  </w:style>
  <w:style w:type="numbering" w:customStyle="1" w:styleId="105">
    <w:name w:val="Стиль нумерованный10"/>
    <w:rsid w:val="00663B51"/>
  </w:style>
  <w:style w:type="numbering" w:customStyle="1" w:styleId="181">
    <w:name w:val="Стиль нумерованный18"/>
    <w:rsid w:val="00663B51"/>
  </w:style>
  <w:style w:type="numbering" w:customStyle="1" w:styleId="280">
    <w:name w:val="Стиль нумерованный28"/>
    <w:rsid w:val="00663B51"/>
  </w:style>
  <w:style w:type="numbering" w:customStyle="1" w:styleId="87">
    <w:name w:val="Нет списка8"/>
    <w:next w:val="a6"/>
    <w:uiPriority w:val="99"/>
    <w:semiHidden/>
    <w:unhideWhenUsed/>
    <w:rsid w:val="00663B51"/>
  </w:style>
  <w:style w:type="numbering" w:customStyle="1" w:styleId="162">
    <w:name w:val="Нет списка16"/>
    <w:next w:val="a6"/>
    <w:uiPriority w:val="99"/>
    <w:semiHidden/>
    <w:unhideWhenUsed/>
    <w:rsid w:val="00663B51"/>
  </w:style>
  <w:style w:type="table" w:customStyle="1" w:styleId="1010">
    <w:name w:val="Сетка таблицы101"/>
    <w:basedOn w:val="a5"/>
    <w:next w:val="af"/>
    <w:uiPriority w:val="3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Стиль нумерованный19"/>
    <w:rsid w:val="00663B51"/>
  </w:style>
  <w:style w:type="numbering" w:customStyle="1" w:styleId="1160">
    <w:name w:val="Нет списка116"/>
    <w:next w:val="a6"/>
    <w:uiPriority w:val="99"/>
    <w:semiHidden/>
    <w:unhideWhenUsed/>
    <w:rsid w:val="00663B51"/>
  </w:style>
  <w:style w:type="table" w:customStyle="1" w:styleId="1420">
    <w:name w:val="Сетка таблицы142"/>
    <w:basedOn w:val="a5"/>
    <w:next w:val="af"/>
    <w:uiPriority w:val="5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Стиль нумерованный110"/>
    <w:rsid w:val="00663B51"/>
  </w:style>
  <w:style w:type="table" w:customStyle="1" w:styleId="2410">
    <w:name w:val="Сетка таблицы24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5"/>
    <w:next w:val="af"/>
    <w:uiPriority w:val="59"/>
    <w:rsid w:val="00663B51"/>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
    <w:name w:val="Сетка таблицы441"/>
    <w:basedOn w:val="a5"/>
    <w:next w:val="af"/>
    <w:uiPriority w:val="59"/>
    <w:rsid w:val="00663B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2">
    <w:name w:val="Нет списка25"/>
    <w:next w:val="a6"/>
    <w:uiPriority w:val="99"/>
    <w:semiHidden/>
    <w:unhideWhenUsed/>
    <w:rsid w:val="00663B51"/>
  </w:style>
  <w:style w:type="numbering" w:customStyle="1" w:styleId="290">
    <w:name w:val="Стиль нумерованный29"/>
    <w:rsid w:val="00663B51"/>
  </w:style>
  <w:style w:type="numbering" w:customStyle="1" w:styleId="350">
    <w:name w:val="Нет списка35"/>
    <w:next w:val="a6"/>
    <w:uiPriority w:val="99"/>
    <w:semiHidden/>
    <w:unhideWhenUsed/>
    <w:rsid w:val="00663B51"/>
  </w:style>
  <w:style w:type="table" w:customStyle="1" w:styleId="541">
    <w:name w:val="Сетка таблицы54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5">
    <w:name w:val="Нет списка9"/>
    <w:next w:val="a6"/>
    <w:uiPriority w:val="99"/>
    <w:semiHidden/>
    <w:unhideWhenUsed/>
    <w:rsid w:val="00663B51"/>
  </w:style>
  <w:style w:type="numbering" w:customStyle="1" w:styleId="172">
    <w:name w:val="Нет списка17"/>
    <w:next w:val="a6"/>
    <w:uiPriority w:val="99"/>
    <w:semiHidden/>
    <w:unhideWhenUsed/>
    <w:rsid w:val="00663B51"/>
  </w:style>
  <w:style w:type="numbering" w:customStyle="1" w:styleId="1170">
    <w:name w:val="Нет списка117"/>
    <w:next w:val="a6"/>
    <w:uiPriority w:val="99"/>
    <w:semiHidden/>
    <w:unhideWhenUsed/>
    <w:rsid w:val="00663B51"/>
  </w:style>
  <w:style w:type="numbering" w:customStyle="1" w:styleId="11111">
    <w:name w:val="Нет списка11111"/>
    <w:next w:val="a6"/>
    <w:uiPriority w:val="99"/>
    <w:semiHidden/>
    <w:unhideWhenUsed/>
    <w:rsid w:val="00663B51"/>
  </w:style>
  <w:style w:type="numbering" w:customStyle="1" w:styleId="201">
    <w:name w:val="Стиль нумерованный20"/>
    <w:rsid w:val="00663B51"/>
  </w:style>
  <w:style w:type="numbering" w:customStyle="1" w:styleId="111111">
    <w:name w:val="Нет списка111111"/>
    <w:next w:val="a6"/>
    <w:uiPriority w:val="99"/>
    <w:semiHidden/>
    <w:unhideWhenUsed/>
    <w:rsid w:val="00663B51"/>
  </w:style>
  <w:style w:type="numbering" w:customStyle="1" w:styleId="1121">
    <w:name w:val="Стиль нумерованный112"/>
    <w:rsid w:val="00663B51"/>
  </w:style>
  <w:style w:type="numbering" w:customStyle="1" w:styleId="262">
    <w:name w:val="Нет списка26"/>
    <w:next w:val="a6"/>
    <w:uiPriority w:val="99"/>
    <w:semiHidden/>
    <w:unhideWhenUsed/>
    <w:rsid w:val="00663B51"/>
  </w:style>
  <w:style w:type="numbering" w:customStyle="1" w:styleId="2100">
    <w:name w:val="Стиль нумерованный210"/>
    <w:rsid w:val="00663B51"/>
  </w:style>
  <w:style w:type="numbering" w:customStyle="1" w:styleId="360">
    <w:name w:val="Нет списка36"/>
    <w:next w:val="a6"/>
    <w:uiPriority w:val="99"/>
    <w:semiHidden/>
    <w:unhideWhenUsed/>
    <w:rsid w:val="00663B51"/>
  </w:style>
  <w:style w:type="numbering" w:customStyle="1" w:styleId="422">
    <w:name w:val="Нет списка42"/>
    <w:next w:val="a6"/>
    <w:uiPriority w:val="99"/>
    <w:semiHidden/>
    <w:unhideWhenUsed/>
    <w:rsid w:val="00663B51"/>
  </w:style>
  <w:style w:type="numbering" w:customStyle="1" w:styleId="1220">
    <w:name w:val="Нет списка122"/>
    <w:next w:val="a6"/>
    <w:uiPriority w:val="99"/>
    <w:semiHidden/>
    <w:unhideWhenUsed/>
    <w:rsid w:val="00663B51"/>
  </w:style>
  <w:style w:type="numbering" w:customStyle="1" w:styleId="324">
    <w:name w:val="Стиль нумерованный32"/>
    <w:rsid w:val="00663B51"/>
  </w:style>
  <w:style w:type="numbering" w:customStyle="1" w:styleId="11210">
    <w:name w:val="Нет списка1121"/>
    <w:next w:val="a6"/>
    <w:uiPriority w:val="99"/>
    <w:semiHidden/>
    <w:unhideWhenUsed/>
    <w:rsid w:val="00663B51"/>
  </w:style>
  <w:style w:type="numbering" w:customStyle="1" w:styleId="1131">
    <w:name w:val="Стиль нумерованный113"/>
    <w:rsid w:val="00663B51"/>
  </w:style>
  <w:style w:type="numbering" w:customStyle="1" w:styleId="2120">
    <w:name w:val="Нет списка212"/>
    <w:next w:val="a6"/>
    <w:uiPriority w:val="99"/>
    <w:semiHidden/>
    <w:unhideWhenUsed/>
    <w:rsid w:val="00663B51"/>
  </w:style>
  <w:style w:type="numbering" w:customStyle="1" w:styleId="2121">
    <w:name w:val="Стиль нумерованный212"/>
    <w:rsid w:val="00663B51"/>
  </w:style>
  <w:style w:type="numbering" w:customStyle="1" w:styleId="3120">
    <w:name w:val="Нет списка312"/>
    <w:next w:val="a6"/>
    <w:uiPriority w:val="99"/>
    <w:semiHidden/>
    <w:unhideWhenUsed/>
    <w:rsid w:val="00663B51"/>
  </w:style>
  <w:style w:type="numbering" w:customStyle="1" w:styleId="5110">
    <w:name w:val="Нет списка511"/>
    <w:next w:val="a6"/>
    <w:uiPriority w:val="99"/>
    <w:semiHidden/>
    <w:unhideWhenUsed/>
    <w:rsid w:val="00663B51"/>
  </w:style>
  <w:style w:type="numbering" w:customStyle="1" w:styleId="1311">
    <w:name w:val="Нет списка1311"/>
    <w:next w:val="a6"/>
    <w:uiPriority w:val="99"/>
    <w:semiHidden/>
    <w:unhideWhenUsed/>
    <w:rsid w:val="00663B51"/>
  </w:style>
  <w:style w:type="numbering" w:customStyle="1" w:styleId="413">
    <w:name w:val="Стиль нумерованный41"/>
    <w:rsid w:val="00663B51"/>
  </w:style>
  <w:style w:type="numbering" w:customStyle="1" w:styleId="11310">
    <w:name w:val="Нет списка1131"/>
    <w:next w:val="a6"/>
    <w:uiPriority w:val="99"/>
    <w:semiHidden/>
    <w:unhideWhenUsed/>
    <w:rsid w:val="00663B51"/>
  </w:style>
  <w:style w:type="numbering" w:customStyle="1" w:styleId="1212">
    <w:name w:val="Стиль нумерованный121"/>
    <w:rsid w:val="00663B51"/>
  </w:style>
  <w:style w:type="numbering" w:customStyle="1" w:styleId="2211">
    <w:name w:val="Нет списка221"/>
    <w:next w:val="a6"/>
    <w:uiPriority w:val="99"/>
    <w:semiHidden/>
    <w:unhideWhenUsed/>
    <w:rsid w:val="00663B51"/>
  </w:style>
  <w:style w:type="numbering" w:customStyle="1" w:styleId="2212">
    <w:name w:val="Стиль нумерованный221"/>
    <w:rsid w:val="00663B51"/>
  </w:style>
  <w:style w:type="numbering" w:customStyle="1" w:styleId="3211">
    <w:name w:val="Нет списка321"/>
    <w:next w:val="a6"/>
    <w:uiPriority w:val="99"/>
    <w:semiHidden/>
    <w:unhideWhenUsed/>
    <w:rsid w:val="00663B51"/>
  </w:style>
  <w:style w:type="numbering" w:customStyle="1" w:styleId="6110">
    <w:name w:val="Нет списка611"/>
    <w:next w:val="a6"/>
    <w:uiPriority w:val="99"/>
    <w:semiHidden/>
    <w:unhideWhenUsed/>
    <w:rsid w:val="00663B51"/>
  </w:style>
  <w:style w:type="numbering" w:customStyle="1" w:styleId="1411">
    <w:name w:val="Нет списка1411"/>
    <w:next w:val="a6"/>
    <w:uiPriority w:val="99"/>
    <w:semiHidden/>
    <w:unhideWhenUsed/>
    <w:rsid w:val="00663B51"/>
  </w:style>
  <w:style w:type="numbering" w:customStyle="1" w:styleId="513">
    <w:name w:val="Стиль нумерованный51"/>
    <w:rsid w:val="00663B51"/>
  </w:style>
  <w:style w:type="numbering" w:customStyle="1" w:styleId="11410">
    <w:name w:val="Нет списка1141"/>
    <w:next w:val="a6"/>
    <w:uiPriority w:val="99"/>
    <w:semiHidden/>
    <w:unhideWhenUsed/>
    <w:rsid w:val="00663B51"/>
  </w:style>
  <w:style w:type="numbering" w:customStyle="1" w:styleId="1312">
    <w:name w:val="Стиль нумерованный131"/>
    <w:rsid w:val="00663B51"/>
  </w:style>
  <w:style w:type="numbering" w:customStyle="1" w:styleId="2311">
    <w:name w:val="Нет списка231"/>
    <w:next w:val="a6"/>
    <w:uiPriority w:val="99"/>
    <w:semiHidden/>
    <w:unhideWhenUsed/>
    <w:rsid w:val="00663B51"/>
  </w:style>
  <w:style w:type="numbering" w:customStyle="1" w:styleId="2312">
    <w:name w:val="Стиль нумерованный231"/>
    <w:rsid w:val="00663B51"/>
  </w:style>
  <w:style w:type="numbering" w:customStyle="1" w:styleId="3311">
    <w:name w:val="Нет списка331"/>
    <w:next w:val="a6"/>
    <w:uiPriority w:val="99"/>
    <w:semiHidden/>
    <w:unhideWhenUsed/>
    <w:rsid w:val="00663B51"/>
  </w:style>
  <w:style w:type="numbering" w:customStyle="1" w:styleId="712">
    <w:name w:val="Нет списка71"/>
    <w:next w:val="a6"/>
    <w:uiPriority w:val="99"/>
    <w:semiHidden/>
    <w:unhideWhenUsed/>
    <w:rsid w:val="00663B51"/>
  </w:style>
  <w:style w:type="numbering" w:customStyle="1" w:styleId="1510">
    <w:name w:val="Нет списка151"/>
    <w:next w:val="a6"/>
    <w:uiPriority w:val="99"/>
    <w:semiHidden/>
    <w:unhideWhenUsed/>
    <w:rsid w:val="00663B51"/>
  </w:style>
  <w:style w:type="numbering" w:customStyle="1" w:styleId="613">
    <w:name w:val="Стиль нумерованный61"/>
    <w:rsid w:val="00663B51"/>
  </w:style>
  <w:style w:type="numbering" w:customStyle="1" w:styleId="1151">
    <w:name w:val="Нет списка1151"/>
    <w:next w:val="a6"/>
    <w:uiPriority w:val="99"/>
    <w:semiHidden/>
    <w:unhideWhenUsed/>
    <w:rsid w:val="00663B51"/>
  </w:style>
  <w:style w:type="numbering" w:customStyle="1" w:styleId="1412">
    <w:name w:val="Стиль нумерованный141"/>
    <w:rsid w:val="00663B51"/>
  </w:style>
  <w:style w:type="numbering" w:customStyle="1" w:styleId="2411">
    <w:name w:val="Нет списка241"/>
    <w:next w:val="a6"/>
    <w:uiPriority w:val="99"/>
    <w:semiHidden/>
    <w:unhideWhenUsed/>
    <w:rsid w:val="00663B51"/>
  </w:style>
  <w:style w:type="numbering" w:customStyle="1" w:styleId="2412">
    <w:name w:val="Стиль нумерованный241"/>
    <w:rsid w:val="00663B51"/>
  </w:style>
  <w:style w:type="numbering" w:customStyle="1" w:styleId="3411">
    <w:name w:val="Нет списка341"/>
    <w:next w:val="a6"/>
    <w:uiPriority w:val="99"/>
    <w:semiHidden/>
    <w:unhideWhenUsed/>
    <w:rsid w:val="00663B51"/>
  </w:style>
  <w:style w:type="numbering" w:customStyle="1" w:styleId="41110">
    <w:name w:val="Нет списка4111"/>
    <w:next w:val="a6"/>
    <w:uiPriority w:val="99"/>
    <w:semiHidden/>
    <w:unhideWhenUsed/>
    <w:rsid w:val="00663B51"/>
  </w:style>
  <w:style w:type="numbering" w:customStyle="1" w:styleId="3112">
    <w:name w:val="Стиль нумерованный311"/>
    <w:rsid w:val="00663B51"/>
  </w:style>
  <w:style w:type="numbering" w:customStyle="1" w:styleId="12111">
    <w:name w:val="Нет списка12111"/>
    <w:next w:val="a6"/>
    <w:uiPriority w:val="99"/>
    <w:semiHidden/>
    <w:unhideWhenUsed/>
    <w:rsid w:val="00663B51"/>
  </w:style>
  <w:style w:type="numbering" w:customStyle="1" w:styleId="11110">
    <w:name w:val="Стиль нумерованный1111"/>
    <w:rsid w:val="00663B51"/>
  </w:style>
  <w:style w:type="numbering" w:customStyle="1" w:styleId="21111">
    <w:name w:val="Нет списка21111"/>
    <w:next w:val="a6"/>
    <w:uiPriority w:val="99"/>
    <w:semiHidden/>
    <w:unhideWhenUsed/>
    <w:rsid w:val="00663B51"/>
  </w:style>
  <w:style w:type="numbering" w:customStyle="1" w:styleId="21112">
    <w:name w:val="Стиль нумерованный2111"/>
    <w:rsid w:val="00663B51"/>
  </w:style>
  <w:style w:type="numbering" w:customStyle="1" w:styleId="31111">
    <w:name w:val="Нет списка31111"/>
    <w:next w:val="a6"/>
    <w:uiPriority w:val="99"/>
    <w:semiHidden/>
    <w:unhideWhenUsed/>
    <w:rsid w:val="00663B51"/>
  </w:style>
  <w:style w:type="numbering" w:customStyle="1" w:styleId="713">
    <w:name w:val="Стиль нумерованный71"/>
    <w:rsid w:val="00663B51"/>
  </w:style>
  <w:style w:type="numbering" w:customStyle="1" w:styleId="1511">
    <w:name w:val="Стиль нумерованный151"/>
    <w:rsid w:val="00663B51"/>
  </w:style>
  <w:style w:type="numbering" w:customStyle="1" w:styleId="2510">
    <w:name w:val="Стиль нумерованный251"/>
    <w:rsid w:val="00663B51"/>
  </w:style>
  <w:style w:type="numbering" w:customStyle="1" w:styleId="811">
    <w:name w:val="Стиль нумерованный81"/>
    <w:rsid w:val="00663B51"/>
  </w:style>
  <w:style w:type="numbering" w:customStyle="1" w:styleId="1610">
    <w:name w:val="Стиль нумерованный161"/>
    <w:rsid w:val="00663B51"/>
  </w:style>
  <w:style w:type="numbering" w:customStyle="1" w:styleId="2610">
    <w:name w:val="Стиль нумерованный261"/>
    <w:rsid w:val="00663B51"/>
  </w:style>
  <w:style w:type="numbering" w:customStyle="1" w:styleId="911">
    <w:name w:val="Стиль нумерованный91"/>
    <w:rsid w:val="00663B51"/>
  </w:style>
  <w:style w:type="numbering" w:customStyle="1" w:styleId="1710">
    <w:name w:val="Стиль нумерованный171"/>
    <w:rsid w:val="00663B51"/>
  </w:style>
  <w:style w:type="numbering" w:customStyle="1" w:styleId="2710">
    <w:name w:val="Стиль нумерованный271"/>
    <w:rsid w:val="00663B51"/>
  </w:style>
  <w:style w:type="numbering" w:customStyle="1" w:styleId="1011">
    <w:name w:val="Стиль нумерованный101"/>
    <w:rsid w:val="00663B51"/>
  </w:style>
  <w:style w:type="numbering" w:customStyle="1" w:styleId="1810">
    <w:name w:val="Стиль нумерованный181"/>
    <w:rsid w:val="00663B51"/>
  </w:style>
  <w:style w:type="numbering" w:customStyle="1" w:styleId="281">
    <w:name w:val="Стиль нумерованный281"/>
    <w:rsid w:val="00663B51"/>
  </w:style>
  <w:style w:type="numbering" w:customStyle="1" w:styleId="812">
    <w:name w:val="Нет списка81"/>
    <w:next w:val="a6"/>
    <w:uiPriority w:val="99"/>
    <w:semiHidden/>
    <w:unhideWhenUsed/>
    <w:rsid w:val="00663B51"/>
  </w:style>
  <w:style w:type="numbering" w:customStyle="1" w:styleId="1611">
    <w:name w:val="Нет списка161"/>
    <w:next w:val="a6"/>
    <w:uiPriority w:val="99"/>
    <w:semiHidden/>
    <w:unhideWhenUsed/>
    <w:rsid w:val="00663B51"/>
  </w:style>
  <w:style w:type="numbering" w:customStyle="1" w:styleId="191">
    <w:name w:val="Стиль нумерованный191"/>
    <w:rsid w:val="00663B51"/>
  </w:style>
  <w:style w:type="numbering" w:customStyle="1" w:styleId="11610">
    <w:name w:val="Нет списка1161"/>
    <w:next w:val="a6"/>
    <w:uiPriority w:val="99"/>
    <w:semiHidden/>
    <w:unhideWhenUsed/>
    <w:rsid w:val="00663B51"/>
  </w:style>
  <w:style w:type="numbering" w:customStyle="1" w:styleId="1101">
    <w:name w:val="Стиль нумерованный1101"/>
    <w:rsid w:val="00663B51"/>
  </w:style>
  <w:style w:type="numbering" w:customStyle="1" w:styleId="2511">
    <w:name w:val="Нет списка251"/>
    <w:next w:val="a6"/>
    <w:uiPriority w:val="99"/>
    <w:semiHidden/>
    <w:unhideWhenUsed/>
    <w:rsid w:val="00663B51"/>
  </w:style>
  <w:style w:type="numbering" w:customStyle="1" w:styleId="291">
    <w:name w:val="Стиль нумерованный291"/>
    <w:rsid w:val="00663B51"/>
  </w:style>
  <w:style w:type="numbering" w:customStyle="1" w:styleId="351">
    <w:name w:val="Нет списка351"/>
    <w:next w:val="a6"/>
    <w:uiPriority w:val="99"/>
    <w:semiHidden/>
    <w:unhideWhenUsed/>
    <w:rsid w:val="00663B51"/>
  </w:style>
  <w:style w:type="numbering" w:customStyle="1" w:styleId="106">
    <w:name w:val="Нет списка10"/>
    <w:next w:val="a6"/>
    <w:uiPriority w:val="99"/>
    <w:semiHidden/>
    <w:unhideWhenUsed/>
    <w:rsid w:val="00663B51"/>
  </w:style>
  <w:style w:type="numbering" w:customStyle="1" w:styleId="183">
    <w:name w:val="Нет списка18"/>
    <w:next w:val="a6"/>
    <w:uiPriority w:val="99"/>
    <w:semiHidden/>
    <w:unhideWhenUsed/>
    <w:rsid w:val="00663B51"/>
  </w:style>
  <w:style w:type="numbering" w:customStyle="1" w:styleId="1180">
    <w:name w:val="Нет списка118"/>
    <w:next w:val="a6"/>
    <w:uiPriority w:val="99"/>
    <w:semiHidden/>
    <w:unhideWhenUsed/>
    <w:rsid w:val="00663B51"/>
  </w:style>
  <w:style w:type="numbering" w:customStyle="1" w:styleId="300">
    <w:name w:val="Стиль нумерованный30"/>
    <w:rsid w:val="00663B51"/>
  </w:style>
  <w:style w:type="numbering" w:customStyle="1" w:styleId="11120">
    <w:name w:val="Нет списка1112"/>
    <w:next w:val="a6"/>
    <w:uiPriority w:val="99"/>
    <w:semiHidden/>
    <w:unhideWhenUsed/>
    <w:rsid w:val="00663B51"/>
  </w:style>
  <w:style w:type="table" w:customStyle="1" w:styleId="1711">
    <w:name w:val="Сетка таблицы171"/>
    <w:basedOn w:val="a5"/>
    <w:next w:val="af"/>
    <w:uiPriority w:val="5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Стиль нумерованный114"/>
    <w:rsid w:val="00663B51"/>
    <w:pPr>
      <w:numPr>
        <w:numId w:val="25"/>
      </w:numPr>
    </w:pPr>
  </w:style>
  <w:style w:type="table" w:customStyle="1" w:styleId="352">
    <w:name w:val="Сетка таблицы35"/>
    <w:basedOn w:val="a5"/>
    <w:next w:val="af"/>
    <w:uiPriority w:val="59"/>
    <w:rsid w:val="00663B51"/>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
    <w:name w:val="Сетка таблицы451"/>
    <w:basedOn w:val="a5"/>
    <w:next w:val="af"/>
    <w:uiPriority w:val="59"/>
    <w:rsid w:val="00663B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2">
    <w:name w:val="Нет списка27"/>
    <w:next w:val="a6"/>
    <w:uiPriority w:val="99"/>
    <w:semiHidden/>
    <w:unhideWhenUsed/>
    <w:rsid w:val="00663B51"/>
  </w:style>
  <w:style w:type="numbering" w:customStyle="1" w:styleId="2130">
    <w:name w:val="Стиль нумерованный213"/>
    <w:rsid w:val="00663B51"/>
  </w:style>
  <w:style w:type="numbering" w:customStyle="1" w:styleId="370">
    <w:name w:val="Нет списка37"/>
    <w:next w:val="a6"/>
    <w:uiPriority w:val="99"/>
    <w:semiHidden/>
    <w:unhideWhenUsed/>
    <w:rsid w:val="00663B51"/>
  </w:style>
  <w:style w:type="table" w:customStyle="1" w:styleId="551">
    <w:name w:val="Сетка таблицы55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0">
    <w:name w:val="Нет списка43"/>
    <w:next w:val="a6"/>
    <w:uiPriority w:val="99"/>
    <w:semiHidden/>
    <w:unhideWhenUsed/>
    <w:rsid w:val="00663B51"/>
  </w:style>
  <w:style w:type="numbering" w:customStyle="1" w:styleId="1230">
    <w:name w:val="Нет списка123"/>
    <w:next w:val="a6"/>
    <w:uiPriority w:val="99"/>
    <w:semiHidden/>
    <w:unhideWhenUsed/>
    <w:rsid w:val="00663B51"/>
  </w:style>
  <w:style w:type="numbering" w:customStyle="1" w:styleId="332">
    <w:name w:val="Стиль нумерованный33"/>
    <w:rsid w:val="00663B51"/>
  </w:style>
  <w:style w:type="numbering" w:customStyle="1" w:styleId="1122">
    <w:name w:val="Нет списка1122"/>
    <w:next w:val="a6"/>
    <w:uiPriority w:val="99"/>
    <w:semiHidden/>
    <w:unhideWhenUsed/>
    <w:rsid w:val="00663B51"/>
  </w:style>
  <w:style w:type="numbering" w:customStyle="1" w:styleId="1152">
    <w:name w:val="Стиль нумерованный115"/>
    <w:rsid w:val="00663B51"/>
  </w:style>
  <w:style w:type="numbering" w:customStyle="1" w:styleId="2132">
    <w:name w:val="Нет списка213"/>
    <w:next w:val="a6"/>
    <w:uiPriority w:val="99"/>
    <w:semiHidden/>
    <w:unhideWhenUsed/>
    <w:rsid w:val="00663B51"/>
  </w:style>
  <w:style w:type="numbering" w:customStyle="1" w:styleId="2140">
    <w:name w:val="Стиль нумерованный214"/>
    <w:rsid w:val="00663B51"/>
  </w:style>
  <w:style w:type="numbering" w:customStyle="1" w:styleId="3130">
    <w:name w:val="Нет списка313"/>
    <w:next w:val="a6"/>
    <w:uiPriority w:val="99"/>
    <w:semiHidden/>
    <w:unhideWhenUsed/>
    <w:rsid w:val="00663B51"/>
  </w:style>
  <w:style w:type="numbering" w:customStyle="1" w:styleId="522">
    <w:name w:val="Нет списка52"/>
    <w:next w:val="a6"/>
    <w:uiPriority w:val="99"/>
    <w:semiHidden/>
    <w:unhideWhenUsed/>
    <w:rsid w:val="00663B51"/>
  </w:style>
  <w:style w:type="numbering" w:customStyle="1" w:styleId="1320">
    <w:name w:val="Нет списка132"/>
    <w:next w:val="a6"/>
    <w:uiPriority w:val="99"/>
    <w:semiHidden/>
    <w:unhideWhenUsed/>
    <w:rsid w:val="00663B51"/>
  </w:style>
  <w:style w:type="table" w:customStyle="1" w:styleId="721">
    <w:name w:val="Сетка таблицы721"/>
    <w:basedOn w:val="a5"/>
    <w:next w:val="af"/>
    <w:uiPriority w:val="3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Стиль нумерованный42"/>
    <w:rsid w:val="00663B51"/>
  </w:style>
  <w:style w:type="numbering" w:customStyle="1" w:styleId="1132">
    <w:name w:val="Нет списка1132"/>
    <w:next w:val="a6"/>
    <w:uiPriority w:val="99"/>
    <w:semiHidden/>
    <w:unhideWhenUsed/>
    <w:rsid w:val="00663B51"/>
  </w:style>
  <w:style w:type="table" w:customStyle="1" w:styleId="1123">
    <w:name w:val="Сетка таблицы112"/>
    <w:basedOn w:val="a5"/>
    <w:next w:val="af"/>
    <w:uiPriority w:val="5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Стиль нумерованный122"/>
    <w:rsid w:val="00663B51"/>
  </w:style>
  <w:style w:type="table" w:customStyle="1" w:styleId="2122">
    <w:name w:val="Сетка таблицы212"/>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basedOn w:val="a5"/>
    <w:next w:val="af"/>
    <w:uiPriority w:val="59"/>
    <w:rsid w:val="00663B51"/>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0">
    <w:name w:val="Сетка таблицы412"/>
    <w:basedOn w:val="a5"/>
    <w:next w:val="af"/>
    <w:uiPriority w:val="59"/>
    <w:rsid w:val="00663B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0">
    <w:name w:val="Нет списка222"/>
    <w:next w:val="a6"/>
    <w:uiPriority w:val="99"/>
    <w:semiHidden/>
    <w:unhideWhenUsed/>
    <w:rsid w:val="00663B51"/>
  </w:style>
  <w:style w:type="numbering" w:customStyle="1" w:styleId="2221">
    <w:name w:val="Стиль нумерованный222"/>
    <w:rsid w:val="00663B51"/>
  </w:style>
  <w:style w:type="numbering" w:customStyle="1" w:styleId="3220">
    <w:name w:val="Нет списка322"/>
    <w:next w:val="a6"/>
    <w:uiPriority w:val="99"/>
    <w:semiHidden/>
    <w:unhideWhenUsed/>
    <w:rsid w:val="00663B51"/>
  </w:style>
  <w:style w:type="table" w:customStyle="1" w:styleId="5120">
    <w:name w:val="Сетка таблицы512"/>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2">
    <w:name w:val="Нет списка62"/>
    <w:next w:val="a6"/>
    <w:uiPriority w:val="99"/>
    <w:semiHidden/>
    <w:unhideWhenUsed/>
    <w:rsid w:val="00663B51"/>
  </w:style>
  <w:style w:type="numbering" w:customStyle="1" w:styleId="1421">
    <w:name w:val="Нет списка142"/>
    <w:next w:val="a6"/>
    <w:uiPriority w:val="99"/>
    <w:semiHidden/>
    <w:unhideWhenUsed/>
    <w:rsid w:val="00663B51"/>
  </w:style>
  <w:style w:type="table" w:customStyle="1" w:styleId="8110">
    <w:name w:val="Сетка таблицы811"/>
    <w:basedOn w:val="a5"/>
    <w:next w:val="af"/>
    <w:uiPriority w:val="3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Стиль нумерованный52"/>
    <w:rsid w:val="00663B51"/>
  </w:style>
  <w:style w:type="numbering" w:customStyle="1" w:styleId="1142">
    <w:name w:val="Нет списка1142"/>
    <w:next w:val="a6"/>
    <w:uiPriority w:val="99"/>
    <w:semiHidden/>
    <w:unhideWhenUsed/>
    <w:rsid w:val="00663B51"/>
  </w:style>
  <w:style w:type="numbering" w:customStyle="1" w:styleId="1321">
    <w:name w:val="Стиль нумерованный132"/>
    <w:rsid w:val="00663B51"/>
  </w:style>
  <w:style w:type="numbering" w:customStyle="1" w:styleId="2320">
    <w:name w:val="Нет списка232"/>
    <w:next w:val="a6"/>
    <w:uiPriority w:val="99"/>
    <w:semiHidden/>
    <w:unhideWhenUsed/>
    <w:rsid w:val="00663B51"/>
  </w:style>
  <w:style w:type="numbering" w:customStyle="1" w:styleId="2321">
    <w:name w:val="Стиль нумерованный232"/>
    <w:rsid w:val="00663B51"/>
  </w:style>
  <w:style w:type="numbering" w:customStyle="1" w:styleId="3320">
    <w:name w:val="Нет списка332"/>
    <w:next w:val="a6"/>
    <w:uiPriority w:val="99"/>
    <w:semiHidden/>
    <w:unhideWhenUsed/>
    <w:rsid w:val="00663B51"/>
  </w:style>
  <w:style w:type="numbering" w:customStyle="1" w:styleId="722">
    <w:name w:val="Нет списка72"/>
    <w:next w:val="a6"/>
    <w:uiPriority w:val="99"/>
    <w:semiHidden/>
    <w:unhideWhenUsed/>
    <w:rsid w:val="00663B51"/>
  </w:style>
  <w:style w:type="numbering" w:customStyle="1" w:styleId="1520">
    <w:name w:val="Нет списка152"/>
    <w:next w:val="a6"/>
    <w:uiPriority w:val="99"/>
    <w:semiHidden/>
    <w:unhideWhenUsed/>
    <w:rsid w:val="00663B51"/>
  </w:style>
  <w:style w:type="table" w:customStyle="1" w:styleId="9110">
    <w:name w:val="Сетка таблицы911"/>
    <w:basedOn w:val="a5"/>
    <w:next w:val="af"/>
    <w:uiPriority w:val="3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3">
    <w:name w:val="Стиль нумерованный62"/>
    <w:rsid w:val="00663B51"/>
  </w:style>
  <w:style w:type="numbering" w:customStyle="1" w:styleId="11520">
    <w:name w:val="Нет списка1152"/>
    <w:next w:val="a6"/>
    <w:uiPriority w:val="99"/>
    <w:semiHidden/>
    <w:unhideWhenUsed/>
    <w:rsid w:val="00663B51"/>
  </w:style>
  <w:style w:type="table" w:customStyle="1" w:styleId="1313">
    <w:name w:val="Сетка таблицы131"/>
    <w:basedOn w:val="a5"/>
    <w:next w:val="af"/>
    <w:uiPriority w:val="5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2">
    <w:name w:val="Стиль нумерованный142"/>
    <w:rsid w:val="00663B51"/>
  </w:style>
  <w:style w:type="numbering" w:customStyle="1" w:styleId="2420">
    <w:name w:val="Нет списка242"/>
    <w:next w:val="a6"/>
    <w:uiPriority w:val="99"/>
    <w:semiHidden/>
    <w:unhideWhenUsed/>
    <w:rsid w:val="00663B51"/>
  </w:style>
  <w:style w:type="numbering" w:customStyle="1" w:styleId="2421">
    <w:name w:val="Стиль нумерованный242"/>
    <w:rsid w:val="00663B51"/>
  </w:style>
  <w:style w:type="numbering" w:customStyle="1" w:styleId="3420">
    <w:name w:val="Нет списка342"/>
    <w:next w:val="a6"/>
    <w:uiPriority w:val="99"/>
    <w:semiHidden/>
    <w:unhideWhenUsed/>
    <w:rsid w:val="00663B51"/>
  </w:style>
  <w:style w:type="numbering" w:customStyle="1" w:styleId="4121">
    <w:name w:val="Нет списка412"/>
    <w:next w:val="a6"/>
    <w:uiPriority w:val="99"/>
    <w:semiHidden/>
    <w:unhideWhenUsed/>
    <w:rsid w:val="00663B51"/>
  </w:style>
  <w:style w:type="numbering" w:customStyle="1" w:styleId="3122">
    <w:name w:val="Стиль нумерованный312"/>
    <w:rsid w:val="00663B51"/>
  </w:style>
  <w:style w:type="numbering" w:customStyle="1" w:styleId="12120">
    <w:name w:val="Нет списка1212"/>
    <w:next w:val="a6"/>
    <w:uiPriority w:val="99"/>
    <w:semiHidden/>
    <w:unhideWhenUsed/>
    <w:rsid w:val="00663B51"/>
  </w:style>
  <w:style w:type="table" w:customStyle="1" w:styleId="11112">
    <w:name w:val="Сетка таблицы1111"/>
    <w:basedOn w:val="a5"/>
    <w:next w:val="af"/>
    <w:uiPriority w:val="5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
    <w:name w:val="Стиль нумерованный1112"/>
    <w:rsid w:val="00663B51"/>
  </w:style>
  <w:style w:type="table" w:customStyle="1" w:styleId="21113">
    <w:name w:val="Сетка таблицы211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
    <w:basedOn w:val="a5"/>
    <w:next w:val="af"/>
    <w:uiPriority w:val="59"/>
    <w:rsid w:val="00663B51"/>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5"/>
    <w:next w:val="af"/>
    <w:uiPriority w:val="59"/>
    <w:rsid w:val="00663B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20">
    <w:name w:val="Нет списка2112"/>
    <w:next w:val="a6"/>
    <w:uiPriority w:val="99"/>
    <w:semiHidden/>
    <w:unhideWhenUsed/>
    <w:rsid w:val="00663B51"/>
  </w:style>
  <w:style w:type="numbering" w:customStyle="1" w:styleId="21121">
    <w:name w:val="Стиль нумерованный2112"/>
    <w:rsid w:val="00663B51"/>
  </w:style>
  <w:style w:type="numbering" w:customStyle="1" w:styleId="31120">
    <w:name w:val="Нет списка3112"/>
    <w:next w:val="a6"/>
    <w:uiPriority w:val="99"/>
    <w:semiHidden/>
    <w:unhideWhenUsed/>
    <w:rsid w:val="00663B51"/>
  </w:style>
  <w:style w:type="table" w:customStyle="1" w:styleId="5111">
    <w:name w:val="Сетка таблицы511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3">
    <w:name w:val="Стиль нумерованный72"/>
    <w:rsid w:val="00663B51"/>
  </w:style>
  <w:style w:type="numbering" w:customStyle="1" w:styleId="1521">
    <w:name w:val="Стиль нумерованный152"/>
    <w:rsid w:val="00663B51"/>
  </w:style>
  <w:style w:type="numbering" w:customStyle="1" w:styleId="2520">
    <w:name w:val="Стиль нумерованный252"/>
    <w:rsid w:val="00663B51"/>
  </w:style>
  <w:style w:type="numbering" w:customStyle="1" w:styleId="821">
    <w:name w:val="Стиль нумерованный82"/>
    <w:rsid w:val="00663B51"/>
  </w:style>
  <w:style w:type="numbering" w:customStyle="1" w:styleId="1620">
    <w:name w:val="Стиль нумерованный162"/>
    <w:rsid w:val="00663B51"/>
  </w:style>
  <w:style w:type="numbering" w:customStyle="1" w:styleId="2620">
    <w:name w:val="Стиль нумерованный262"/>
    <w:rsid w:val="00663B51"/>
  </w:style>
  <w:style w:type="numbering" w:customStyle="1" w:styleId="921">
    <w:name w:val="Стиль нумерованный92"/>
    <w:rsid w:val="00663B51"/>
  </w:style>
  <w:style w:type="numbering" w:customStyle="1" w:styleId="1720">
    <w:name w:val="Стиль нумерованный172"/>
    <w:rsid w:val="00663B51"/>
  </w:style>
  <w:style w:type="numbering" w:customStyle="1" w:styleId="2720">
    <w:name w:val="Стиль нумерованный272"/>
    <w:rsid w:val="00663B51"/>
  </w:style>
  <w:style w:type="numbering" w:customStyle="1" w:styleId="102">
    <w:name w:val="Стиль нумерованный102"/>
    <w:rsid w:val="00663B51"/>
    <w:pPr>
      <w:numPr>
        <w:numId w:val="28"/>
      </w:numPr>
    </w:pPr>
  </w:style>
  <w:style w:type="numbering" w:customStyle="1" w:styleId="182">
    <w:name w:val="Стиль нумерованный182"/>
    <w:rsid w:val="00663B51"/>
    <w:pPr>
      <w:numPr>
        <w:numId w:val="31"/>
      </w:numPr>
    </w:pPr>
  </w:style>
  <w:style w:type="numbering" w:customStyle="1" w:styleId="282">
    <w:name w:val="Стиль нумерованный282"/>
    <w:rsid w:val="00663B51"/>
  </w:style>
  <w:style w:type="numbering" w:customStyle="1" w:styleId="822">
    <w:name w:val="Нет списка82"/>
    <w:next w:val="a6"/>
    <w:uiPriority w:val="99"/>
    <w:semiHidden/>
    <w:unhideWhenUsed/>
    <w:rsid w:val="00663B51"/>
  </w:style>
  <w:style w:type="numbering" w:customStyle="1" w:styleId="1621">
    <w:name w:val="Нет списка162"/>
    <w:next w:val="a6"/>
    <w:uiPriority w:val="99"/>
    <w:semiHidden/>
    <w:unhideWhenUsed/>
    <w:rsid w:val="00663B51"/>
  </w:style>
  <w:style w:type="numbering" w:customStyle="1" w:styleId="192">
    <w:name w:val="Стиль нумерованный192"/>
    <w:rsid w:val="00663B51"/>
    <w:pPr>
      <w:numPr>
        <w:numId w:val="27"/>
      </w:numPr>
    </w:pPr>
  </w:style>
  <w:style w:type="numbering" w:customStyle="1" w:styleId="1162">
    <w:name w:val="Нет списка1162"/>
    <w:next w:val="a6"/>
    <w:uiPriority w:val="99"/>
    <w:semiHidden/>
    <w:unhideWhenUsed/>
    <w:rsid w:val="00663B51"/>
  </w:style>
  <w:style w:type="table" w:customStyle="1" w:styleId="14110">
    <w:name w:val="Сетка таблицы1411"/>
    <w:basedOn w:val="a5"/>
    <w:next w:val="af"/>
    <w:uiPriority w:val="5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
    <w:name w:val="Стиль нумерованный1102"/>
    <w:rsid w:val="00663B51"/>
    <w:pPr>
      <w:numPr>
        <w:numId w:val="29"/>
      </w:numPr>
    </w:pPr>
  </w:style>
  <w:style w:type="numbering" w:customStyle="1" w:styleId="2521">
    <w:name w:val="Нет списка252"/>
    <w:next w:val="a6"/>
    <w:uiPriority w:val="99"/>
    <w:semiHidden/>
    <w:unhideWhenUsed/>
    <w:rsid w:val="00663B51"/>
  </w:style>
  <w:style w:type="numbering" w:customStyle="1" w:styleId="292">
    <w:name w:val="Стиль нумерованный292"/>
    <w:rsid w:val="00663B51"/>
    <w:pPr>
      <w:numPr>
        <w:numId w:val="30"/>
      </w:numPr>
    </w:pPr>
  </w:style>
  <w:style w:type="numbering" w:customStyle="1" w:styleId="3520">
    <w:name w:val="Нет списка352"/>
    <w:next w:val="a6"/>
    <w:uiPriority w:val="99"/>
    <w:semiHidden/>
    <w:unhideWhenUsed/>
    <w:rsid w:val="00663B51"/>
  </w:style>
  <w:style w:type="table" w:customStyle="1" w:styleId="641">
    <w:name w:val="Сетка таблицы64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
    <w:next w:val="a6"/>
    <w:uiPriority w:val="99"/>
    <w:semiHidden/>
    <w:unhideWhenUsed/>
    <w:rsid w:val="00663B51"/>
  </w:style>
  <w:style w:type="numbering" w:customStyle="1" w:styleId="1712">
    <w:name w:val="Нет списка171"/>
    <w:next w:val="a6"/>
    <w:uiPriority w:val="99"/>
    <w:semiHidden/>
    <w:unhideWhenUsed/>
    <w:rsid w:val="00663B51"/>
  </w:style>
  <w:style w:type="numbering" w:customStyle="1" w:styleId="1171">
    <w:name w:val="Нет списка1171"/>
    <w:next w:val="a6"/>
    <w:uiPriority w:val="99"/>
    <w:semiHidden/>
    <w:unhideWhenUsed/>
    <w:rsid w:val="00663B51"/>
  </w:style>
  <w:style w:type="numbering" w:customStyle="1" w:styleId="111120">
    <w:name w:val="Нет списка11112"/>
    <w:next w:val="a6"/>
    <w:uiPriority w:val="99"/>
    <w:semiHidden/>
    <w:unhideWhenUsed/>
    <w:rsid w:val="00663B51"/>
  </w:style>
  <w:style w:type="numbering" w:customStyle="1" w:styleId="2010">
    <w:name w:val="Стиль нумерованный201"/>
    <w:rsid w:val="00663B51"/>
  </w:style>
  <w:style w:type="numbering" w:customStyle="1" w:styleId="1111111">
    <w:name w:val="Нет списка1111111"/>
    <w:next w:val="a6"/>
    <w:uiPriority w:val="99"/>
    <w:semiHidden/>
    <w:unhideWhenUsed/>
    <w:rsid w:val="00663B51"/>
  </w:style>
  <w:style w:type="numbering" w:customStyle="1" w:styleId="11211">
    <w:name w:val="Стиль нумерованный1121"/>
    <w:rsid w:val="00663B51"/>
  </w:style>
  <w:style w:type="numbering" w:customStyle="1" w:styleId="2611">
    <w:name w:val="Нет списка261"/>
    <w:next w:val="a6"/>
    <w:uiPriority w:val="99"/>
    <w:semiHidden/>
    <w:unhideWhenUsed/>
    <w:rsid w:val="00663B51"/>
  </w:style>
  <w:style w:type="numbering" w:customStyle="1" w:styleId="2101">
    <w:name w:val="Стиль нумерованный2101"/>
    <w:rsid w:val="00663B51"/>
  </w:style>
  <w:style w:type="numbering" w:customStyle="1" w:styleId="361">
    <w:name w:val="Нет списка361"/>
    <w:next w:val="a6"/>
    <w:uiPriority w:val="99"/>
    <w:semiHidden/>
    <w:unhideWhenUsed/>
    <w:rsid w:val="00663B51"/>
  </w:style>
  <w:style w:type="numbering" w:customStyle="1" w:styleId="4210">
    <w:name w:val="Нет списка421"/>
    <w:next w:val="a6"/>
    <w:uiPriority w:val="99"/>
    <w:semiHidden/>
    <w:unhideWhenUsed/>
    <w:rsid w:val="00663B51"/>
  </w:style>
  <w:style w:type="numbering" w:customStyle="1" w:styleId="12210">
    <w:name w:val="Нет списка1221"/>
    <w:next w:val="a6"/>
    <w:uiPriority w:val="99"/>
    <w:semiHidden/>
    <w:unhideWhenUsed/>
    <w:rsid w:val="00663B51"/>
  </w:style>
  <w:style w:type="numbering" w:customStyle="1" w:styleId="3212">
    <w:name w:val="Стиль нумерованный321"/>
    <w:rsid w:val="00663B51"/>
  </w:style>
  <w:style w:type="numbering" w:customStyle="1" w:styleId="112110">
    <w:name w:val="Нет списка11211"/>
    <w:next w:val="a6"/>
    <w:uiPriority w:val="99"/>
    <w:semiHidden/>
    <w:unhideWhenUsed/>
    <w:rsid w:val="00663B51"/>
  </w:style>
  <w:style w:type="numbering" w:customStyle="1" w:styleId="11311">
    <w:name w:val="Стиль нумерованный1131"/>
    <w:rsid w:val="00663B51"/>
  </w:style>
  <w:style w:type="numbering" w:customStyle="1" w:styleId="21210">
    <w:name w:val="Нет списка2121"/>
    <w:next w:val="a6"/>
    <w:uiPriority w:val="99"/>
    <w:semiHidden/>
    <w:unhideWhenUsed/>
    <w:rsid w:val="00663B51"/>
  </w:style>
  <w:style w:type="numbering" w:customStyle="1" w:styleId="21211">
    <w:name w:val="Стиль нумерованный2121"/>
    <w:rsid w:val="00663B51"/>
  </w:style>
  <w:style w:type="numbering" w:customStyle="1" w:styleId="31210">
    <w:name w:val="Нет списка3121"/>
    <w:next w:val="a6"/>
    <w:uiPriority w:val="99"/>
    <w:semiHidden/>
    <w:unhideWhenUsed/>
    <w:rsid w:val="00663B51"/>
  </w:style>
  <w:style w:type="numbering" w:customStyle="1" w:styleId="51110">
    <w:name w:val="Нет списка5111"/>
    <w:next w:val="a6"/>
    <w:uiPriority w:val="99"/>
    <w:semiHidden/>
    <w:unhideWhenUsed/>
    <w:rsid w:val="00663B51"/>
  </w:style>
  <w:style w:type="numbering" w:customStyle="1" w:styleId="13111">
    <w:name w:val="Нет списка13111"/>
    <w:next w:val="a6"/>
    <w:uiPriority w:val="99"/>
    <w:semiHidden/>
    <w:unhideWhenUsed/>
    <w:rsid w:val="00663B51"/>
  </w:style>
  <w:style w:type="numbering" w:customStyle="1" w:styleId="4112">
    <w:name w:val="Стиль нумерованный411"/>
    <w:rsid w:val="00663B51"/>
  </w:style>
  <w:style w:type="numbering" w:customStyle="1" w:styleId="113110">
    <w:name w:val="Нет списка11311"/>
    <w:next w:val="a6"/>
    <w:uiPriority w:val="99"/>
    <w:semiHidden/>
    <w:unhideWhenUsed/>
    <w:rsid w:val="00663B51"/>
  </w:style>
  <w:style w:type="numbering" w:customStyle="1" w:styleId="12112">
    <w:name w:val="Стиль нумерованный1211"/>
    <w:rsid w:val="00663B51"/>
  </w:style>
  <w:style w:type="numbering" w:customStyle="1" w:styleId="22110">
    <w:name w:val="Нет списка2211"/>
    <w:next w:val="a6"/>
    <w:uiPriority w:val="99"/>
    <w:semiHidden/>
    <w:unhideWhenUsed/>
    <w:rsid w:val="00663B51"/>
  </w:style>
  <w:style w:type="numbering" w:customStyle="1" w:styleId="22111">
    <w:name w:val="Стиль нумерованный2211"/>
    <w:rsid w:val="00663B51"/>
  </w:style>
  <w:style w:type="numbering" w:customStyle="1" w:styleId="32110">
    <w:name w:val="Нет списка3211"/>
    <w:next w:val="a6"/>
    <w:uiPriority w:val="99"/>
    <w:semiHidden/>
    <w:unhideWhenUsed/>
    <w:rsid w:val="00663B51"/>
  </w:style>
  <w:style w:type="numbering" w:customStyle="1" w:styleId="61110">
    <w:name w:val="Нет списка6111"/>
    <w:next w:val="a6"/>
    <w:uiPriority w:val="99"/>
    <w:semiHidden/>
    <w:unhideWhenUsed/>
    <w:rsid w:val="00663B51"/>
  </w:style>
  <w:style w:type="numbering" w:customStyle="1" w:styleId="14111">
    <w:name w:val="Нет списка14111"/>
    <w:next w:val="a6"/>
    <w:uiPriority w:val="99"/>
    <w:semiHidden/>
    <w:unhideWhenUsed/>
    <w:rsid w:val="00663B51"/>
  </w:style>
  <w:style w:type="numbering" w:customStyle="1" w:styleId="5112">
    <w:name w:val="Стиль нумерованный511"/>
    <w:rsid w:val="00663B51"/>
  </w:style>
  <w:style w:type="numbering" w:customStyle="1" w:styleId="11411">
    <w:name w:val="Нет списка11411"/>
    <w:next w:val="a6"/>
    <w:uiPriority w:val="99"/>
    <w:semiHidden/>
    <w:unhideWhenUsed/>
    <w:rsid w:val="00663B51"/>
  </w:style>
  <w:style w:type="numbering" w:customStyle="1" w:styleId="13110">
    <w:name w:val="Стиль нумерованный1311"/>
    <w:rsid w:val="00663B51"/>
  </w:style>
  <w:style w:type="numbering" w:customStyle="1" w:styleId="23110">
    <w:name w:val="Нет списка2311"/>
    <w:next w:val="a6"/>
    <w:uiPriority w:val="99"/>
    <w:semiHidden/>
    <w:unhideWhenUsed/>
    <w:rsid w:val="00663B51"/>
  </w:style>
  <w:style w:type="numbering" w:customStyle="1" w:styleId="23111">
    <w:name w:val="Стиль нумерованный2311"/>
    <w:rsid w:val="00663B51"/>
  </w:style>
  <w:style w:type="numbering" w:customStyle="1" w:styleId="33110">
    <w:name w:val="Нет списка3311"/>
    <w:next w:val="a6"/>
    <w:uiPriority w:val="99"/>
    <w:semiHidden/>
    <w:unhideWhenUsed/>
    <w:rsid w:val="00663B51"/>
  </w:style>
  <w:style w:type="numbering" w:customStyle="1" w:styleId="7110">
    <w:name w:val="Нет списка711"/>
    <w:next w:val="a6"/>
    <w:uiPriority w:val="99"/>
    <w:semiHidden/>
    <w:unhideWhenUsed/>
    <w:rsid w:val="00663B51"/>
  </w:style>
  <w:style w:type="numbering" w:customStyle="1" w:styleId="15110">
    <w:name w:val="Нет списка1511"/>
    <w:next w:val="a6"/>
    <w:uiPriority w:val="99"/>
    <w:semiHidden/>
    <w:unhideWhenUsed/>
    <w:rsid w:val="00663B51"/>
  </w:style>
  <w:style w:type="numbering" w:customStyle="1" w:styleId="6112">
    <w:name w:val="Стиль нумерованный611"/>
    <w:rsid w:val="00663B51"/>
  </w:style>
  <w:style w:type="numbering" w:customStyle="1" w:styleId="11511">
    <w:name w:val="Нет списка11511"/>
    <w:next w:val="a6"/>
    <w:uiPriority w:val="99"/>
    <w:semiHidden/>
    <w:unhideWhenUsed/>
    <w:rsid w:val="00663B51"/>
  </w:style>
  <w:style w:type="numbering" w:customStyle="1" w:styleId="14112">
    <w:name w:val="Стиль нумерованный1411"/>
    <w:rsid w:val="00663B51"/>
  </w:style>
  <w:style w:type="numbering" w:customStyle="1" w:styleId="24110">
    <w:name w:val="Нет списка2411"/>
    <w:next w:val="a6"/>
    <w:uiPriority w:val="99"/>
    <w:semiHidden/>
    <w:unhideWhenUsed/>
    <w:rsid w:val="00663B51"/>
  </w:style>
  <w:style w:type="numbering" w:customStyle="1" w:styleId="24111">
    <w:name w:val="Стиль нумерованный2411"/>
    <w:rsid w:val="00663B51"/>
  </w:style>
  <w:style w:type="numbering" w:customStyle="1" w:styleId="34110">
    <w:name w:val="Нет списка3411"/>
    <w:next w:val="a6"/>
    <w:uiPriority w:val="99"/>
    <w:semiHidden/>
    <w:unhideWhenUsed/>
    <w:rsid w:val="00663B51"/>
  </w:style>
  <w:style w:type="numbering" w:customStyle="1" w:styleId="411110">
    <w:name w:val="Нет списка41111"/>
    <w:next w:val="a6"/>
    <w:uiPriority w:val="99"/>
    <w:semiHidden/>
    <w:unhideWhenUsed/>
    <w:rsid w:val="00663B51"/>
  </w:style>
  <w:style w:type="numbering" w:customStyle="1" w:styleId="31113">
    <w:name w:val="Стиль нумерованный3111"/>
    <w:rsid w:val="00663B51"/>
  </w:style>
  <w:style w:type="numbering" w:customStyle="1" w:styleId="121111">
    <w:name w:val="Нет списка121111"/>
    <w:next w:val="a6"/>
    <w:uiPriority w:val="99"/>
    <w:semiHidden/>
    <w:unhideWhenUsed/>
    <w:rsid w:val="00663B51"/>
  </w:style>
  <w:style w:type="numbering" w:customStyle="1" w:styleId="111110">
    <w:name w:val="Стиль нумерованный11111"/>
    <w:rsid w:val="00663B51"/>
  </w:style>
  <w:style w:type="numbering" w:customStyle="1" w:styleId="211111">
    <w:name w:val="Нет списка211111"/>
    <w:next w:val="a6"/>
    <w:uiPriority w:val="99"/>
    <w:semiHidden/>
    <w:unhideWhenUsed/>
    <w:rsid w:val="00663B51"/>
  </w:style>
  <w:style w:type="numbering" w:customStyle="1" w:styleId="211110">
    <w:name w:val="Стиль нумерованный21111"/>
    <w:rsid w:val="00663B51"/>
  </w:style>
  <w:style w:type="numbering" w:customStyle="1" w:styleId="311111">
    <w:name w:val="Нет списка311111"/>
    <w:next w:val="a6"/>
    <w:uiPriority w:val="99"/>
    <w:semiHidden/>
    <w:unhideWhenUsed/>
    <w:rsid w:val="00663B51"/>
  </w:style>
  <w:style w:type="numbering" w:customStyle="1" w:styleId="7111">
    <w:name w:val="Стиль нумерованный711"/>
    <w:rsid w:val="00663B51"/>
  </w:style>
  <w:style w:type="numbering" w:customStyle="1" w:styleId="15111">
    <w:name w:val="Стиль нумерованный1511"/>
    <w:rsid w:val="00663B51"/>
  </w:style>
  <w:style w:type="numbering" w:customStyle="1" w:styleId="25110">
    <w:name w:val="Стиль нумерованный2511"/>
    <w:rsid w:val="00663B51"/>
  </w:style>
  <w:style w:type="numbering" w:customStyle="1" w:styleId="8111">
    <w:name w:val="Стиль нумерованный811"/>
    <w:rsid w:val="00663B51"/>
  </w:style>
  <w:style w:type="numbering" w:customStyle="1" w:styleId="16110">
    <w:name w:val="Стиль нумерованный1611"/>
    <w:rsid w:val="00663B51"/>
  </w:style>
  <w:style w:type="numbering" w:customStyle="1" w:styleId="26110">
    <w:name w:val="Стиль нумерованный2611"/>
    <w:rsid w:val="00663B51"/>
  </w:style>
  <w:style w:type="numbering" w:customStyle="1" w:styleId="9111">
    <w:name w:val="Стиль нумерованный911"/>
    <w:rsid w:val="00663B51"/>
  </w:style>
  <w:style w:type="numbering" w:customStyle="1" w:styleId="17110">
    <w:name w:val="Стиль нумерованный1711"/>
    <w:rsid w:val="00663B51"/>
  </w:style>
  <w:style w:type="numbering" w:customStyle="1" w:styleId="2711">
    <w:name w:val="Стиль нумерованный2711"/>
    <w:rsid w:val="00663B51"/>
  </w:style>
  <w:style w:type="numbering" w:customStyle="1" w:styleId="10110">
    <w:name w:val="Стиль нумерованный1011"/>
    <w:rsid w:val="00663B51"/>
  </w:style>
  <w:style w:type="numbering" w:customStyle="1" w:styleId="1811">
    <w:name w:val="Стиль нумерованный1811"/>
    <w:rsid w:val="00663B51"/>
  </w:style>
  <w:style w:type="numbering" w:customStyle="1" w:styleId="2811">
    <w:name w:val="Стиль нумерованный2811"/>
    <w:rsid w:val="00663B51"/>
  </w:style>
  <w:style w:type="numbering" w:customStyle="1" w:styleId="8112">
    <w:name w:val="Нет списка811"/>
    <w:next w:val="a6"/>
    <w:uiPriority w:val="99"/>
    <w:semiHidden/>
    <w:unhideWhenUsed/>
    <w:rsid w:val="00663B51"/>
  </w:style>
  <w:style w:type="numbering" w:customStyle="1" w:styleId="16111">
    <w:name w:val="Нет списка1611"/>
    <w:next w:val="a6"/>
    <w:uiPriority w:val="99"/>
    <w:semiHidden/>
    <w:unhideWhenUsed/>
    <w:rsid w:val="00663B51"/>
  </w:style>
  <w:style w:type="numbering" w:customStyle="1" w:styleId="1911">
    <w:name w:val="Стиль нумерованный1911"/>
    <w:rsid w:val="00663B51"/>
  </w:style>
  <w:style w:type="numbering" w:customStyle="1" w:styleId="11611">
    <w:name w:val="Нет списка11611"/>
    <w:next w:val="a6"/>
    <w:uiPriority w:val="99"/>
    <w:semiHidden/>
    <w:unhideWhenUsed/>
    <w:rsid w:val="00663B51"/>
  </w:style>
  <w:style w:type="numbering" w:customStyle="1" w:styleId="11011">
    <w:name w:val="Стиль нумерованный11011"/>
    <w:rsid w:val="00663B51"/>
  </w:style>
  <w:style w:type="numbering" w:customStyle="1" w:styleId="25111">
    <w:name w:val="Нет списка2511"/>
    <w:next w:val="a6"/>
    <w:uiPriority w:val="99"/>
    <w:semiHidden/>
    <w:unhideWhenUsed/>
    <w:rsid w:val="00663B51"/>
  </w:style>
  <w:style w:type="numbering" w:customStyle="1" w:styleId="2911">
    <w:name w:val="Стиль нумерованный2911"/>
    <w:rsid w:val="00663B51"/>
  </w:style>
  <w:style w:type="numbering" w:customStyle="1" w:styleId="3511">
    <w:name w:val="Нет списка3511"/>
    <w:next w:val="a6"/>
    <w:uiPriority w:val="99"/>
    <w:semiHidden/>
    <w:unhideWhenUsed/>
    <w:rsid w:val="00663B51"/>
  </w:style>
  <w:style w:type="paragraph" w:customStyle="1" w:styleId="xl68">
    <w:name w:val="xl68"/>
    <w:basedOn w:val="a3"/>
    <w:rsid w:val="00663B51"/>
    <w:pPr>
      <w:spacing w:before="100" w:beforeAutospacing="1" w:after="100" w:afterAutospacing="1"/>
      <w:jc w:val="center"/>
      <w:textAlignment w:val="center"/>
    </w:pPr>
    <w:rPr>
      <w:rFonts w:eastAsia="Times New Roman" w:cs="Times New Roman"/>
      <w:sz w:val="20"/>
      <w:szCs w:val="20"/>
    </w:rPr>
  </w:style>
  <w:style w:type="paragraph" w:customStyle="1" w:styleId="xl69">
    <w:name w:val="xl69"/>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70">
    <w:name w:val="xl70"/>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rPr>
  </w:style>
  <w:style w:type="paragraph" w:customStyle="1" w:styleId="xl71">
    <w:name w:val="xl71"/>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rPr>
  </w:style>
  <w:style w:type="paragraph" w:customStyle="1" w:styleId="xl72">
    <w:name w:val="xl72"/>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73">
    <w:name w:val="xl73"/>
    <w:basedOn w:val="a3"/>
    <w:rsid w:val="00663B51"/>
    <w:pPr>
      <w:spacing w:before="100" w:beforeAutospacing="1" w:after="100" w:afterAutospacing="1"/>
      <w:textAlignment w:val="center"/>
    </w:pPr>
    <w:rPr>
      <w:rFonts w:eastAsia="Times New Roman" w:cs="Times New Roman"/>
      <w:sz w:val="20"/>
      <w:szCs w:val="20"/>
    </w:rPr>
  </w:style>
  <w:style w:type="paragraph" w:customStyle="1" w:styleId="xl74">
    <w:name w:val="xl74"/>
    <w:basedOn w:val="a3"/>
    <w:rsid w:val="00663B51"/>
    <w:pPr>
      <w:spacing w:before="100" w:beforeAutospacing="1" w:after="100" w:afterAutospacing="1"/>
    </w:pPr>
    <w:rPr>
      <w:rFonts w:eastAsia="Times New Roman" w:cs="Times New Roman"/>
      <w:sz w:val="20"/>
      <w:szCs w:val="20"/>
    </w:rPr>
  </w:style>
  <w:style w:type="paragraph" w:customStyle="1" w:styleId="xl75">
    <w:name w:val="xl75"/>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rPr>
  </w:style>
  <w:style w:type="paragraph" w:customStyle="1" w:styleId="xl76">
    <w:name w:val="xl76"/>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77">
    <w:name w:val="xl77"/>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rPr>
  </w:style>
  <w:style w:type="paragraph" w:customStyle="1" w:styleId="xl78">
    <w:name w:val="xl78"/>
    <w:basedOn w:val="a3"/>
    <w:rsid w:val="00663B51"/>
    <w:pPr>
      <w:spacing w:before="100" w:beforeAutospacing="1" w:after="100" w:afterAutospacing="1"/>
    </w:pPr>
    <w:rPr>
      <w:rFonts w:eastAsia="Times New Roman" w:cs="Times New Roman"/>
      <w:b/>
      <w:bCs/>
      <w:sz w:val="20"/>
      <w:szCs w:val="20"/>
    </w:rPr>
  </w:style>
  <w:style w:type="paragraph" w:customStyle="1" w:styleId="xl79">
    <w:name w:val="xl79"/>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80">
    <w:name w:val="xl80"/>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81">
    <w:name w:val="xl81"/>
    <w:basedOn w:val="a3"/>
    <w:rsid w:val="00663B5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82">
    <w:name w:val="xl82"/>
    <w:basedOn w:val="a3"/>
    <w:rsid w:val="00663B51"/>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Times New Roman"/>
      <w:sz w:val="20"/>
      <w:szCs w:val="20"/>
    </w:rPr>
  </w:style>
  <w:style w:type="paragraph" w:customStyle="1" w:styleId="xl83">
    <w:name w:val="xl83"/>
    <w:basedOn w:val="a3"/>
    <w:rsid w:val="00663B5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84">
    <w:name w:val="xl84"/>
    <w:basedOn w:val="a3"/>
    <w:rsid w:val="00663B51"/>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0"/>
      <w:szCs w:val="20"/>
    </w:rPr>
  </w:style>
  <w:style w:type="paragraph" w:customStyle="1" w:styleId="xl85">
    <w:name w:val="xl85"/>
    <w:basedOn w:val="a3"/>
    <w:rsid w:val="00663B5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86">
    <w:name w:val="xl86"/>
    <w:basedOn w:val="a3"/>
    <w:rsid w:val="00663B5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87">
    <w:name w:val="xl87"/>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88">
    <w:name w:val="xl88"/>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rPr>
  </w:style>
  <w:style w:type="paragraph" w:customStyle="1" w:styleId="xl89">
    <w:name w:val="xl89"/>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90">
    <w:name w:val="xl90"/>
    <w:basedOn w:val="a3"/>
    <w:rsid w:val="00663B51"/>
    <w:pPr>
      <w:spacing w:before="100" w:beforeAutospacing="1" w:after="100" w:afterAutospacing="1"/>
      <w:jc w:val="center"/>
      <w:textAlignment w:val="center"/>
    </w:pPr>
    <w:rPr>
      <w:rFonts w:eastAsia="Times New Roman" w:cs="Times New Roman"/>
      <w:b/>
      <w:bCs/>
      <w:sz w:val="20"/>
      <w:szCs w:val="20"/>
    </w:rPr>
  </w:style>
  <w:style w:type="paragraph" w:customStyle="1" w:styleId="xl91">
    <w:name w:val="xl91"/>
    <w:basedOn w:val="a3"/>
    <w:rsid w:val="00663B5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rPr>
  </w:style>
  <w:style w:type="paragraph" w:customStyle="1" w:styleId="xl92">
    <w:name w:val="xl92"/>
    <w:basedOn w:val="a3"/>
    <w:rsid w:val="00663B5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rPr>
  </w:style>
  <w:style w:type="table" w:customStyle="1" w:styleId="1812">
    <w:name w:val="Сетка таблицы181"/>
    <w:basedOn w:val="a5"/>
    <w:next w:val="af"/>
    <w:uiPriority w:val="59"/>
    <w:rsid w:val="00663B5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5">
    <w:name w:val="Нет списка19"/>
    <w:next w:val="a6"/>
    <w:uiPriority w:val="99"/>
    <w:semiHidden/>
    <w:unhideWhenUsed/>
    <w:rsid w:val="00663B51"/>
  </w:style>
  <w:style w:type="numbering" w:customStyle="1" w:styleId="1103">
    <w:name w:val="Нет списка110"/>
    <w:next w:val="a6"/>
    <w:uiPriority w:val="99"/>
    <w:semiHidden/>
    <w:unhideWhenUsed/>
    <w:rsid w:val="00663B51"/>
  </w:style>
  <w:style w:type="numbering" w:customStyle="1" w:styleId="1190">
    <w:name w:val="Нет списка119"/>
    <w:next w:val="a6"/>
    <w:uiPriority w:val="99"/>
    <w:semiHidden/>
    <w:unhideWhenUsed/>
    <w:rsid w:val="00663B51"/>
  </w:style>
  <w:style w:type="table" w:customStyle="1" w:styleId="1910">
    <w:name w:val="Сетка таблицы191"/>
    <w:basedOn w:val="a5"/>
    <w:next w:val="af"/>
    <w:uiPriority w:val="3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
    <w:name w:val="Стиль нумерованный34"/>
    <w:rsid w:val="00663B51"/>
  </w:style>
  <w:style w:type="numbering" w:customStyle="1" w:styleId="11130">
    <w:name w:val="Нет списка1113"/>
    <w:next w:val="a6"/>
    <w:uiPriority w:val="99"/>
    <w:semiHidden/>
    <w:unhideWhenUsed/>
    <w:rsid w:val="00663B51"/>
  </w:style>
  <w:style w:type="table" w:customStyle="1" w:styleId="1104">
    <w:name w:val="Сетка таблицы110"/>
    <w:basedOn w:val="a5"/>
    <w:next w:val="af"/>
    <w:uiPriority w:val="5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3">
    <w:name w:val="Стиль нумерованный116"/>
    <w:rsid w:val="00663B51"/>
  </w:style>
  <w:style w:type="table" w:customStyle="1" w:styleId="2612">
    <w:name w:val="Сетка таблицы26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
    <w:basedOn w:val="a5"/>
    <w:next w:val="af"/>
    <w:uiPriority w:val="59"/>
    <w:rsid w:val="00663B51"/>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1"/>
    <w:basedOn w:val="a5"/>
    <w:next w:val="af"/>
    <w:uiPriority w:val="59"/>
    <w:rsid w:val="00663B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3">
    <w:name w:val="Нет списка28"/>
    <w:next w:val="a6"/>
    <w:uiPriority w:val="99"/>
    <w:semiHidden/>
    <w:unhideWhenUsed/>
    <w:rsid w:val="00663B51"/>
  </w:style>
  <w:style w:type="numbering" w:customStyle="1" w:styleId="215">
    <w:name w:val="Стиль нумерованный215"/>
    <w:rsid w:val="00663B51"/>
  </w:style>
  <w:style w:type="numbering" w:customStyle="1" w:styleId="380">
    <w:name w:val="Нет списка38"/>
    <w:next w:val="a6"/>
    <w:uiPriority w:val="99"/>
    <w:semiHidden/>
    <w:unhideWhenUsed/>
    <w:rsid w:val="00663B51"/>
  </w:style>
  <w:style w:type="table" w:customStyle="1" w:styleId="560">
    <w:name w:val="Сетка таблицы56"/>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2">
    <w:name w:val="Нет списка44"/>
    <w:next w:val="a6"/>
    <w:uiPriority w:val="99"/>
    <w:semiHidden/>
    <w:unhideWhenUsed/>
    <w:rsid w:val="00663B51"/>
  </w:style>
  <w:style w:type="numbering" w:customStyle="1" w:styleId="124">
    <w:name w:val="Нет списка124"/>
    <w:next w:val="a6"/>
    <w:uiPriority w:val="99"/>
    <w:semiHidden/>
    <w:unhideWhenUsed/>
    <w:rsid w:val="00663B51"/>
  </w:style>
  <w:style w:type="numbering" w:customStyle="1" w:styleId="353">
    <w:name w:val="Стиль нумерованный35"/>
    <w:rsid w:val="00663B51"/>
  </w:style>
  <w:style w:type="numbering" w:customStyle="1" w:styleId="11230">
    <w:name w:val="Нет списка1123"/>
    <w:next w:val="a6"/>
    <w:uiPriority w:val="99"/>
    <w:semiHidden/>
    <w:unhideWhenUsed/>
    <w:rsid w:val="00663B51"/>
  </w:style>
  <w:style w:type="numbering" w:customStyle="1" w:styleId="1172">
    <w:name w:val="Стиль нумерованный117"/>
    <w:rsid w:val="00663B51"/>
  </w:style>
  <w:style w:type="numbering" w:customStyle="1" w:styleId="2141">
    <w:name w:val="Нет списка214"/>
    <w:next w:val="a6"/>
    <w:uiPriority w:val="99"/>
    <w:semiHidden/>
    <w:unhideWhenUsed/>
    <w:rsid w:val="00663B51"/>
  </w:style>
  <w:style w:type="numbering" w:customStyle="1" w:styleId="216">
    <w:name w:val="Стиль нумерованный216"/>
    <w:rsid w:val="00663B51"/>
  </w:style>
  <w:style w:type="numbering" w:customStyle="1" w:styleId="3140">
    <w:name w:val="Нет списка314"/>
    <w:next w:val="a6"/>
    <w:uiPriority w:val="99"/>
    <w:semiHidden/>
    <w:unhideWhenUsed/>
    <w:rsid w:val="00663B51"/>
  </w:style>
  <w:style w:type="numbering" w:customStyle="1" w:styleId="530">
    <w:name w:val="Нет списка53"/>
    <w:next w:val="a6"/>
    <w:uiPriority w:val="99"/>
    <w:semiHidden/>
    <w:unhideWhenUsed/>
    <w:rsid w:val="00663B51"/>
  </w:style>
  <w:style w:type="numbering" w:customStyle="1" w:styleId="133">
    <w:name w:val="Нет списка133"/>
    <w:next w:val="a6"/>
    <w:uiPriority w:val="99"/>
    <w:semiHidden/>
    <w:unhideWhenUsed/>
    <w:rsid w:val="00663B51"/>
  </w:style>
  <w:style w:type="table" w:customStyle="1" w:styleId="731">
    <w:name w:val="Сетка таблицы731"/>
    <w:basedOn w:val="a5"/>
    <w:next w:val="af"/>
    <w:uiPriority w:val="3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нумерованный43"/>
    <w:rsid w:val="00663B51"/>
  </w:style>
  <w:style w:type="numbering" w:customStyle="1" w:styleId="1133">
    <w:name w:val="Нет списка1133"/>
    <w:next w:val="a6"/>
    <w:uiPriority w:val="99"/>
    <w:semiHidden/>
    <w:unhideWhenUsed/>
    <w:rsid w:val="00663B51"/>
  </w:style>
  <w:style w:type="table" w:customStyle="1" w:styleId="1134">
    <w:name w:val="Сетка таблицы113"/>
    <w:basedOn w:val="a5"/>
    <w:next w:val="af"/>
    <w:uiPriority w:val="5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
    <w:name w:val="Стиль нумерованный123"/>
    <w:rsid w:val="00663B51"/>
  </w:style>
  <w:style w:type="table" w:customStyle="1" w:styleId="2133">
    <w:name w:val="Сетка таблицы213"/>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
    <w:basedOn w:val="a5"/>
    <w:next w:val="af"/>
    <w:uiPriority w:val="59"/>
    <w:rsid w:val="00663B51"/>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5"/>
    <w:next w:val="af"/>
    <w:uiPriority w:val="59"/>
    <w:rsid w:val="00663B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30">
    <w:name w:val="Нет списка223"/>
    <w:next w:val="a6"/>
    <w:uiPriority w:val="99"/>
    <w:semiHidden/>
    <w:unhideWhenUsed/>
    <w:rsid w:val="00663B51"/>
  </w:style>
  <w:style w:type="numbering" w:customStyle="1" w:styleId="2231">
    <w:name w:val="Стиль нумерованный223"/>
    <w:rsid w:val="00663B51"/>
  </w:style>
  <w:style w:type="numbering" w:customStyle="1" w:styleId="3230">
    <w:name w:val="Нет списка323"/>
    <w:next w:val="a6"/>
    <w:uiPriority w:val="99"/>
    <w:semiHidden/>
    <w:unhideWhenUsed/>
    <w:rsid w:val="00663B51"/>
  </w:style>
  <w:style w:type="table" w:customStyle="1" w:styleId="5130">
    <w:name w:val="Сетка таблицы513"/>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0">
    <w:name w:val="Сетка таблицы613"/>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0">
    <w:name w:val="Нет списка63"/>
    <w:next w:val="a6"/>
    <w:uiPriority w:val="99"/>
    <w:semiHidden/>
    <w:unhideWhenUsed/>
    <w:rsid w:val="00663B51"/>
  </w:style>
  <w:style w:type="numbering" w:customStyle="1" w:styleId="1430">
    <w:name w:val="Нет списка143"/>
    <w:next w:val="a6"/>
    <w:uiPriority w:val="99"/>
    <w:semiHidden/>
    <w:unhideWhenUsed/>
    <w:rsid w:val="00663B51"/>
  </w:style>
  <w:style w:type="table" w:customStyle="1" w:styleId="8210">
    <w:name w:val="Сетка таблицы821"/>
    <w:basedOn w:val="a5"/>
    <w:next w:val="af"/>
    <w:uiPriority w:val="3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2">
    <w:name w:val="Стиль нумерованный53"/>
    <w:rsid w:val="00663B51"/>
  </w:style>
  <w:style w:type="numbering" w:customStyle="1" w:styleId="1143">
    <w:name w:val="Нет списка1143"/>
    <w:next w:val="a6"/>
    <w:uiPriority w:val="99"/>
    <w:semiHidden/>
    <w:unhideWhenUsed/>
    <w:rsid w:val="00663B51"/>
  </w:style>
  <w:style w:type="table" w:customStyle="1" w:styleId="1222">
    <w:name w:val="Сетка таблицы122"/>
    <w:basedOn w:val="a5"/>
    <w:next w:val="af"/>
    <w:uiPriority w:val="5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0">
    <w:name w:val="Стиль нумерованный133"/>
    <w:rsid w:val="00663B51"/>
  </w:style>
  <w:style w:type="table" w:customStyle="1" w:styleId="2222">
    <w:name w:val="Сетка таблицы222"/>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
    <w:basedOn w:val="a5"/>
    <w:next w:val="af"/>
    <w:uiPriority w:val="59"/>
    <w:rsid w:val="00663B51"/>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5"/>
    <w:next w:val="af"/>
    <w:uiPriority w:val="59"/>
    <w:rsid w:val="00663B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30">
    <w:name w:val="Нет списка233"/>
    <w:next w:val="a6"/>
    <w:uiPriority w:val="99"/>
    <w:semiHidden/>
    <w:unhideWhenUsed/>
    <w:rsid w:val="00663B51"/>
  </w:style>
  <w:style w:type="numbering" w:customStyle="1" w:styleId="2331">
    <w:name w:val="Стиль нумерованный233"/>
    <w:rsid w:val="00663B51"/>
  </w:style>
  <w:style w:type="numbering" w:customStyle="1" w:styleId="333">
    <w:name w:val="Нет списка333"/>
    <w:next w:val="a6"/>
    <w:uiPriority w:val="99"/>
    <w:semiHidden/>
    <w:unhideWhenUsed/>
    <w:rsid w:val="00663B51"/>
  </w:style>
  <w:style w:type="table" w:customStyle="1" w:styleId="5220">
    <w:name w:val="Сетка таблицы522"/>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0">
    <w:name w:val="Сетка таблицы622"/>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0">
    <w:name w:val="Нет списка73"/>
    <w:next w:val="a6"/>
    <w:uiPriority w:val="99"/>
    <w:semiHidden/>
    <w:unhideWhenUsed/>
    <w:rsid w:val="00663B51"/>
  </w:style>
  <w:style w:type="numbering" w:customStyle="1" w:styleId="1530">
    <w:name w:val="Нет списка153"/>
    <w:next w:val="a6"/>
    <w:uiPriority w:val="99"/>
    <w:semiHidden/>
    <w:unhideWhenUsed/>
    <w:rsid w:val="00663B51"/>
  </w:style>
  <w:style w:type="table" w:customStyle="1" w:styleId="9210">
    <w:name w:val="Сетка таблицы921"/>
    <w:basedOn w:val="a5"/>
    <w:next w:val="af"/>
    <w:uiPriority w:val="3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2">
    <w:name w:val="Стиль нумерованный63"/>
    <w:rsid w:val="00663B51"/>
  </w:style>
  <w:style w:type="numbering" w:customStyle="1" w:styleId="1153">
    <w:name w:val="Нет списка1153"/>
    <w:next w:val="a6"/>
    <w:uiPriority w:val="99"/>
    <w:semiHidden/>
    <w:unhideWhenUsed/>
    <w:rsid w:val="00663B51"/>
  </w:style>
  <w:style w:type="table" w:customStyle="1" w:styleId="1322">
    <w:name w:val="Сетка таблицы132"/>
    <w:basedOn w:val="a5"/>
    <w:next w:val="af"/>
    <w:uiPriority w:val="5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1">
    <w:name w:val="Стиль нумерованный143"/>
    <w:rsid w:val="00663B51"/>
  </w:style>
  <w:style w:type="table" w:customStyle="1" w:styleId="2322">
    <w:name w:val="Сетка таблицы232"/>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
    <w:basedOn w:val="a5"/>
    <w:next w:val="af"/>
    <w:uiPriority w:val="59"/>
    <w:rsid w:val="00663B51"/>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5"/>
    <w:next w:val="af"/>
    <w:uiPriority w:val="59"/>
    <w:rsid w:val="00663B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30">
    <w:name w:val="Нет списка243"/>
    <w:next w:val="a6"/>
    <w:uiPriority w:val="99"/>
    <w:semiHidden/>
    <w:unhideWhenUsed/>
    <w:rsid w:val="00663B51"/>
  </w:style>
  <w:style w:type="numbering" w:customStyle="1" w:styleId="2431">
    <w:name w:val="Стиль нумерованный243"/>
    <w:rsid w:val="00663B51"/>
  </w:style>
  <w:style w:type="numbering" w:customStyle="1" w:styleId="3430">
    <w:name w:val="Нет списка343"/>
    <w:next w:val="a6"/>
    <w:uiPriority w:val="99"/>
    <w:semiHidden/>
    <w:unhideWhenUsed/>
    <w:rsid w:val="00663B51"/>
  </w:style>
  <w:style w:type="table" w:customStyle="1" w:styleId="5320">
    <w:name w:val="Сетка таблицы532"/>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0">
    <w:name w:val="Сетка таблицы632"/>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1">
    <w:name w:val="Нет списка413"/>
    <w:next w:val="a6"/>
    <w:uiPriority w:val="99"/>
    <w:semiHidden/>
    <w:unhideWhenUsed/>
    <w:rsid w:val="00663B51"/>
  </w:style>
  <w:style w:type="table" w:customStyle="1" w:styleId="7120">
    <w:name w:val="Сетка таблицы712"/>
    <w:basedOn w:val="a5"/>
    <w:next w:val="af"/>
    <w:uiPriority w:val="3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Стиль нумерованный313"/>
    <w:rsid w:val="00663B51"/>
  </w:style>
  <w:style w:type="numbering" w:customStyle="1" w:styleId="1213">
    <w:name w:val="Нет списка1213"/>
    <w:next w:val="a6"/>
    <w:uiPriority w:val="99"/>
    <w:semiHidden/>
    <w:unhideWhenUsed/>
    <w:rsid w:val="00663B51"/>
  </w:style>
  <w:style w:type="table" w:customStyle="1" w:styleId="11122">
    <w:name w:val="Сетка таблицы1112"/>
    <w:basedOn w:val="a5"/>
    <w:next w:val="af"/>
    <w:uiPriority w:val="5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1">
    <w:name w:val="Стиль нумерованный1113"/>
    <w:rsid w:val="00663B51"/>
  </w:style>
  <w:style w:type="table" w:customStyle="1" w:styleId="21122">
    <w:name w:val="Сетка таблицы2112"/>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
    <w:basedOn w:val="a5"/>
    <w:next w:val="af"/>
    <w:uiPriority w:val="59"/>
    <w:rsid w:val="00663B51"/>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0">
    <w:name w:val="Сетка таблицы4112"/>
    <w:basedOn w:val="a5"/>
    <w:next w:val="af"/>
    <w:uiPriority w:val="59"/>
    <w:rsid w:val="00663B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3">
    <w:name w:val="Нет списка2113"/>
    <w:next w:val="a6"/>
    <w:uiPriority w:val="99"/>
    <w:semiHidden/>
    <w:unhideWhenUsed/>
    <w:rsid w:val="00663B51"/>
  </w:style>
  <w:style w:type="numbering" w:customStyle="1" w:styleId="21130">
    <w:name w:val="Стиль нумерованный2113"/>
    <w:rsid w:val="00663B51"/>
  </w:style>
  <w:style w:type="numbering" w:customStyle="1" w:styleId="3113">
    <w:name w:val="Нет списка3113"/>
    <w:next w:val="a6"/>
    <w:uiPriority w:val="99"/>
    <w:semiHidden/>
    <w:unhideWhenUsed/>
    <w:rsid w:val="00663B51"/>
  </w:style>
  <w:style w:type="table" w:customStyle="1" w:styleId="51120">
    <w:name w:val="Сетка таблицы5112"/>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0">
    <w:name w:val="Сетка таблицы6112"/>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2">
    <w:name w:val="Стиль нумерованный73"/>
    <w:rsid w:val="00663B51"/>
  </w:style>
  <w:style w:type="numbering" w:customStyle="1" w:styleId="1531">
    <w:name w:val="Стиль нумерованный153"/>
    <w:rsid w:val="00663B51"/>
  </w:style>
  <w:style w:type="numbering" w:customStyle="1" w:styleId="253">
    <w:name w:val="Стиль нумерованный253"/>
    <w:rsid w:val="00663B51"/>
  </w:style>
  <w:style w:type="numbering" w:customStyle="1" w:styleId="830">
    <w:name w:val="Стиль нумерованный83"/>
    <w:rsid w:val="00663B51"/>
  </w:style>
  <w:style w:type="numbering" w:customStyle="1" w:styleId="163">
    <w:name w:val="Стиль нумерованный163"/>
    <w:rsid w:val="00663B51"/>
  </w:style>
  <w:style w:type="numbering" w:customStyle="1" w:styleId="263">
    <w:name w:val="Стиль нумерованный263"/>
    <w:rsid w:val="00663B51"/>
  </w:style>
  <w:style w:type="numbering" w:customStyle="1" w:styleId="930">
    <w:name w:val="Стиль нумерованный93"/>
    <w:rsid w:val="00663B51"/>
  </w:style>
  <w:style w:type="numbering" w:customStyle="1" w:styleId="173">
    <w:name w:val="Стиль нумерованный173"/>
    <w:rsid w:val="00663B51"/>
  </w:style>
  <w:style w:type="numbering" w:customStyle="1" w:styleId="273">
    <w:name w:val="Стиль нумерованный273"/>
    <w:rsid w:val="00663B51"/>
  </w:style>
  <w:style w:type="numbering" w:customStyle="1" w:styleId="1031">
    <w:name w:val="Стиль нумерованный1031"/>
    <w:rsid w:val="00663B51"/>
  </w:style>
  <w:style w:type="numbering" w:customStyle="1" w:styleId="1830">
    <w:name w:val="Стиль нумерованный183"/>
    <w:rsid w:val="00663B51"/>
  </w:style>
  <w:style w:type="numbering" w:customStyle="1" w:styleId="2830">
    <w:name w:val="Стиль нумерованный283"/>
    <w:rsid w:val="00663B51"/>
  </w:style>
  <w:style w:type="numbering" w:customStyle="1" w:styleId="831">
    <w:name w:val="Нет списка83"/>
    <w:next w:val="a6"/>
    <w:uiPriority w:val="99"/>
    <w:semiHidden/>
    <w:unhideWhenUsed/>
    <w:rsid w:val="00663B51"/>
  </w:style>
  <w:style w:type="numbering" w:customStyle="1" w:styleId="1630">
    <w:name w:val="Нет списка163"/>
    <w:next w:val="a6"/>
    <w:uiPriority w:val="99"/>
    <w:semiHidden/>
    <w:unhideWhenUsed/>
    <w:rsid w:val="00663B51"/>
  </w:style>
  <w:style w:type="table" w:customStyle="1" w:styleId="1020">
    <w:name w:val="Сетка таблицы102"/>
    <w:basedOn w:val="a5"/>
    <w:next w:val="af"/>
    <w:uiPriority w:val="3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нумерованный193"/>
    <w:rsid w:val="00663B51"/>
    <w:pPr>
      <w:numPr>
        <w:numId w:val="8"/>
      </w:numPr>
    </w:pPr>
  </w:style>
  <w:style w:type="numbering" w:customStyle="1" w:styleId="11630">
    <w:name w:val="Нет списка1163"/>
    <w:next w:val="a6"/>
    <w:uiPriority w:val="99"/>
    <w:semiHidden/>
    <w:unhideWhenUsed/>
    <w:rsid w:val="00663B51"/>
  </w:style>
  <w:style w:type="numbering" w:customStyle="1" w:styleId="11030">
    <w:name w:val="Стиль нумерованный1103"/>
    <w:rsid w:val="00663B51"/>
  </w:style>
  <w:style w:type="table" w:customStyle="1" w:styleId="2422">
    <w:name w:val="Сетка таблицы242"/>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
    <w:basedOn w:val="a5"/>
    <w:next w:val="af"/>
    <w:uiPriority w:val="59"/>
    <w:rsid w:val="00663B51"/>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0">
    <w:name w:val="Сетка таблицы442"/>
    <w:basedOn w:val="a5"/>
    <w:next w:val="af"/>
    <w:uiPriority w:val="59"/>
    <w:rsid w:val="00663B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30">
    <w:name w:val="Нет списка253"/>
    <w:next w:val="a6"/>
    <w:uiPriority w:val="99"/>
    <w:semiHidden/>
    <w:unhideWhenUsed/>
    <w:rsid w:val="00663B51"/>
  </w:style>
  <w:style w:type="numbering" w:customStyle="1" w:styleId="293">
    <w:name w:val="Стиль нумерованный293"/>
    <w:rsid w:val="00663B51"/>
  </w:style>
  <w:style w:type="numbering" w:customStyle="1" w:styleId="3530">
    <w:name w:val="Нет списка353"/>
    <w:next w:val="a6"/>
    <w:uiPriority w:val="99"/>
    <w:semiHidden/>
    <w:unhideWhenUsed/>
    <w:rsid w:val="00663B51"/>
  </w:style>
  <w:style w:type="table" w:customStyle="1" w:styleId="542">
    <w:name w:val="Сетка таблицы542"/>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
    <w:basedOn w:val="a5"/>
    <w:next w:val="af"/>
    <w:uiPriority w:val="59"/>
    <w:rsid w:val="00663B5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2">
    <w:name w:val="Нет списка92"/>
    <w:next w:val="a6"/>
    <w:uiPriority w:val="99"/>
    <w:semiHidden/>
    <w:unhideWhenUsed/>
    <w:rsid w:val="00663B51"/>
  </w:style>
  <w:style w:type="numbering" w:customStyle="1" w:styleId="1721">
    <w:name w:val="Нет списка172"/>
    <w:next w:val="a6"/>
    <w:uiPriority w:val="99"/>
    <w:semiHidden/>
    <w:unhideWhenUsed/>
    <w:rsid w:val="00663B51"/>
  </w:style>
  <w:style w:type="numbering" w:customStyle="1" w:styleId="11720">
    <w:name w:val="Нет списка1172"/>
    <w:next w:val="a6"/>
    <w:uiPriority w:val="99"/>
    <w:semiHidden/>
    <w:unhideWhenUsed/>
    <w:rsid w:val="00663B51"/>
  </w:style>
  <w:style w:type="numbering" w:customStyle="1" w:styleId="11113">
    <w:name w:val="Нет списка11113"/>
    <w:next w:val="a6"/>
    <w:uiPriority w:val="99"/>
    <w:semiHidden/>
    <w:unhideWhenUsed/>
    <w:rsid w:val="00663B51"/>
  </w:style>
  <w:style w:type="numbering" w:customStyle="1" w:styleId="202">
    <w:name w:val="Стиль нумерованный202"/>
    <w:rsid w:val="00663B51"/>
  </w:style>
  <w:style w:type="numbering" w:customStyle="1" w:styleId="111112">
    <w:name w:val="Нет списка111112"/>
    <w:next w:val="a6"/>
    <w:uiPriority w:val="99"/>
    <w:semiHidden/>
    <w:unhideWhenUsed/>
    <w:rsid w:val="00663B51"/>
  </w:style>
  <w:style w:type="numbering" w:customStyle="1" w:styleId="11220">
    <w:name w:val="Стиль нумерованный1122"/>
    <w:rsid w:val="00663B51"/>
  </w:style>
  <w:style w:type="numbering" w:customStyle="1" w:styleId="2621">
    <w:name w:val="Нет списка262"/>
    <w:next w:val="a6"/>
    <w:uiPriority w:val="99"/>
    <w:semiHidden/>
    <w:unhideWhenUsed/>
    <w:rsid w:val="00663B51"/>
  </w:style>
  <w:style w:type="numbering" w:customStyle="1" w:styleId="2102">
    <w:name w:val="Стиль нумерованный2102"/>
    <w:rsid w:val="00663B51"/>
  </w:style>
  <w:style w:type="numbering" w:customStyle="1" w:styleId="3620">
    <w:name w:val="Нет списка362"/>
    <w:next w:val="a6"/>
    <w:uiPriority w:val="99"/>
    <w:semiHidden/>
    <w:unhideWhenUsed/>
    <w:rsid w:val="00663B51"/>
  </w:style>
  <w:style w:type="numbering" w:customStyle="1" w:styleId="4221">
    <w:name w:val="Нет списка422"/>
    <w:next w:val="a6"/>
    <w:uiPriority w:val="99"/>
    <w:semiHidden/>
    <w:unhideWhenUsed/>
    <w:rsid w:val="00663B51"/>
  </w:style>
  <w:style w:type="numbering" w:customStyle="1" w:styleId="12220">
    <w:name w:val="Нет списка1222"/>
    <w:next w:val="a6"/>
    <w:uiPriority w:val="99"/>
    <w:semiHidden/>
    <w:unhideWhenUsed/>
    <w:rsid w:val="00663B51"/>
  </w:style>
  <w:style w:type="numbering" w:customStyle="1" w:styleId="3222">
    <w:name w:val="Стиль нумерованный322"/>
    <w:rsid w:val="00663B51"/>
  </w:style>
  <w:style w:type="numbering" w:customStyle="1" w:styleId="11212">
    <w:name w:val="Нет списка11212"/>
    <w:next w:val="a6"/>
    <w:uiPriority w:val="99"/>
    <w:semiHidden/>
    <w:unhideWhenUsed/>
    <w:rsid w:val="00663B51"/>
  </w:style>
  <w:style w:type="numbering" w:customStyle="1" w:styleId="11320">
    <w:name w:val="Стиль нумерованный1132"/>
    <w:rsid w:val="00663B51"/>
  </w:style>
  <w:style w:type="numbering" w:customStyle="1" w:styleId="21220">
    <w:name w:val="Нет списка2122"/>
    <w:next w:val="a6"/>
    <w:uiPriority w:val="99"/>
    <w:semiHidden/>
    <w:unhideWhenUsed/>
    <w:rsid w:val="00663B51"/>
  </w:style>
  <w:style w:type="numbering" w:customStyle="1" w:styleId="21221">
    <w:name w:val="Стиль нумерованный2122"/>
    <w:rsid w:val="00663B51"/>
  </w:style>
  <w:style w:type="numbering" w:customStyle="1" w:styleId="31220">
    <w:name w:val="Нет списка3122"/>
    <w:next w:val="a6"/>
    <w:uiPriority w:val="99"/>
    <w:semiHidden/>
    <w:unhideWhenUsed/>
    <w:rsid w:val="00663B51"/>
  </w:style>
  <w:style w:type="numbering" w:customStyle="1" w:styleId="5121">
    <w:name w:val="Нет списка512"/>
    <w:next w:val="a6"/>
    <w:uiPriority w:val="99"/>
    <w:semiHidden/>
    <w:unhideWhenUsed/>
    <w:rsid w:val="00663B51"/>
  </w:style>
  <w:style w:type="numbering" w:customStyle="1" w:styleId="13120">
    <w:name w:val="Нет списка1312"/>
    <w:next w:val="a6"/>
    <w:uiPriority w:val="99"/>
    <w:semiHidden/>
    <w:unhideWhenUsed/>
    <w:rsid w:val="00663B51"/>
  </w:style>
  <w:style w:type="numbering" w:customStyle="1" w:styleId="4122">
    <w:name w:val="Стиль нумерованный412"/>
    <w:rsid w:val="00663B51"/>
  </w:style>
  <w:style w:type="numbering" w:customStyle="1" w:styleId="11312">
    <w:name w:val="Нет списка11312"/>
    <w:next w:val="a6"/>
    <w:uiPriority w:val="99"/>
    <w:semiHidden/>
    <w:unhideWhenUsed/>
    <w:rsid w:val="00663B51"/>
  </w:style>
  <w:style w:type="numbering" w:customStyle="1" w:styleId="12121">
    <w:name w:val="Стиль нумерованный1212"/>
    <w:rsid w:val="00663B51"/>
  </w:style>
  <w:style w:type="numbering" w:customStyle="1" w:styleId="22120">
    <w:name w:val="Нет списка2212"/>
    <w:next w:val="a6"/>
    <w:uiPriority w:val="99"/>
    <w:semiHidden/>
    <w:unhideWhenUsed/>
    <w:rsid w:val="00663B51"/>
  </w:style>
  <w:style w:type="numbering" w:customStyle="1" w:styleId="22121">
    <w:name w:val="Стиль нумерованный2212"/>
    <w:rsid w:val="00663B51"/>
  </w:style>
  <w:style w:type="numbering" w:customStyle="1" w:styleId="32120">
    <w:name w:val="Нет списка3212"/>
    <w:next w:val="a6"/>
    <w:uiPriority w:val="99"/>
    <w:semiHidden/>
    <w:unhideWhenUsed/>
    <w:rsid w:val="00663B51"/>
  </w:style>
  <w:style w:type="numbering" w:customStyle="1" w:styleId="6121">
    <w:name w:val="Нет списка612"/>
    <w:next w:val="a6"/>
    <w:uiPriority w:val="99"/>
    <w:semiHidden/>
    <w:unhideWhenUsed/>
    <w:rsid w:val="00663B51"/>
  </w:style>
  <w:style w:type="numbering" w:customStyle="1" w:styleId="14120">
    <w:name w:val="Нет списка1412"/>
    <w:next w:val="a6"/>
    <w:uiPriority w:val="99"/>
    <w:semiHidden/>
    <w:unhideWhenUsed/>
    <w:rsid w:val="00663B51"/>
  </w:style>
  <w:style w:type="numbering" w:customStyle="1" w:styleId="5122">
    <w:name w:val="Стиль нумерованный512"/>
    <w:rsid w:val="00663B51"/>
  </w:style>
  <w:style w:type="numbering" w:customStyle="1" w:styleId="11412">
    <w:name w:val="Нет списка11412"/>
    <w:next w:val="a6"/>
    <w:uiPriority w:val="99"/>
    <w:semiHidden/>
    <w:unhideWhenUsed/>
    <w:rsid w:val="00663B51"/>
  </w:style>
  <w:style w:type="numbering" w:customStyle="1" w:styleId="13121">
    <w:name w:val="Стиль нумерованный1312"/>
    <w:rsid w:val="00663B51"/>
  </w:style>
  <w:style w:type="numbering" w:customStyle="1" w:styleId="23120">
    <w:name w:val="Нет списка2312"/>
    <w:next w:val="a6"/>
    <w:uiPriority w:val="99"/>
    <w:semiHidden/>
    <w:unhideWhenUsed/>
    <w:rsid w:val="00663B51"/>
  </w:style>
  <w:style w:type="numbering" w:customStyle="1" w:styleId="23121">
    <w:name w:val="Стиль нумерованный2312"/>
    <w:rsid w:val="00663B51"/>
  </w:style>
  <w:style w:type="numbering" w:customStyle="1" w:styleId="3312">
    <w:name w:val="Нет списка3312"/>
    <w:next w:val="a6"/>
    <w:uiPriority w:val="99"/>
    <w:semiHidden/>
    <w:unhideWhenUsed/>
    <w:rsid w:val="00663B51"/>
  </w:style>
  <w:style w:type="numbering" w:customStyle="1" w:styleId="7121">
    <w:name w:val="Нет списка712"/>
    <w:next w:val="a6"/>
    <w:uiPriority w:val="99"/>
    <w:semiHidden/>
    <w:unhideWhenUsed/>
    <w:rsid w:val="00663B51"/>
  </w:style>
  <w:style w:type="numbering" w:customStyle="1" w:styleId="1512">
    <w:name w:val="Нет списка1512"/>
    <w:next w:val="a6"/>
    <w:uiPriority w:val="99"/>
    <w:semiHidden/>
    <w:unhideWhenUsed/>
    <w:rsid w:val="00663B51"/>
  </w:style>
  <w:style w:type="numbering" w:customStyle="1" w:styleId="6122">
    <w:name w:val="Стиль нумерованный612"/>
    <w:rsid w:val="00663B51"/>
  </w:style>
  <w:style w:type="numbering" w:customStyle="1" w:styleId="11512">
    <w:name w:val="Нет списка11512"/>
    <w:next w:val="a6"/>
    <w:uiPriority w:val="99"/>
    <w:semiHidden/>
    <w:unhideWhenUsed/>
    <w:rsid w:val="00663B51"/>
  </w:style>
  <w:style w:type="numbering" w:customStyle="1" w:styleId="14121">
    <w:name w:val="Стиль нумерованный1412"/>
    <w:rsid w:val="00663B51"/>
  </w:style>
  <w:style w:type="numbering" w:customStyle="1" w:styleId="24120">
    <w:name w:val="Нет списка2412"/>
    <w:next w:val="a6"/>
    <w:uiPriority w:val="99"/>
    <w:semiHidden/>
    <w:unhideWhenUsed/>
    <w:rsid w:val="00663B51"/>
  </w:style>
  <w:style w:type="numbering" w:customStyle="1" w:styleId="24121">
    <w:name w:val="Стиль нумерованный2412"/>
    <w:rsid w:val="00663B51"/>
  </w:style>
  <w:style w:type="numbering" w:customStyle="1" w:styleId="3412">
    <w:name w:val="Нет списка3412"/>
    <w:next w:val="a6"/>
    <w:uiPriority w:val="99"/>
    <w:semiHidden/>
    <w:unhideWhenUsed/>
    <w:rsid w:val="00663B51"/>
  </w:style>
  <w:style w:type="numbering" w:customStyle="1" w:styleId="41121">
    <w:name w:val="Нет списка4112"/>
    <w:next w:val="a6"/>
    <w:uiPriority w:val="99"/>
    <w:semiHidden/>
    <w:unhideWhenUsed/>
    <w:rsid w:val="00663B51"/>
  </w:style>
  <w:style w:type="numbering" w:customStyle="1" w:styleId="31122">
    <w:name w:val="Стиль нумерованный3112"/>
    <w:rsid w:val="00663B51"/>
  </w:style>
  <w:style w:type="numbering" w:customStyle="1" w:styleId="121120">
    <w:name w:val="Нет списка12112"/>
    <w:next w:val="a6"/>
    <w:uiPriority w:val="99"/>
    <w:semiHidden/>
    <w:unhideWhenUsed/>
    <w:rsid w:val="00663B51"/>
  </w:style>
  <w:style w:type="numbering" w:customStyle="1" w:styleId="111121">
    <w:name w:val="Стиль нумерованный11112"/>
    <w:rsid w:val="00663B51"/>
  </w:style>
  <w:style w:type="numbering" w:customStyle="1" w:styleId="211120">
    <w:name w:val="Нет списка21112"/>
    <w:next w:val="a6"/>
    <w:uiPriority w:val="99"/>
    <w:semiHidden/>
    <w:unhideWhenUsed/>
    <w:rsid w:val="00663B51"/>
  </w:style>
  <w:style w:type="numbering" w:customStyle="1" w:styleId="211121">
    <w:name w:val="Стиль нумерованный21112"/>
    <w:rsid w:val="00663B51"/>
  </w:style>
  <w:style w:type="numbering" w:customStyle="1" w:styleId="311120">
    <w:name w:val="Нет списка31112"/>
    <w:next w:val="a6"/>
    <w:uiPriority w:val="99"/>
    <w:semiHidden/>
    <w:unhideWhenUsed/>
    <w:rsid w:val="00663B51"/>
  </w:style>
  <w:style w:type="numbering" w:customStyle="1" w:styleId="7122">
    <w:name w:val="Стиль нумерованный712"/>
    <w:rsid w:val="00663B51"/>
  </w:style>
  <w:style w:type="numbering" w:customStyle="1" w:styleId="15120">
    <w:name w:val="Стиль нумерованный1512"/>
    <w:rsid w:val="00663B51"/>
  </w:style>
  <w:style w:type="numbering" w:customStyle="1" w:styleId="2512">
    <w:name w:val="Стиль нумерованный2512"/>
    <w:rsid w:val="00663B51"/>
  </w:style>
  <w:style w:type="numbering" w:customStyle="1" w:styleId="8120">
    <w:name w:val="Стиль нумерованный812"/>
    <w:rsid w:val="00663B51"/>
  </w:style>
  <w:style w:type="numbering" w:customStyle="1" w:styleId="1612">
    <w:name w:val="Стиль нумерованный1612"/>
    <w:rsid w:val="00663B51"/>
  </w:style>
  <w:style w:type="numbering" w:customStyle="1" w:styleId="26120">
    <w:name w:val="Стиль нумерованный2612"/>
    <w:rsid w:val="00663B51"/>
  </w:style>
  <w:style w:type="numbering" w:customStyle="1" w:styleId="9120">
    <w:name w:val="Стиль нумерованный912"/>
    <w:rsid w:val="00663B51"/>
  </w:style>
  <w:style w:type="numbering" w:customStyle="1" w:styleId="17120">
    <w:name w:val="Стиль нумерованный1712"/>
    <w:rsid w:val="00663B51"/>
  </w:style>
  <w:style w:type="numbering" w:customStyle="1" w:styleId="2712">
    <w:name w:val="Стиль нумерованный2712"/>
    <w:rsid w:val="00663B51"/>
  </w:style>
  <w:style w:type="numbering" w:customStyle="1" w:styleId="1012">
    <w:name w:val="Стиль нумерованный1012"/>
    <w:rsid w:val="00663B51"/>
  </w:style>
  <w:style w:type="numbering" w:customStyle="1" w:styleId="18120">
    <w:name w:val="Стиль нумерованный1812"/>
    <w:rsid w:val="00663B51"/>
  </w:style>
  <w:style w:type="numbering" w:customStyle="1" w:styleId="2812">
    <w:name w:val="Стиль нумерованный2812"/>
    <w:rsid w:val="00663B51"/>
  </w:style>
  <w:style w:type="numbering" w:customStyle="1" w:styleId="8121">
    <w:name w:val="Нет списка812"/>
    <w:next w:val="a6"/>
    <w:uiPriority w:val="99"/>
    <w:semiHidden/>
    <w:unhideWhenUsed/>
    <w:rsid w:val="00663B51"/>
  </w:style>
  <w:style w:type="numbering" w:customStyle="1" w:styleId="16120">
    <w:name w:val="Нет списка1612"/>
    <w:next w:val="a6"/>
    <w:uiPriority w:val="99"/>
    <w:semiHidden/>
    <w:unhideWhenUsed/>
    <w:rsid w:val="00663B51"/>
  </w:style>
  <w:style w:type="numbering" w:customStyle="1" w:styleId="1912">
    <w:name w:val="Стиль нумерованный1912"/>
    <w:rsid w:val="00663B51"/>
  </w:style>
  <w:style w:type="numbering" w:customStyle="1" w:styleId="11612">
    <w:name w:val="Нет списка11612"/>
    <w:next w:val="a6"/>
    <w:uiPriority w:val="99"/>
    <w:semiHidden/>
    <w:unhideWhenUsed/>
    <w:rsid w:val="00663B51"/>
  </w:style>
  <w:style w:type="numbering" w:customStyle="1" w:styleId="11012">
    <w:name w:val="Стиль нумерованный11012"/>
    <w:rsid w:val="00663B51"/>
  </w:style>
  <w:style w:type="numbering" w:customStyle="1" w:styleId="25120">
    <w:name w:val="Нет списка2512"/>
    <w:next w:val="a6"/>
    <w:uiPriority w:val="99"/>
    <w:semiHidden/>
    <w:unhideWhenUsed/>
    <w:rsid w:val="00663B51"/>
  </w:style>
  <w:style w:type="numbering" w:customStyle="1" w:styleId="2912">
    <w:name w:val="Стиль нумерованный2912"/>
    <w:rsid w:val="00663B51"/>
  </w:style>
  <w:style w:type="numbering" w:customStyle="1" w:styleId="3512">
    <w:name w:val="Нет списка3512"/>
    <w:next w:val="a6"/>
    <w:uiPriority w:val="99"/>
    <w:semiHidden/>
    <w:unhideWhenUsed/>
    <w:rsid w:val="00663B51"/>
  </w:style>
  <w:style w:type="table" w:customStyle="1" w:styleId="1613">
    <w:name w:val="Сетка таблицы161"/>
    <w:basedOn w:val="a5"/>
    <w:next w:val="af"/>
    <w:uiPriority w:val="59"/>
    <w:rsid w:val="00663B5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1">
    <w:name w:val="Стиль нумерованный1921"/>
    <w:rsid w:val="00663B51"/>
  </w:style>
  <w:style w:type="table" w:customStyle="1" w:styleId="2513">
    <w:name w:val="Сетка таблицы251"/>
    <w:basedOn w:val="a5"/>
    <w:next w:val="af"/>
    <w:uiPriority w:val="59"/>
    <w:rsid w:val="00663B5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
    <w:basedOn w:val="a5"/>
    <w:next w:val="af"/>
    <w:uiPriority w:val="59"/>
    <w:rsid w:val="00663B5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3">
    <w:name w:val="Сетка таблицы271"/>
    <w:basedOn w:val="a5"/>
    <w:next w:val="af"/>
    <w:uiPriority w:val="59"/>
    <w:rsid w:val="00663B5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0">
    <w:name w:val="СтильСН"/>
    <w:uiPriority w:val="99"/>
    <w:rsid w:val="004B54DA"/>
    <w:pPr>
      <w:numPr>
        <w:numId w:val="33"/>
      </w:numPr>
    </w:pPr>
  </w:style>
  <w:style w:type="table" w:customStyle="1" w:styleId="2522">
    <w:name w:val="Сетка таблицы252"/>
    <w:basedOn w:val="a5"/>
    <w:next w:val="af"/>
    <w:uiPriority w:val="39"/>
    <w:rsid w:val="00DB7A53"/>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
    <w:name w:val="Сетка таблицы2511"/>
    <w:basedOn w:val="a5"/>
    <w:next w:val="af"/>
    <w:uiPriority w:val="59"/>
    <w:rsid w:val="00DB7A53"/>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
    <w:basedOn w:val="a5"/>
    <w:next w:val="af"/>
    <w:uiPriority w:val="59"/>
    <w:rsid w:val="004302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
    <w:name w:val="Сетка таблицы29"/>
    <w:basedOn w:val="a5"/>
    <w:next w:val="af"/>
    <w:uiPriority w:val="59"/>
    <w:rsid w:val="00D43D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
    <w:basedOn w:val="a5"/>
    <w:next w:val="af"/>
    <w:rsid w:val="0083351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4">
    <w:name w:val="Сетка таблицы115"/>
    <w:basedOn w:val="a5"/>
    <w:next w:val="af"/>
    <w:rsid w:val="00505C0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basedOn w:val="a5"/>
    <w:next w:val="af"/>
    <w:uiPriority w:val="59"/>
    <w:rsid w:val="005E57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basedOn w:val="a5"/>
    <w:next w:val="af"/>
    <w:uiPriority w:val="59"/>
    <w:rsid w:val="00C674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
    <w:next w:val="a6"/>
    <w:uiPriority w:val="99"/>
    <w:semiHidden/>
    <w:unhideWhenUsed/>
    <w:rsid w:val="00092A18"/>
  </w:style>
  <w:style w:type="table" w:customStyle="1" w:styleId="302">
    <w:name w:val="Сетка таблицы30"/>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3">
    <w:name w:val="Сетка таблицы210"/>
    <w:basedOn w:val="a5"/>
    <w:next w:val="af"/>
    <w:uiPriority w:val="59"/>
    <w:rsid w:val="00092A18"/>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4">
    <w:name w:val="Сетка таблицы116"/>
    <w:basedOn w:val="a5"/>
    <w:next w:val="af"/>
    <w:rsid w:val="00092A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
    <w:basedOn w:val="a5"/>
    <w:next w:val="af"/>
    <w:rsid w:val="00092A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5"/>
    <w:next w:val="af"/>
    <w:uiPriority w:val="59"/>
    <w:rsid w:val="00092A18"/>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0">
    <w:name w:val="Сетка таблицы57"/>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5"/>
    <w:next w:val="af"/>
    <w:uiPriority w:val="59"/>
    <w:rsid w:val="00092A18"/>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7"/>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0">
    <w:name w:val="Сетка таблицы423"/>
    <w:basedOn w:val="a5"/>
    <w:next w:val="af"/>
    <w:uiPriority w:val="59"/>
    <w:rsid w:val="00092A18"/>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6"/>
    <w:uiPriority w:val="99"/>
    <w:semiHidden/>
    <w:unhideWhenUsed/>
    <w:rsid w:val="00092A18"/>
  </w:style>
  <w:style w:type="table" w:customStyle="1" w:styleId="940">
    <w:name w:val="Сетка таблицы94"/>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
    <w:basedOn w:val="a5"/>
    <w:next w:val="af"/>
    <w:uiPriority w:val="59"/>
    <w:rsid w:val="00092A18"/>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3">
    <w:name w:val="Сетка таблицы117"/>
    <w:basedOn w:val="a5"/>
    <w:next w:val="af"/>
    <w:rsid w:val="00092A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
    <w:basedOn w:val="a5"/>
    <w:next w:val="af"/>
    <w:rsid w:val="00092A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basedOn w:val="a5"/>
    <w:next w:val="af"/>
    <w:uiPriority w:val="59"/>
    <w:rsid w:val="00092A18"/>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
    <w:name w:val="Сетка таблицы514"/>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0">
    <w:name w:val="Нет списка1110"/>
    <w:next w:val="a6"/>
    <w:uiPriority w:val="99"/>
    <w:semiHidden/>
    <w:unhideWhenUsed/>
    <w:rsid w:val="00092A18"/>
  </w:style>
  <w:style w:type="table" w:customStyle="1" w:styleId="614">
    <w:name w:val="Сетка таблицы614"/>
    <w:basedOn w:val="a5"/>
    <w:next w:val="af"/>
    <w:uiPriority w:val="59"/>
    <w:rsid w:val="00092A1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30">
    <w:name w:val="Сетка таблицы713"/>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2">
    <w:name w:val="Сетка таблицы812"/>
    <w:basedOn w:val="a5"/>
    <w:next w:val="af"/>
    <w:uiPriority w:val="59"/>
    <w:rsid w:val="00092A1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0">
    <w:name w:val="Сетка таблицы105"/>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Сетка таблицы523"/>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5">
    <w:name w:val="Нет списка29"/>
    <w:next w:val="a6"/>
    <w:uiPriority w:val="99"/>
    <w:semiHidden/>
    <w:unhideWhenUsed/>
    <w:rsid w:val="00092A18"/>
  </w:style>
  <w:style w:type="table" w:customStyle="1" w:styleId="1232">
    <w:name w:val="Сетка таблицы123"/>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
    <w:basedOn w:val="a5"/>
    <w:next w:val="af"/>
    <w:uiPriority w:val="59"/>
    <w:rsid w:val="00092A18"/>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1">
    <w:name w:val="Сетка таблицы133"/>
    <w:basedOn w:val="a5"/>
    <w:next w:val="af"/>
    <w:rsid w:val="00092A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
    <w:basedOn w:val="a5"/>
    <w:next w:val="af"/>
    <w:rsid w:val="00092A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basedOn w:val="a5"/>
    <w:next w:val="af"/>
    <w:uiPriority w:val="59"/>
    <w:rsid w:val="00092A18"/>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3">
    <w:name w:val="Сетка таблицы533"/>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5"/>
    <w:next w:val="a6"/>
    <w:uiPriority w:val="99"/>
    <w:semiHidden/>
    <w:unhideWhenUsed/>
    <w:rsid w:val="00092A18"/>
  </w:style>
  <w:style w:type="table" w:customStyle="1" w:styleId="6230">
    <w:name w:val="Сетка таблицы623"/>
    <w:basedOn w:val="a5"/>
    <w:next w:val="af"/>
    <w:uiPriority w:val="59"/>
    <w:rsid w:val="00092A1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0">
    <w:name w:val="Сетка таблицы722"/>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0">
    <w:name w:val="Сетка таблицы822"/>
    <w:basedOn w:val="a5"/>
    <w:next w:val="af"/>
    <w:uiPriority w:val="59"/>
    <w:rsid w:val="00092A1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1">
    <w:name w:val="Сетка таблицы912"/>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0">
    <w:name w:val="Нет списка39"/>
    <w:next w:val="a6"/>
    <w:uiPriority w:val="99"/>
    <w:semiHidden/>
    <w:unhideWhenUsed/>
    <w:rsid w:val="00092A18"/>
  </w:style>
  <w:style w:type="table" w:customStyle="1" w:styleId="1432">
    <w:name w:val="Сетка таблицы143"/>
    <w:basedOn w:val="a5"/>
    <w:next w:val="af"/>
    <w:uiPriority w:val="59"/>
    <w:rsid w:val="00092A1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2">
    <w:name w:val="Нет списка45"/>
    <w:next w:val="a6"/>
    <w:uiPriority w:val="99"/>
    <w:semiHidden/>
    <w:unhideWhenUsed/>
    <w:rsid w:val="00092A18"/>
  </w:style>
  <w:style w:type="table" w:customStyle="1" w:styleId="1532">
    <w:name w:val="Сетка таблицы153"/>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Сетка таблицы233"/>
    <w:basedOn w:val="a5"/>
    <w:next w:val="af"/>
    <w:uiPriority w:val="59"/>
    <w:rsid w:val="00092A18"/>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2">
    <w:name w:val="Сетка таблицы162"/>
    <w:basedOn w:val="a5"/>
    <w:next w:val="af"/>
    <w:rsid w:val="00092A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basedOn w:val="a5"/>
    <w:next w:val="af"/>
    <w:rsid w:val="00092A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0">
    <w:name w:val="Сетка таблицы452"/>
    <w:basedOn w:val="a5"/>
    <w:next w:val="af"/>
    <w:uiPriority w:val="59"/>
    <w:rsid w:val="00092A18"/>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3">
    <w:name w:val="Сетка таблицы543"/>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
    <w:name w:val="Нет списка134"/>
    <w:next w:val="a6"/>
    <w:uiPriority w:val="99"/>
    <w:semiHidden/>
    <w:unhideWhenUsed/>
    <w:rsid w:val="00092A18"/>
  </w:style>
  <w:style w:type="table" w:customStyle="1" w:styleId="633">
    <w:name w:val="Сетка таблицы633"/>
    <w:basedOn w:val="a5"/>
    <w:next w:val="af"/>
    <w:uiPriority w:val="59"/>
    <w:rsid w:val="00092A1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20">
    <w:name w:val="Сетка таблицы732"/>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0">
    <w:name w:val="Сетка таблицы831"/>
    <w:basedOn w:val="a5"/>
    <w:next w:val="af"/>
    <w:uiPriority w:val="59"/>
    <w:rsid w:val="00092A1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20">
    <w:name w:val="Сетка таблицы922"/>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Нет списка54"/>
    <w:next w:val="a6"/>
    <w:semiHidden/>
    <w:rsid w:val="00092A18"/>
  </w:style>
  <w:style w:type="table" w:customStyle="1" w:styleId="2020">
    <w:name w:val="Сетка таблицы202"/>
    <w:basedOn w:val="a5"/>
    <w:next w:val="af"/>
    <w:rsid w:val="00092A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basedOn w:val="a5"/>
    <w:next w:val="af"/>
    <w:uiPriority w:val="59"/>
    <w:rsid w:val="00092A1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2">
    <w:name w:val="Сетка таблицы243"/>
    <w:basedOn w:val="a5"/>
    <w:next w:val="af"/>
    <w:uiPriority w:val="59"/>
    <w:rsid w:val="00092A1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092A18"/>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2531">
    <w:name w:val="Сетка таблицы253"/>
    <w:basedOn w:val="a5"/>
    <w:next w:val="af"/>
    <w:uiPriority w:val="59"/>
    <w:rsid w:val="00092A18"/>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2">
    <w:name w:val="Текстовка"/>
    <w:uiPriority w:val="99"/>
    <w:rsid w:val="00092A18"/>
    <w:pPr>
      <w:suppressAutoHyphens/>
      <w:spacing w:after="0" w:line="240" w:lineRule="auto"/>
      <w:ind w:firstLine="851"/>
      <w:jc w:val="both"/>
    </w:pPr>
    <w:rPr>
      <w:rFonts w:ascii="Times New Roman" w:eastAsia="Arial" w:hAnsi="Times New Roman" w:cs="Times New Roman"/>
      <w:sz w:val="28"/>
      <w:szCs w:val="20"/>
      <w:lang w:eastAsia="ar-SA"/>
    </w:rPr>
  </w:style>
  <w:style w:type="paragraph" w:customStyle="1" w:styleId="a00">
    <w:name w:val="a0"/>
    <w:basedOn w:val="a3"/>
    <w:rsid w:val="0096094A"/>
    <w:pPr>
      <w:spacing w:before="100" w:beforeAutospacing="1" w:after="100" w:afterAutospacing="1"/>
    </w:pPr>
    <w:rPr>
      <w:rFonts w:eastAsia="Times New Roman" w:cs="Times New Roman"/>
      <w:sz w:val="24"/>
      <w:szCs w:val="24"/>
    </w:rPr>
  </w:style>
  <w:style w:type="character" w:customStyle="1" w:styleId="bold">
    <w:name w:val="bold"/>
    <w:basedOn w:val="a4"/>
    <w:rsid w:val="004A696E"/>
  </w:style>
  <w:style w:type="paragraph" w:customStyle="1" w:styleId="headertext">
    <w:name w:val="headertext"/>
    <w:basedOn w:val="a3"/>
    <w:rsid w:val="008451B2"/>
    <w:pPr>
      <w:spacing w:before="100" w:beforeAutospacing="1" w:after="100" w:afterAutospacing="1"/>
    </w:pPr>
    <w:rPr>
      <w:rFonts w:eastAsia="Times New Roman" w:cs="Times New Roman"/>
      <w:sz w:val="24"/>
      <w:szCs w:val="24"/>
    </w:rPr>
  </w:style>
  <w:style w:type="paragraph" w:customStyle="1" w:styleId="0101">
    <w:name w:val="0101"/>
    <w:basedOn w:val="a3"/>
    <w:uiPriority w:val="99"/>
    <w:semiHidden/>
    <w:qFormat/>
    <w:rsid w:val="00F418F8"/>
    <w:pPr>
      <w:keepLines/>
      <w:jc w:val="center"/>
    </w:pPr>
    <w:rPr>
      <w:rFonts w:eastAsia="Times New Roman" w:cs="Times New Roman"/>
      <w:b/>
      <w:caps/>
      <w:szCs w:val="24"/>
    </w:rPr>
  </w:style>
  <w:style w:type="paragraph" w:customStyle="1" w:styleId="2f9">
    <w:name w:val="2"/>
    <w:basedOn w:val="a3"/>
    <w:rsid w:val="00C63C96"/>
    <w:pPr>
      <w:spacing w:before="100" w:beforeAutospacing="1" w:after="100" w:afterAutospacing="1"/>
      <w:jc w:val="left"/>
    </w:pPr>
    <w:rPr>
      <w:rFonts w:eastAsia="Times New Roman" w:cs="Times New Roman"/>
      <w:sz w:val="24"/>
      <w:szCs w:val="24"/>
    </w:rPr>
  </w:style>
  <w:style w:type="paragraph" w:customStyle="1" w:styleId="3f">
    <w:name w:val="3_подпись"/>
    <w:basedOn w:val="a3"/>
    <w:uiPriority w:val="99"/>
    <w:semiHidden/>
    <w:qFormat/>
    <w:rsid w:val="00F261B5"/>
    <w:pPr>
      <w:tabs>
        <w:tab w:val="right" w:pos="9639"/>
      </w:tabs>
      <w:jc w:val="left"/>
    </w:pPr>
    <w:rPr>
      <w:rFonts w:eastAsia="Times New Roman" w:cs="Times New Roman"/>
      <w:szCs w:val="28"/>
    </w:rPr>
  </w:style>
  <w:style w:type="paragraph" w:customStyle="1" w:styleId="1fe">
    <w:name w:val="Знак Знак1"/>
    <w:basedOn w:val="a3"/>
    <w:rsid w:val="00561CB2"/>
    <w:pPr>
      <w:keepLines/>
      <w:spacing w:after="160" w:line="240" w:lineRule="exact"/>
      <w:jc w:val="left"/>
    </w:pPr>
    <w:rPr>
      <w:rFonts w:ascii="Verdana" w:eastAsia="MS Mincho" w:hAnsi="Verdana" w:cs="Franklin Gothic Book"/>
      <w:sz w:val="20"/>
      <w:szCs w:val="20"/>
      <w:lang w:val="en-US" w:eastAsia="en-US"/>
    </w:rPr>
  </w:style>
  <w:style w:type="paragraph" w:customStyle="1" w:styleId="ConsPlusCell">
    <w:name w:val="ConsPlusCell"/>
    <w:rsid w:val="004D5131"/>
    <w:pPr>
      <w:widowControl w:val="0"/>
      <w:autoSpaceDE w:val="0"/>
      <w:autoSpaceDN w:val="0"/>
      <w:spacing w:after="0" w:line="240" w:lineRule="auto"/>
    </w:pPr>
    <w:rPr>
      <w:rFonts w:ascii="Courier New" w:eastAsia="Times New Roman" w:hAnsi="Courier New" w:cs="Courier New"/>
      <w:sz w:val="20"/>
      <w:szCs w:val="20"/>
    </w:rPr>
  </w:style>
  <w:style w:type="paragraph" w:customStyle="1" w:styleId="TableParagraph">
    <w:name w:val="Table Paragraph"/>
    <w:basedOn w:val="a3"/>
    <w:uiPriority w:val="1"/>
    <w:qFormat/>
    <w:rsid w:val="00240F36"/>
    <w:pPr>
      <w:widowControl w:val="0"/>
      <w:jc w:val="left"/>
    </w:pPr>
    <w:rPr>
      <w:rFonts w:asciiTheme="minorHAnsi" w:eastAsiaTheme="minorHAnsi" w:hAnsiTheme="minorHAnsi"/>
      <w:sz w:val="22"/>
      <w:lang w:val="en-US" w:eastAsia="en-US"/>
    </w:rPr>
  </w:style>
  <w:style w:type="table" w:customStyle="1" w:styleId="TableNormal2">
    <w:name w:val="Table Normal2"/>
    <w:uiPriority w:val="2"/>
    <w:semiHidden/>
    <w:unhideWhenUsed/>
    <w:qFormat/>
    <w:rsid w:val="00240F3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4477E"/>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02469"/>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FontStyle23">
    <w:name w:val="Font Style23"/>
    <w:uiPriority w:val="99"/>
    <w:rsid w:val="00D47D4F"/>
    <w:rPr>
      <w:rFonts w:ascii="Times New Roman" w:hAnsi="Times New Roman" w:cs="Times New Roman" w:hint="default"/>
      <w:sz w:val="22"/>
      <w:szCs w:val="22"/>
    </w:rPr>
  </w:style>
  <w:style w:type="character" w:customStyle="1" w:styleId="FontStyle425">
    <w:name w:val="Font Style425"/>
    <w:uiPriority w:val="99"/>
    <w:rsid w:val="00D47D4F"/>
    <w:rPr>
      <w:rFonts w:ascii="Times New Roman" w:hAnsi="Times New Roman" w:cs="Times New Roman"/>
      <w:sz w:val="22"/>
      <w:szCs w:val="22"/>
    </w:rPr>
  </w:style>
  <w:style w:type="character" w:customStyle="1" w:styleId="afc">
    <w:name w:val="Абзац списка Знак"/>
    <w:link w:val="afb"/>
    <w:uiPriority w:val="99"/>
    <w:rsid w:val="003A3789"/>
    <w:rPr>
      <w:rFonts w:ascii="Times New Roman" w:eastAsia="Times New Roman" w:hAnsi="Times New Roman" w:cs="Times New Roman"/>
      <w:sz w:val="24"/>
    </w:rPr>
  </w:style>
  <w:style w:type="table" w:customStyle="1" w:styleId="381">
    <w:name w:val="Сетка таблицы38"/>
    <w:basedOn w:val="a5"/>
    <w:next w:val="af"/>
    <w:rsid w:val="00441E7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F73904"/>
    <w:rPr>
      <w:rFonts w:ascii="Arial" w:hAnsi="Arial" w:cs="Arial"/>
      <w:sz w:val="20"/>
      <w:szCs w:val="20"/>
    </w:rPr>
  </w:style>
  <w:style w:type="character" w:customStyle="1" w:styleId="1ff">
    <w:name w:val="Упомянуть1"/>
    <w:basedOn w:val="a4"/>
    <w:uiPriority w:val="99"/>
    <w:semiHidden/>
    <w:unhideWhenUsed/>
    <w:rsid w:val="00675290"/>
    <w:rPr>
      <w:color w:val="2B579A"/>
      <w:shd w:val="clear" w:color="auto" w:fill="E6E6E6"/>
    </w:rPr>
  </w:style>
  <w:style w:type="character" w:customStyle="1" w:styleId="af8">
    <w:name w:val="Название объекта Знак"/>
    <w:link w:val="af7"/>
    <w:rsid w:val="00D9638B"/>
    <w:rPr>
      <w:rFonts w:ascii="Times New Roman" w:eastAsia="Times New Roman" w:hAnsi="Times New Roman" w:cs="Times New Roman"/>
      <w:b/>
      <w:sz w:val="20"/>
      <w:szCs w:val="20"/>
    </w:rPr>
  </w:style>
  <w:style w:type="paragraph" w:customStyle="1" w:styleId="49">
    <w:name w:val="Обычный4"/>
    <w:rsid w:val="00232965"/>
    <w:pPr>
      <w:snapToGrid w:val="0"/>
      <w:spacing w:after="0" w:line="240" w:lineRule="auto"/>
    </w:pPr>
    <w:rPr>
      <w:rFonts w:ascii="Times New Roman" w:eastAsia="Times New Roman" w:hAnsi="Times New Roman" w:cs="Times New Roman"/>
      <w:szCs w:val="20"/>
    </w:rPr>
  </w:style>
  <w:style w:type="paragraph" w:customStyle="1" w:styleId="2fa">
    <w:name w:val="Знак Знак Знак2 Знак Знак Знак Знак"/>
    <w:basedOn w:val="a3"/>
    <w:rsid w:val="00232965"/>
    <w:pPr>
      <w:spacing w:after="160" w:line="240" w:lineRule="exact"/>
    </w:pPr>
    <w:rPr>
      <w:rFonts w:eastAsia="Times New Roman" w:cs="Times New Roman"/>
      <w:sz w:val="24"/>
      <w:szCs w:val="20"/>
      <w:lang w:val="en-US" w:eastAsia="en-US"/>
    </w:rPr>
  </w:style>
  <w:style w:type="character" w:customStyle="1" w:styleId="1ff0">
    <w:name w:val="Заголовок Знак1"/>
    <w:basedOn w:val="a4"/>
    <w:uiPriority w:val="10"/>
    <w:rsid w:val="00047A14"/>
    <w:rPr>
      <w:rFonts w:asciiTheme="majorHAnsi" w:eastAsiaTheme="majorEastAsia" w:hAnsiTheme="majorHAnsi" w:cstheme="majorBidi"/>
      <w:spacing w:val="-10"/>
      <w:kern w:val="28"/>
      <w:sz w:val="56"/>
      <w:szCs w:val="56"/>
    </w:rPr>
  </w:style>
  <w:style w:type="paragraph" w:customStyle="1" w:styleId="2fb">
    <w:name w:val="Стиль2"/>
    <w:basedOn w:val="a3"/>
    <w:rsid w:val="00047A14"/>
    <w:pPr>
      <w:tabs>
        <w:tab w:val="left" w:pos="1620"/>
      </w:tabs>
      <w:spacing w:before="120" w:after="120"/>
      <w:jc w:val="center"/>
    </w:pPr>
    <w:rPr>
      <w:rFonts w:eastAsia="Times New Roman" w:cs="Times New Roman"/>
      <w:b/>
      <w:sz w:val="26"/>
      <w:szCs w:val="26"/>
    </w:rPr>
  </w:style>
  <w:style w:type="paragraph" w:customStyle="1" w:styleId="msonormal1">
    <w:name w:val="msonormal"/>
    <w:basedOn w:val="a3"/>
    <w:rsid w:val="00047A14"/>
    <w:pPr>
      <w:spacing w:before="100" w:beforeAutospacing="1" w:after="100" w:afterAutospacing="1"/>
      <w:jc w:val="left"/>
    </w:pPr>
    <w:rPr>
      <w:rFonts w:cs="Times New Roman"/>
      <w:sz w:val="24"/>
      <w:szCs w:val="24"/>
    </w:rPr>
  </w:style>
  <w:style w:type="character" w:customStyle="1" w:styleId="S1">
    <w:name w:val="S_Обычный в таблице Знак"/>
    <w:link w:val="S2"/>
    <w:locked/>
    <w:rsid w:val="00047A14"/>
    <w:rPr>
      <w:szCs w:val="24"/>
    </w:rPr>
  </w:style>
  <w:style w:type="paragraph" w:customStyle="1" w:styleId="S2">
    <w:name w:val="S_Обычный в таблице"/>
    <w:basedOn w:val="a3"/>
    <w:link w:val="S1"/>
    <w:rsid w:val="00047A14"/>
    <w:pPr>
      <w:jc w:val="center"/>
    </w:pPr>
    <w:rPr>
      <w:rFonts w:asciiTheme="minorHAnsi" w:hAnsiTheme="minorHAnsi"/>
      <w:sz w:val="22"/>
      <w:szCs w:val="24"/>
    </w:rPr>
  </w:style>
  <w:style w:type="paragraph" w:customStyle="1" w:styleId="a2">
    <w:name w:val="НУМЕРОВАННЫЙ СП"/>
    <w:basedOn w:val="a3"/>
    <w:qFormat/>
    <w:rsid w:val="00047A14"/>
    <w:pPr>
      <w:widowControl w:val="0"/>
      <w:numPr>
        <w:numId w:val="34"/>
      </w:numPr>
      <w:suppressAutoHyphens/>
      <w:spacing w:before="60" w:after="60"/>
    </w:pPr>
    <w:rPr>
      <w:rFonts w:eastAsia="Lucida Sans Unicode" w:cs="Times New Roman"/>
      <w:sz w:val="25"/>
      <w:szCs w:val="24"/>
      <w:lang w:eastAsia="en-US"/>
    </w:rPr>
  </w:style>
  <w:style w:type="paragraph" w:customStyle="1" w:styleId="0">
    <w:name w:val="0"/>
    <w:basedOn w:val="af7"/>
    <w:link w:val="00"/>
    <w:qFormat/>
    <w:rsid w:val="00047A14"/>
    <w:pPr>
      <w:spacing w:before="0" w:after="0"/>
      <w:jc w:val="center"/>
    </w:pPr>
    <w:rPr>
      <w:b w:val="0"/>
      <w:bCs/>
      <w:sz w:val="24"/>
      <w:szCs w:val="24"/>
      <w:lang w:eastAsia="en-US"/>
    </w:rPr>
  </w:style>
  <w:style w:type="character" w:customStyle="1" w:styleId="1f4">
    <w:name w:val="1 Знак"/>
    <w:link w:val="1f3"/>
    <w:rsid w:val="00047A14"/>
    <w:rPr>
      <w:rFonts w:ascii="Times New Roman" w:eastAsia="Times New Roman" w:hAnsi="Times New Roman" w:cs="Times New Roman"/>
      <w:sz w:val="20"/>
      <w:szCs w:val="20"/>
      <w:lang w:val="en-GB" w:eastAsia="en-US"/>
    </w:rPr>
  </w:style>
  <w:style w:type="character" w:customStyle="1" w:styleId="00">
    <w:name w:val="0 Знак"/>
    <w:link w:val="0"/>
    <w:rsid w:val="00047A14"/>
    <w:rPr>
      <w:rFonts w:ascii="Times New Roman" w:eastAsia="Times New Roman" w:hAnsi="Times New Roman" w:cs="Times New Roman"/>
      <w:bCs/>
      <w:sz w:val="24"/>
      <w:szCs w:val="24"/>
      <w:lang w:eastAsia="en-US"/>
    </w:rPr>
  </w:style>
  <w:style w:type="paragraph" w:customStyle="1" w:styleId="1ff1">
    <w:name w:val="Абзац списка1"/>
    <w:basedOn w:val="a3"/>
    <w:rsid w:val="00047A14"/>
    <w:pPr>
      <w:ind w:left="720"/>
      <w:contextualSpacing/>
      <w:jc w:val="left"/>
    </w:pPr>
    <w:rPr>
      <w:rFonts w:ascii="Cambria" w:eastAsia="Times New Roman" w:hAnsi="Cambria" w:cs="Times New Roman"/>
      <w:sz w:val="24"/>
      <w:szCs w:val="24"/>
    </w:rPr>
  </w:style>
  <w:style w:type="character" w:customStyle="1" w:styleId="2fc">
    <w:name w:val="Упомянуть2"/>
    <w:basedOn w:val="a4"/>
    <w:uiPriority w:val="99"/>
    <w:semiHidden/>
    <w:unhideWhenUsed/>
    <w:rsid w:val="00047A14"/>
    <w:rPr>
      <w:color w:val="2B579A"/>
      <w:shd w:val="clear" w:color="auto" w:fill="E6E6E6"/>
    </w:rPr>
  </w:style>
  <w:style w:type="character" w:customStyle="1" w:styleId="font91">
    <w:name w:val="font91"/>
    <w:basedOn w:val="a4"/>
    <w:rsid w:val="00047A14"/>
    <w:rPr>
      <w:rFonts w:ascii="Times New Roman" w:hAnsi="Times New Roman" w:cs="Times New Roman" w:hint="default"/>
      <w:b w:val="0"/>
      <w:bCs w:val="0"/>
      <w:i w:val="0"/>
      <w:iCs w:val="0"/>
      <w:strike w:val="0"/>
      <w:dstrike w:val="0"/>
      <w:color w:val="auto"/>
      <w:sz w:val="20"/>
      <w:szCs w:val="20"/>
      <w:u w:val="none"/>
      <w:effect w:val="none"/>
    </w:rPr>
  </w:style>
  <w:style w:type="character" w:customStyle="1" w:styleId="font321">
    <w:name w:val="font321"/>
    <w:basedOn w:val="a4"/>
    <w:rsid w:val="00047A14"/>
    <w:rPr>
      <w:rFonts w:ascii="Times New Roman" w:hAnsi="Times New Roman" w:cs="Times New Roman" w:hint="default"/>
      <w:b w:val="0"/>
      <w:bCs w:val="0"/>
      <w:i w:val="0"/>
      <w:iCs w:val="0"/>
      <w:strike w:val="0"/>
      <w:dstrike w:val="0"/>
      <w:color w:val="auto"/>
      <w:sz w:val="28"/>
      <w:szCs w:val="28"/>
      <w:u w:val="none"/>
      <w:effect w:val="none"/>
    </w:rPr>
  </w:style>
  <w:style w:type="paragraph" w:customStyle="1" w:styleId="Normal10-020">
    <w:name w:val="Normal + 10 пт полужирный По центру Слева:  -02 см Справ..."/>
    <w:basedOn w:val="a3"/>
    <w:rsid w:val="00047A14"/>
    <w:pPr>
      <w:ind w:left="-113" w:right="-113"/>
      <w:jc w:val="center"/>
    </w:pPr>
    <w:rPr>
      <w:rFonts w:eastAsia="Times New Roman" w:cs="Times New Roman"/>
      <w:b/>
      <w:bCs/>
      <w:sz w:val="20"/>
      <w:szCs w:val="20"/>
    </w:rPr>
  </w:style>
  <w:style w:type="character" w:customStyle="1" w:styleId="font101">
    <w:name w:val="font101"/>
    <w:basedOn w:val="a4"/>
    <w:rsid w:val="00047A14"/>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font81">
    <w:name w:val="font81"/>
    <w:basedOn w:val="a4"/>
    <w:rsid w:val="00047A14"/>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font61">
    <w:name w:val="font61"/>
    <w:basedOn w:val="a4"/>
    <w:rsid w:val="00047A14"/>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font171">
    <w:name w:val="font171"/>
    <w:basedOn w:val="a4"/>
    <w:rsid w:val="00047A14"/>
    <w:rPr>
      <w:rFonts w:ascii="Calibri" w:hAnsi="Calibri" w:hint="default"/>
      <w:b w:val="0"/>
      <w:bCs w:val="0"/>
      <w:i w:val="0"/>
      <w:iCs w:val="0"/>
      <w:strike w:val="0"/>
      <w:dstrike w:val="0"/>
      <w:color w:val="000000"/>
      <w:sz w:val="22"/>
      <w:szCs w:val="22"/>
      <w:u w:val="none"/>
      <w:effect w:val="none"/>
    </w:rPr>
  </w:style>
  <w:style w:type="character" w:customStyle="1" w:styleId="font231">
    <w:name w:val="font231"/>
    <w:basedOn w:val="a4"/>
    <w:rsid w:val="00047A14"/>
    <w:rPr>
      <w:rFonts w:ascii="Calibri" w:hAnsi="Calibri" w:hint="default"/>
      <w:b w:val="0"/>
      <w:bCs w:val="0"/>
      <w:i w:val="0"/>
      <w:iCs w:val="0"/>
      <w:strike w:val="0"/>
      <w:dstrike w:val="0"/>
      <w:color w:val="000000"/>
      <w:sz w:val="28"/>
      <w:szCs w:val="28"/>
      <w:u w:val="none"/>
      <w:effect w:val="none"/>
    </w:rPr>
  </w:style>
  <w:style w:type="paragraph" w:customStyle="1" w:styleId="-">
    <w:name w:val="Таблица-центр"/>
    <w:basedOn w:val="affc"/>
    <w:link w:val="-0"/>
    <w:autoRedefine/>
    <w:rsid w:val="00047A14"/>
    <w:pPr>
      <w:keepNext/>
      <w:keepLines/>
      <w:suppressLineNumbers/>
      <w:suppressAutoHyphens/>
      <w:spacing w:before="0" w:after="0"/>
    </w:pPr>
    <w:rPr>
      <w:sz w:val="16"/>
      <w:szCs w:val="16"/>
    </w:rPr>
  </w:style>
  <w:style w:type="character" w:customStyle="1" w:styleId="-0">
    <w:name w:val="Таблица-центр Знак"/>
    <w:link w:val="-"/>
    <w:rsid w:val="00047A14"/>
    <w:rPr>
      <w:rFonts w:ascii="Arial" w:eastAsia="Times New Roman" w:hAnsi="Arial" w:cs="Times New Roman"/>
      <w:sz w:val="16"/>
      <w:szCs w:val="16"/>
    </w:rPr>
  </w:style>
  <w:style w:type="paragraph" w:customStyle="1" w:styleId="affffff3">
    <w:name w:val="Центр"/>
    <w:basedOn w:val="affc"/>
    <w:link w:val="affffff4"/>
    <w:autoRedefine/>
    <w:rsid w:val="00047A14"/>
    <w:pPr>
      <w:widowControl w:val="0"/>
      <w:suppressAutoHyphens/>
      <w:spacing w:before="0" w:after="0"/>
    </w:pPr>
    <w:rPr>
      <w:rFonts w:cs="Arial"/>
      <w:b/>
      <w:sz w:val="16"/>
      <w:szCs w:val="16"/>
    </w:rPr>
  </w:style>
  <w:style w:type="character" w:customStyle="1" w:styleId="affffff4">
    <w:name w:val="Центр Знак"/>
    <w:link w:val="affffff3"/>
    <w:rsid w:val="00047A14"/>
    <w:rPr>
      <w:rFonts w:ascii="Arial" w:eastAsia="Times New Roman" w:hAnsi="Arial" w:cs="Arial"/>
      <w:b/>
      <w:sz w:val="16"/>
      <w:szCs w:val="16"/>
    </w:rPr>
  </w:style>
  <w:style w:type="character" w:customStyle="1" w:styleId="1ff2">
    <w:name w:val="Неразрешенное упоминание1"/>
    <w:basedOn w:val="a4"/>
    <w:uiPriority w:val="99"/>
    <w:semiHidden/>
    <w:unhideWhenUsed/>
    <w:rsid w:val="00047A14"/>
    <w:rPr>
      <w:color w:val="808080"/>
      <w:shd w:val="clear" w:color="auto" w:fill="E6E6E6"/>
    </w:rPr>
  </w:style>
  <w:style w:type="paragraph" w:customStyle="1" w:styleId="font5">
    <w:name w:val="font5"/>
    <w:basedOn w:val="a3"/>
    <w:rsid w:val="00047A14"/>
    <w:pPr>
      <w:spacing w:before="100" w:beforeAutospacing="1" w:after="100" w:afterAutospacing="1"/>
      <w:jc w:val="left"/>
    </w:pPr>
    <w:rPr>
      <w:rFonts w:eastAsia="Times New Roman" w:cs="Times New Roman"/>
      <w:color w:val="000000"/>
      <w:szCs w:val="28"/>
    </w:rPr>
  </w:style>
  <w:style w:type="paragraph" w:customStyle="1" w:styleId="font6">
    <w:name w:val="font6"/>
    <w:basedOn w:val="a3"/>
    <w:rsid w:val="00047A14"/>
    <w:pPr>
      <w:spacing w:before="100" w:beforeAutospacing="1" w:after="100" w:afterAutospacing="1"/>
      <w:jc w:val="left"/>
    </w:pPr>
    <w:rPr>
      <w:rFonts w:eastAsia="Times New Roman" w:cs="Times New Roman"/>
      <w:color w:val="000000"/>
      <w:szCs w:val="28"/>
    </w:rPr>
  </w:style>
  <w:style w:type="paragraph" w:customStyle="1" w:styleId="font7">
    <w:name w:val="font7"/>
    <w:basedOn w:val="a3"/>
    <w:rsid w:val="00047A14"/>
    <w:pPr>
      <w:spacing w:before="100" w:beforeAutospacing="1" w:after="100" w:afterAutospacing="1"/>
      <w:jc w:val="left"/>
    </w:pPr>
    <w:rPr>
      <w:rFonts w:eastAsia="Times New Roman" w:cs="Times New Roman"/>
      <w:color w:val="000000"/>
      <w:szCs w:val="28"/>
    </w:rPr>
  </w:style>
  <w:style w:type="character" w:customStyle="1" w:styleId="s4">
    <w:name w:val="s4"/>
    <w:basedOn w:val="a4"/>
    <w:rsid w:val="00456F30"/>
  </w:style>
  <w:style w:type="paragraph" w:customStyle="1" w:styleId="Style6">
    <w:name w:val="Style6"/>
    <w:basedOn w:val="a3"/>
    <w:uiPriority w:val="99"/>
    <w:rsid w:val="00D34EEB"/>
    <w:pPr>
      <w:widowControl w:val="0"/>
      <w:autoSpaceDE w:val="0"/>
      <w:autoSpaceDN w:val="0"/>
      <w:adjustRightInd w:val="0"/>
      <w:jc w:val="left"/>
    </w:pPr>
    <w:rPr>
      <w:rFonts w:eastAsia="Times New Roman" w:cs="Times New Roman"/>
      <w:sz w:val="24"/>
      <w:szCs w:val="24"/>
    </w:rPr>
  </w:style>
  <w:style w:type="character" w:customStyle="1" w:styleId="FontStyle16">
    <w:name w:val="Font Style16"/>
    <w:rsid w:val="00D34EEB"/>
    <w:rPr>
      <w:rFonts w:ascii="Times New Roman" w:hAnsi="Times New Roman" w:cs="Times New Roman"/>
      <w:sz w:val="22"/>
      <w:szCs w:val="22"/>
    </w:rPr>
  </w:style>
  <w:style w:type="numbering" w:customStyle="1" w:styleId="303">
    <w:name w:val="Нет списка30"/>
    <w:next w:val="a6"/>
    <w:uiPriority w:val="99"/>
    <w:semiHidden/>
    <w:unhideWhenUsed/>
    <w:rsid w:val="00890024"/>
  </w:style>
  <w:style w:type="table" w:customStyle="1" w:styleId="391">
    <w:name w:val="Сетка таблицы39"/>
    <w:basedOn w:val="a5"/>
    <w:next w:val="af"/>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1">
    <w:name w:val="Сетка таблицы118"/>
    <w:basedOn w:val="a5"/>
    <w:next w:val="af"/>
    <w:uiPriority w:val="5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
    <w:name w:val="Сетка таблицы58"/>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
    <w:name w:val="Сетка таблицы68"/>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0">
    <w:name w:val="Сетка таблицы76"/>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0">
    <w:name w:val="Сетка таблицы87"/>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
    <w:name w:val="Нет списка126"/>
    <w:next w:val="a6"/>
    <w:uiPriority w:val="99"/>
    <w:semiHidden/>
    <w:unhideWhenUsed/>
    <w:rsid w:val="00890024"/>
  </w:style>
  <w:style w:type="table" w:customStyle="1" w:styleId="950">
    <w:name w:val="Сетка таблицы95"/>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1">
    <w:name w:val="Сетка таблицы119"/>
    <w:basedOn w:val="a5"/>
    <w:next w:val="af"/>
    <w:uiPriority w:val="5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5">
    <w:name w:val="Сетка таблицы515"/>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Нет списка1114"/>
    <w:next w:val="a6"/>
    <w:uiPriority w:val="99"/>
    <w:semiHidden/>
    <w:unhideWhenUsed/>
    <w:rsid w:val="00890024"/>
  </w:style>
  <w:style w:type="table" w:customStyle="1" w:styleId="615">
    <w:name w:val="Сетка таблицы615"/>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4">
    <w:name w:val="Сетка таблицы714"/>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3"/>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60">
    <w:name w:val="Сетка таблицы106"/>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Сетка таблицы524"/>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4">
    <w:name w:val="Нет списка210"/>
    <w:next w:val="a6"/>
    <w:uiPriority w:val="99"/>
    <w:semiHidden/>
    <w:unhideWhenUsed/>
    <w:rsid w:val="00890024"/>
  </w:style>
  <w:style w:type="table" w:customStyle="1" w:styleId="1240">
    <w:name w:val="Сетка таблицы124"/>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40">
    <w:name w:val="Сетка таблицы134"/>
    <w:basedOn w:val="a5"/>
    <w:next w:val="af"/>
    <w:uiPriority w:val="5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Сетка таблицы444"/>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4">
    <w:name w:val="Сетка таблицы534"/>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
    <w:name w:val="Нет списка127"/>
    <w:next w:val="a6"/>
    <w:uiPriority w:val="99"/>
    <w:semiHidden/>
    <w:unhideWhenUsed/>
    <w:rsid w:val="00890024"/>
  </w:style>
  <w:style w:type="table" w:customStyle="1" w:styleId="624">
    <w:name w:val="Сетка таблицы624"/>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30">
    <w:name w:val="Сетка таблицы723"/>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3"/>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3">
    <w:name w:val="Сетка таблицы913"/>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6"/>
    <w:uiPriority w:val="99"/>
    <w:semiHidden/>
    <w:unhideWhenUsed/>
    <w:rsid w:val="00890024"/>
  </w:style>
  <w:style w:type="table" w:customStyle="1" w:styleId="144">
    <w:name w:val="Сетка таблицы144"/>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62">
    <w:name w:val="Нет списка46"/>
    <w:next w:val="a6"/>
    <w:uiPriority w:val="99"/>
    <w:semiHidden/>
    <w:unhideWhenUsed/>
    <w:rsid w:val="00890024"/>
  </w:style>
  <w:style w:type="table" w:customStyle="1" w:styleId="154">
    <w:name w:val="Сетка таблицы154"/>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31">
    <w:name w:val="Сетка таблицы163"/>
    <w:basedOn w:val="a5"/>
    <w:next w:val="af"/>
    <w:uiPriority w:val="3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
    <w:name w:val="Сетка таблицы453"/>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4">
    <w:name w:val="Сетка таблицы544"/>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5"/>
    <w:next w:val="a6"/>
    <w:uiPriority w:val="99"/>
    <w:semiHidden/>
    <w:unhideWhenUsed/>
    <w:rsid w:val="00890024"/>
  </w:style>
  <w:style w:type="table" w:customStyle="1" w:styleId="634">
    <w:name w:val="Сетка таблицы634"/>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3">
    <w:name w:val="Сетка таблицы733"/>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3">
    <w:name w:val="Сетка таблицы923"/>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2">
    <w:name w:val="Сетка таблицы183"/>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0">
    <w:name w:val="Сетка таблицы193"/>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2">
    <w:name w:val="Нет списка55"/>
    <w:next w:val="a6"/>
    <w:semiHidden/>
    <w:rsid w:val="00890024"/>
  </w:style>
  <w:style w:type="table" w:customStyle="1" w:styleId="2030">
    <w:name w:val="Сетка таблицы203"/>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2">
    <w:name w:val="Сетка таблицы842"/>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
    <w:name w:val="Сетка таблицы244"/>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890024"/>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254">
    <w:name w:val="Сетка таблицы254"/>
    <w:basedOn w:val="a5"/>
    <w:next w:val="af"/>
    <w:uiPriority w:val="39"/>
    <w:rsid w:val="0089002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2">
    <w:name w:val="Стиль нумерованный1032"/>
    <w:rsid w:val="00890024"/>
    <w:pPr>
      <w:numPr>
        <w:numId w:val="2"/>
      </w:numPr>
    </w:pPr>
  </w:style>
  <w:style w:type="numbering" w:customStyle="1" w:styleId="643">
    <w:name w:val="Нет списка64"/>
    <w:next w:val="a6"/>
    <w:uiPriority w:val="99"/>
    <w:semiHidden/>
    <w:unhideWhenUsed/>
    <w:rsid w:val="00890024"/>
  </w:style>
  <w:style w:type="table" w:customStyle="1" w:styleId="2622">
    <w:name w:val="Сетка таблицы262"/>
    <w:basedOn w:val="a5"/>
    <w:next w:val="af"/>
    <w:uiPriority w:val="59"/>
    <w:rsid w:val="0089002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
    <w:basedOn w:val="a5"/>
    <w:next w:val="af"/>
    <w:uiPriority w:val="59"/>
    <w:rsid w:val="0089002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3">
    <w:name w:val="Стиль нумерованный36"/>
    <w:rsid w:val="00890024"/>
  </w:style>
  <w:style w:type="numbering" w:customStyle="1" w:styleId="1440">
    <w:name w:val="Нет списка144"/>
    <w:next w:val="a6"/>
    <w:uiPriority w:val="99"/>
    <w:semiHidden/>
    <w:unhideWhenUsed/>
    <w:rsid w:val="00890024"/>
  </w:style>
  <w:style w:type="numbering" w:customStyle="1" w:styleId="1182">
    <w:name w:val="Стиль нумерованный118"/>
    <w:rsid w:val="00890024"/>
  </w:style>
  <w:style w:type="table" w:customStyle="1" w:styleId="2721">
    <w:name w:val="Сетка таблицы272"/>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
    <w:basedOn w:val="a5"/>
    <w:next w:val="af"/>
    <w:uiPriority w:val="59"/>
    <w:rsid w:val="00890024"/>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20">
    <w:name w:val="Сетка таблицы462"/>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52">
    <w:name w:val="Нет списка215"/>
    <w:next w:val="a6"/>
    <w:uiPriority w:val="99"/>
    <w:semiHidden/>
    <w:unhideWhenUsed/>
    <w:rsid w:val="00890024"/>
  </w:style>
  <w:style w:type="numbering" w:customStyle="1" w:styleId="217">
    <w:name w:val="Стиль нумерованный217"/>
    <w:rsid w:val="00890024"/>
  </w:style>
  <w:style w:type="numbering" w:customStyle="1" w:styleId="3151">
    <w:name w:val="Нет списка315"/>
    <w:next w:val="a6"/>
    <w:uiPriority w:val="99"/>
    <w:semiHidden/>
    <w:unhideWhenUsed/>
    <w:rsid w:val="00890024"/>
  </w:style>
  <w:style w:type="table" w:customStyle="1" w:styleId="5520">
    <w:name w:val="Сетка таблицы552"/>
    <w:basedOn w:val="a5"/>
    <w:next w:val="af"/>
    <w:uiPriority w:val="39"/>
    <w:rsid w:val="00890024"/>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2">
    <w:name w:val="Стиль нумерованный37"/>
    <w:rsid w:val="00890024"/>
  </w:style>
  <w:style w:type="numbering" w:customStyle="1" w:styleId="1192">
    <w:name w:val="Стиль нумерованный119"/>
    <w:rsid w:val="00890024"/>
  </w:style>
  <w:style w:type="numbering" w:customStyle="1" w:styleId="218">
    <w:name w:val="Стиль нумерованный218"/>
    <w:rsid w:val="00890024"/>
  </w:style>
  <w:style w:type="table" w:customStyle="1" w:styleId="5113">
    <w:name w:val="Сетка таблицы5113"/>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0">
    <w:name w:val="Сетка таблицы643"/>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
    <w:name w:val="Нет списка1115"/>
    <w:next w:val="a6"/>
    <w:uiPriority w:val="99"/>
    <w:semiHidden/>
    <w:unhideWhenUsed/>
    <w:rsid w:val="00890024"/>
  </w:style>
  <w:style w:type="numbering" w:customStyle="1" w:styleId="11114">
    <w:name w:val="Нет списка11114"/>
    <w:next w:val="a6"/>
    <w:uiPriority w:val="99"/>
    <w:semiHidden/>
    <w:unhideWhenUsed/>
    <w:rsid w:val="00890024"/>
  </w:style>
  <w:style w:type="numbering" w:customStyle="1" w:styleId="4140">
    <w:name w:val="Нет списка414"/>
    <w:next w:val="a6"/>
    <w:uiPriority w:val="99"/>
    <w:semiHidden/>
    <w:unhideWhenUsed/>
    <w:rsid w:val="00890024"/>
  </w:style>
  <w:style w:type="numbering" w:customStyle="1" w:styleId="1214">
    <w:name w:val="Нет списка1214"/>
    <w:next w:val="a6"/>
    <w:uiPriority w:val="99"/>
    <w:semiHidden/>
    <w:unhideWhenUsed/>
    <w:rsid w:val="00890024"/>
  </w:style>
  <w:style w:type="numbering" w:customStyle="1" w:styleId="1124">
    <w:name w:val="Нет списка1124"/>
    <w:next w:val="a6"/>
    <w:uiPriority w:val="99"/>
    <w:semiHidden/>
    <w:unhideWhenUsed/>
    <w:rsid w:val="00890024"/>
  </w:style>
  <w:style w:type="numbering" w:customStyle="1" w:styleId="2114">
    <w:name w:val="Нет списка2114"/>
    <w:next w:val="a6"/>
    <w:uiPriority w:val="99"/>
    <w:semiHidden/>
    <w:unhideWhenUsed/>
    <w:rsid w:val="00890024"/>
  </w:style>
  <w:style w:type="numbering" w:customStyle="1" w:styleId="3114">
    <w:name w:val="Нет списка3114"/>
    <w:next w:val="a6"/>
    <w:uiPriority w:val="99"/>
    <w:semiHidden/>
    <w:unhideWhenUsed/>
    <w:rsid w:val="00890024"/>
  </w:style>
  <w:style w:type="numbering" w:customStyle="1" w:styleId="5131">
    <w:name w:val="Нет списка513"/>
    <w:next w:val="a6"/>
    <w:uiPriority w:val="99"/>
    <w:semiHidden/>
    <w:unhideWhenUsed/>
    <w:rsid w:val="00890024"/>
  </w:style>
  <w:style w:type="numbering" w:customStyle="1" w:styleId="13130">
    <w:name w:val="Нет списка1313"/>
    <w:next w:val="a6"/>
    <w:uiPriority w:val="99"/>
    <w:semiHidden/>
    <w:unhideWhenUsed/>
    <w:rsid w:val="00890024"/>
  </w:style>
  <w:style w:type="table" w:customStyle="1" w:styleId="741">
    <w:name w:val="Сетка таблицы741"/>
    <w:basedOn w:val="a5"/>
    <w:next w:val="af"/>
    <w:uiPriority w:val="3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5">
    <w:name w:val="Стиль нумерованный44"/>
    <w:rsid w:val="00890024"/>
  </w:style>
  <w:style w:type="numbering" w:customStyle="1" w:styleId="11340">
    <w:name w:val="Нет списка1134"/>
    <w:next w:val="a6"/>
    <w:uiPriority w:val="99"/>
    <w:semiHidden/>
    <w:unhideWhenUsed/>
    <w:rsid w:val="00890024"/>
  </w:style>
  <w:style w:type="numbering" w:customStyle="1" w:styleId="1241">
    <w:name w:val="Стиль нумерованный124"/>
    <w:rsid w:val="00890024"/>
  </w:style>
  <w:style w:type="table" w:customStyle="1" w:styleId="21131">
    <w:name w:val="Сетка таблицы2113"/>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Сетка таблицы3113"/>
    <w:basedOn w:val="a5"/>
    <w:next w:val="af"/>
    <w:uiPriority w:val="59"/>
    <w:rsid w:val="0089002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3">
    <w:name w:val="Сетка таблицы4113"/>
    <w:basedOn w:val="a5"/>
    <w:next w:val="af"/>
    <w:uiPriority w:val="59"/>
    <w:rsid w:val="0089002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41">
    <w:name w:val="Нет списка224"/>
    <w:next w:val="a6"/>
    <w:uiPriority w:val="99"/>
    <w:semiHidden/>
    <w:unhideWhenUsed/>
    <w:rsid w:val="00890024"/>
  </w:style>
  <w:style w:type="numbering" w:customStyle="1" w:styleId="2242">
    <w:name w:val="Стиль нумерованный224"/>
    <w:rsid w:val="00890024"/>
  </w:style>
  <w:style w:type="numbering" w:customStyle="1" w:styleId="3241">
    <w:name w:val="Нет списка324"/>
    <w:next w:val="a6"/>
    <w:uiPriority w:val="99"/>
    <w:semiHidden/>
    <w:unhideWhenUsed/>
    <w:rsid w:val="00890024"/>
  </w:style>
  <w:style w:type="table" w:customStyle="1" w:styleId="6113">
    <w:name w:val="Сетка таблицы6113"/>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31">
    <w:name w:val="Нет списка613"/>
    <w:next w:val="a6"/>
    <w:uiPriority w:val="99"/>
    <w:semiHidden/>
    <w:unhideWhenUsed/>
    <w:rsid w:val="00890024"/>
  </w:style>
  <w:style w:type="numbering" w:customStyle="1" w:styleId="14130">
    <w:name w:val="Нет списка1413"/>
    <w:next w:val="a6"/>
    <w:uiPriority w:val="99"/>
    <w:semiHidden/>
    <w:unhideWhenUsed/>
    <w:rsid w:val="00890024"/>
  </w:style>
  <w:style w:type="table" w:customStyle="1" w:styleId="851">
    <w:name w:val="Сетка таблицы851"/>
    <w:basedOn w:val="a5"/>
    <w:next w:val="af"/>
    <w:uiPriority w:val="3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5">
    <w:name w:val="Стиль нумерованный54"/>
    <w:rsid w:val="00890024"/>
  </w:style>
  <w:style w:type="numbering" w:customStyle="1" w:styleId="11440">
    <w:name w:val="Нет списка1144"/>
    <w:next w:val="a6"/>
    <w:uiPriority w:val="99"/>
    <w:semiHidden/>
    <w:unhideWhenUsed/>
    <w:rsid w:val="00890024"/>
  </w:style>
  <w:style w:type="table" w:customStyle="1" w:styleId="12113">
    <w:name w:val="Сетка таблицы1211"/>
    <w:basedOn w:val="a5"/>
    <w:next w:val="af"/>
    <w:uiPriority w:val="5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
    <w:name w:val="Стиль нумерованный134"/>
    <w:rsid w:val="00890024"/>
  </w:style>
  <w:style w:type="table" w:customStyle="1" w:styleId="22112">
    <w:name w:val="Сетка таблицы221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
    <w:basedOn w:val="a5"/>
    <w:next w:val="af"/>
    <w:uiPriority w:val="59"/>
    <w:rsid w:val="0089002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
    <w:name w:val="Сетка таблицы4211"/>
    <w:basedOn w:val="a5"/>
    <w:next w:val="af"/>
    <w:uiPriority w:val="59"/>
    <w:rsid w:val="0089002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40">
    <w:name w:val="Нет списка234"/>
    <w:next w:val="a6"/>
    <w:uiPriority w:val="99"/>
    <w:semiHidden/>
    <w:unhideWhenUsed/>
    <w:rsid w:val="00890024"/>
  </w:style>
  <w:style w:type="numbering" w:customStyle="1" w:styleId="2341">
    <w:name w:val="Стиль нумерованный234"/>
    <w:rsid w:val="00890024"/>
  </w:style>
  <w:style w:type="numbering" w:customStyle="1" w:styleId="3340">
    <w:name w:val="Нет списка334"/>
    <w:next w:val="a6"/>
    <w:uiPriority w:val="99"/>
    <w:semiHidden/>
    <w:unhideWhenUsed/>
    <w:rsid w:val="00890024"/>
  </w:style>
  <w:style w:type="table" w:customStyle="1" w:styleId="5211">
    <w:name w:val="Сетка таблицы521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2">
    <w:name w:val="Нет списка74"/>
    <w:next w:val="a6"/>
    <w:uiPriority w:val="99"/>
    <w:semiHidden/>
    <w:unhideWhenUsed/>
    <w:rsid w:val="00890024"/>
  </w:style>
  <w:style w:type="numbering" w:customStyle="1" w:styleId="1540">
    <w:name w:val="Нет списка154"/>
    <w:next w:val="a6"/>
    <w:uiPriority w:val="99"/>
    <w:semiHidden/>
    <w:unhideWhenUsed/>
    <w:rsid w:val="00890024"/>
  </w:style>
  <w:style w:type="table" w:customStyle="1" w:styleId="931">
    <w:name w:val="Сетка таблицы931"/>
    <w:basedOn w:val="a5"/>
    <w:next w:val="af"/>
    <w:uiPriority w:val="3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4">
    <w:name w:val="Стиль нумерованный64"/>
    <w:rsid w:val="00890024"/>
  </w:style>
  <w:style w:type="numbering" w:customStyle="1" w:styleId="11540">
    <w:name w:val="Нет списка1154"/>
    <w:next w:val="a6"/>
    <w:uiPriority w:val="99"/>
    <w:semiHidden/>
    <w:unhideWhenUsed/>
    <w:rsid w:val="00890024"/>
  </w:style>
  <w:style w:type="numbering" w:customStyle="1" w:styleId="1441">
    <w:name w:val="Стиль нумерованный144"/>
    <w:rsid w:val="00890024"/>
  </w:style>
  <w:style w:type="table" w:customStyle="1" w:styleId="23112">
    <w:name w:val="Сетка таблицы231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
    <w:basedOn w:val="a5"/>
    <w:next w:val="af"/>
    <w:uiPriority w:val="59"/>
    <w:rsid w:val="0089002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1">
    <w:name w:val="Сетка таблицы4311"/>
    <w:basedOn w:val="a5"/>
    <w:next w:val="af"/>
    <w:uiPriority w:val="59"/>
    <w:rsid w:val="0089002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40">
    <w:name w:val="Нет списка244"/>
    <w:next w:val="a6"/>
    <w:uiPriority w:val="99"/>
    <w:semiHidden/>
    <w:unhideWhenUsed/>
    <w:rsid w:val="00890024"/>
  </w:style>
  <w:style w:type="numbering" w:customStyle="1" w:styleId="2441">
    <w:name w:val="Стиль нумерованный244"/>
    <w:rsid w:val="00890024"/>
  </w:style>
  <w:style w:type="numbering" w:customStyle="1" w:styleId="344">
    <w:name w:val="Нет списка344"/>
    <w:next w:val="a6"/>
    <w:uiPriority w:val="99"/>
    <w:semiHidden/>
    <w:unhideWhenUsed/>
    <w:rsid w:val="00890024"/>
  </w:style>
  <w:style w:type="table" w:customStyle="1" w:styleId="5311">
    <w:name w:val="Сетка таблицы531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30">
    <w:name w:val="Нет списка4113"/>
    <w:next w:val="a6"/>
    <w:uiPriority w:val="99"/>
    <w:semiHidden/>
    <w:unhideWhenUsed/>
    <w:rsid w:val="00890024"/>
  </w:style>
  <w:style w:type="table" w:customStyle="1" w:styleId="71110">
    <w:name w:val="Сетка таблицы7111"/>
    <w:basedOn w:val="a5"/>
    <w:next w:val="af"/>
    <w:uiPriority w:val="3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2">
    <w:name w:val="Стиль нумерованный314"/>
    <w:rsid w:val="00890024"/>
  </w:style>
  <w:style w:type="numbering" w:customStyle="1" w:styleId="121130">
    <w:name w:val="Нет списка12113"/>
    <w:next w:val="a6"/>
    <w:uiPriority w:val="99"/>
    <w:semiHidden/>
    <w:unhideWhenUsed/>
    <w:rsid w:val="00890024"/>
  </w:style>
  <w:style w:type="table" w:customStyle="1" w:styleId="11132">
    <w:name w:val="Сетка таблицы1113"/>
    <w:basedOn w:val="a5"/>
    <w:next w:val="af"/>
    <w:uiPriority w:val="5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Стиль нумерованный1114"/>
    <w:rsid w:val="00890024"/>
  </w:style>
  <w:style w:type="numbering" w:customStyle="1" w:styleId="211130">
    <w:name w:val="Нет списка21113"/>
    <w:next w:val="a6"/>
    <w:uiPriority w:val="99"/>
    <w:semiHidden/>
    <w:unhideWhenUsed/>
    <w:rsid w:val="00890024"/>
  </w:style>
  <w:style w:type="numbering" w:customStyle="1" w:styleId="21140">
    <w:name w:val="Стиль нумерованный2114"/>
    <w:rsid w:val="00890024"/>
  </w:style>
  <w:style w:type="numbering" w:customStyle="1" w:styleId="311130">
    <w:name w:val="Нет списка31113"/>
    <w:next w:val="a6"/>
    <w:uiPriority w:val="99"/>
    <w:semiHidden/>
    <w:unhideWhenUsed/>
    <w:rsid w:val="00890024"/>
  </w:style>
  <w:style w:type="numbering" w:customStyle="1" w:styleId="743">
    <w:name w:val="Стиль нумерованный74"/>
    <w:rsid w:val="00890024"/>
  </w:style>
  <w:style w:type="numbering" w:customStyle="1" w:styleId="1541">
    <w:name w:val="Стиль нумерованный154"/>
    <w:rsid w:val="00890024"/>
  </w:style>
  <w:style w:type="numbering" w:customStyle="1" w:styleId="2540">
    <w:name w:val="Стиль нумерованный254"/>
    <w:rsid w:val="00890024"/>
  </w:style>
  <w:style w:type="numbering" w:customStyle="1" w:styleId="840">
    <w:name w:val="Стиль нумерованный84"/>
    <w:rsid w:val="00890024"/>
  </w:style>
  <w:style w:type="numbering" w:customStyle="1" w:styleId="164">
    <w:name w:val="Стиль нумерованный164"/>
    <w:rsid w:val="00890024"/>
  </w:style>
  <w:style w:type="numbering" w:customStyle="1" w:styleId="264">
    <w:name w:val="Стиль нумерованный264"/>
    <w:rsid w:val="00890024"/>
  </w:style>
  <w:style w:type="numbering" w:customStyle="1" w:styleId="941">
    <w:name w:val="Стиль нумерованный94"/>
    <w:rsid w:val="00890024"/>
  </w:style>
  <w:style w:type="numbering" w:customStyle="1" w:styleId="174">
    <w:name w:val="Стиль нумерованный174"/>
    <w:rsid w:val="00890024"/>
  </w:style>
  <w:style w:type="numbering" w:customStyle="1" w:styleId="274">
    <w:name w:val="Стиль нумерованный274"/>
    <w:rsid w:val="00890024"/>
  </w:style>
  <w:style w:type="numbering" w:customStyle="1" w:styleId="104">
    <w:name w:val="Стиль нумерованный104"/>
    <w:rsid w:val="00890024"/>
    <w:pPr>
      <w:numPr>
        <w:numId w:val="10"/>
      </w:numPr>
    </w:pPr>
  </w:style>
  <w:style w:type="numbering" w:customStyle="1" w:styleId="184">
    <w:name w:val="Стиль нумерованный184"/>
    <w:rsid w:val="00890024"/>
  </w:style>
  <w:style w:type="numbering" w:customStyle="1" w:styleId="284">
    <w:name w:val="Стиль нумерованный284"/>
    <w:rsid w:val="00890024"/>
    <w:pPr>
      <w:numPr>
        <w:numId w:val="16"/>
      </w:numPr>
    </w:pPr>
  </w:style>
  <w:style w:type="numbering" w:customStyle="1" w:styleId="843">
    <w:name w:val="Нет списка84"/>
    <w:next w:val="a6"/>
    <w:uiPriority w:val="99"/>
    <w:semiHidden/>
    <w:unhideWhenUsed/>
    <w:rsid w:val="00890024"/>
  </w:style>
  <w:style w:type="numbering" w:customStyle="1" w:styleId="1640">
    <w:name w:val="Нет списка164"/>
    <w:next w:val="a6"/>
    <w:uiPriority w:val="99"/>
    <w:semiHidden/>
    <w:unhideWhenUsed/>
    <w:rsid w:val="00890024"/>
  </w:style>
  <w:style w:type="table" w:customStyle="1" w:styleId="10111">
    <w:name w:val="Сетка таблицы1011"/>
    <w:basedOn w:val="a5"/>
    <w:next w:val="af"/>
    <w:uiPriority w:val="3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Стиль нумерованный194"/>
    <w:rsid w:val="00890024"/>
    <w:pPr>
      <w:numPr>
        <w:numId w:val="9"/>
      </w:numPr>
    </w:pPr>
  </w:style>
  <w:style w:type="numbering" w:customStyle="1" w:styleId="11640">
    <w:name w:val="Нет списка1164"/>
    <w:next w:val="a6"/>
    <w:uiPriority w:val="99"/>
    <w:semiHidden/>
    <w:unhideWhenUsed/>
    <w:rsid w:val="00890024"/>
  </w:style>
  <w:style w:type="table" w:customStyle="1" w:styleId="14210">
    <w:name w:val="Сетка таблицы1421"/>
    <w:basedOn w:val="a5"/>
    <w:next w:val="af"/>
    <w:uiPriority w:val="5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40">
    <w:name w:val="Стиль нумерованный1104"/>
    <w:rsid w:val="00890024"/>
  </w:style>
  <w:style w:type="table" w:customStyle="1" w:styleId="24112">
    <w:name w:val="Сетка таблицы241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
    <w:basedOn w:val="a5"/>
    <w:next w:val="af"/>
    <w:uiPriority w:val="59"/>
    <w:rsid w:val="0089002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1">
    <w:name w:val="Сетка таблицы4411"/>
    <w:basedOn w:val="a5"/>
    <w:next w:val="af"/>
    <w:uiPriority w:val="59"/>
    <w:rsid w:val="0089002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41">
    <w:name w:val="Нет списка254"/>
    <w:next w:val="a6"/>
    <w:uiPriority w:val="99"/>
    <w:semiHidden/>
    <w:unhideWhenUsed/>
    <w:rsid w:val="00890024"/>
  </w:style>
  <w:style w:type="numbering" w:customStyle="1" w:styleId="2940">
    <w:name w:val="Стиль нумерованный294"/>
    <w:rsid w:val="00890024"/>
  </w:style>
  <w:style w:type="numbering" w:customStyle="1" w:styleId="354">
    <w:name w:val="Нет списка354"/>
    <w:next w:val="a6"/>
    <w:uiPriority w:val="99"/>
    <w:semiHidden/>
    <w:unhideWhenUsed/>
    <w:rsid w:val="00890024"/>
  </w:style>
  <w:style w:type="table" w:customStyle="1" w:styleId="5411">
    <w:name w:val="Сетка таблицы541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2">
    <w:name w:val="Нет списка93"/>
    <w:next w:val="a6"/>
    <w:uiPriority w:val="99"/>
    <w:semiHidden/>
    <w:unhideWhenUsed/>
    <w:rsid w:val="00890024"/>
  </w:style>
  <w:style w:type="numbering" w:customStyle="1" w:styleId="1731">
    <w:name w:val="Нет списка173"/>
    <w:next w:val="a6"/>
    <w:uiPriority w:val="99"/>
    <w:semiHidden/>
    <w:unhideWhenUsed/>
    <w:rsid w:val="00890024"/>
  </w:style>
  <w:style w:type="numbering" w:customStyle="1" w:styleId="11730">
    <w:name w:val="Нет списка1173"/>
    <w:next w:val="a6"/>
    <w:uiPriority w:val="99"/>
    <w:semiHidden/>
    <w:unhideWhenUsed/>
    <w:rsid w:val="00890024"/>
  </w:style>
  <w:style w:type="numbering" w:customStyle="1" w:styleId="111113">
    <w:name w:val="Нет списка111113"/>
    <w:next w:val="a6"/>
    <w:uiPriority w:val="99"/>
    <w:semiHidden/>
    <w:unhideWhenUsed/>
    <w:rsid w:val="00890024"/>
  </w:style>
  <w:style w:type="numbering" w:customStyle="1" w:styleId="2031">
    <w:name w:val="Стиль нумерованный203"/>
    <w:rsid w:val="00890024"/>
  </w:style>
  <w:style w:type="numbering" w:customStyle="1" w:styleId="1111112">
    <w:name w:val="Нет списка1111112"/>
    <w:next w:val="a6"/>
    <w:uiPriority w:val="99"/>
    <w:semiHidden/>
    <w:unhideWhenUsed/>
    <w:rsid w:val="00890024"/>
  </w:style>
  <w:style w:type="numbering" w:customStyle="1" w:styleId="11231">
    <w:name w:val="Стиль нумерованный1123"/>
    <w:rsid w:val="00890024"/>
  </w:style>
  <w:style w:type="numbering" w:customStyle="1" w:styleId="2630">
    <w:name w:val="Нет списка263"/>
    <w:next w:val="a6"/>
    <w:uiPriority w:val="99"/>
    <w:semiHidden/>
    <w:unhideWhenUsed/>
    <w:rsid w:val="00890024"/>
  </w:style>
  <w:style w:type="numbering" w:customStyle="1" w:styleId="21030">
    <w:name w:val="Стиль нумерованный2103"/>
    <w:rsid w:val="00890024"/>
  </w:style>
  <w:style w:type="numbering" w:customStyle="1" w:styleId="3630">
    <w:name w:val="Нет списка363"/>
    <w:next w:val="a6"/>
    <w:uiPriority w:val="99"/>
    <w:semiHidden/>
    <w:unhideWhenUsed/>
    <w:rsid w:val="00890024"/>
  </w:style>
  <w:style w:type="numbering" w:customStyle="1" w:styleId="4231">
    <w:name w:val="Нет списка423"/>
    <w:next w:val="a6"/>
    <w:uiPriority w:val="99"/>
    <w:semiHidden/>
    <w:unhideWhenUsed/>
    <w:rsid w:val="00890024"/>
  </w:style>
  <w:style w:type="numbering" w:customStyle="1" w:styleId="1223">
    <w:name w:val="Нет списка1223"/>
    <w:next w:val="a6"/>
    <w:uiPriority w:val="99"/>
    <w:semiHidden/>
    <w:unhideWhenUsed/>
    <w:rsid w:val="00890024"/>
  </w:style>
  <w:style w:type="numbering" w:customStyle="1" w:styleId="3232">
    <w:name w:val="Стиль нумерованный323"/>
    <w:rsid w:val="00890024"/>
  </w:style>
  <w:style w:type="numbering" w:customStyle="1" w:styleId="11213">
    <w:name w:val="Нет списка11213"/>
    <w:next w:val="a6"/>
    <w:uiPriority w:val="99"/>
    <w:semiHidden/>
    <w:unhideWhenUsed/>
    <w:rsid w:val="00890024"/>
  </w:style>
  <w:style w:type="numbering" w:customStyle="1" w:styleId="11330">
    <w:name w:val="Стиль нумерованный1133"/>
    <w:rsid w:val="00890024"/>
  </w:style>
  <w:style w:type="numbering" w:customStyle="1" w:styleId="2123">
    <w:name w:val="Нет списка2123"/>
    <w:next w:val="a6"/>
    <w:uiPriority w:val="99"/>
    <w:semiHidden/>
    <w:unhideWhenUsed/>
    <w:rsid w:val="00890024"/>
  </w:style>
  <w:style w:type="numbering" w:customStyle="1" w:styleId="21230">
    <w:name w:val="Стиль нумерованный2123"/>
    <w:rsid w:val="00890024"/>
  </w:style>
  <w:style w:type="numbering" w:customStyle="1" w:styleId="3123">
    <w:name w:val="Нет списка3123"/>
    <w:next w:val="a6"/>
    <w:uiPriority w:val="99"/>
    <w:semiHidden/>
    <w:unhideWhenUsed/>
    <w:rsid w:val="00890024"/>
  </w:style>
  <w:style w:type="numbering" w:customStyle="1" w:styleId="51121">
    <w:name w:val="Нет списка5112"/>
    <w:next w:val="a6"/>
    <w:uiPriority w:val="99"/>
    <w:semiHidden/>
    <w:unhideWhenUsed/>
    <w:rsid w:val="00890024"/>
  </w:style>
  <w:style w:type="numbering" w:customStyle="1" w:styleId="13112">
    <w:name w:val="Нет списка13112"/>
    <w:next w:val="a6"/>
    <w:uiPriority w:val="99"/>
    <w:semiHidden/>
    <w:unhideWhenUsed/>
    <w:rsid w:val="00890024"/>
  </w:style>
  <w:style w:type="numbering" w:customStyle="1" w:styleId="4132">
    <w:name w:val="Стиль нумерованный413"/>
    <w:rsid w:val="00890024"/>
  </w:style>
  <w:style w:type="numbering" w:customStyle="1" w:styleId="11313">
    <w:name w:val="Нет списка11313"/>
    <w:next w:val="a6"/>
    <w:uiPriority w:val="99"/>
    <w:semiHidden/>
    <w:unhideWhenUsed/>
    <w:rsid w:val="00890024"/>
  </w:style>
  <w:style w:type="numbering" w:customStyle="1" w:styleId="12130">
    <w:name w:val="Стиль нумерованный1213"/>
    <w:rsid w:val="00890024"/>
  </w:style>
  <w:style w:type="numbering" w:customStyle="1" w:styleId="2213">
    <w:name w:val="Нет списка2213"/>
    <w:next w:val="a6"/>
    <w:uiPriority w:val="99"/>
    <w:semiHidden/>
    <w:unhideWhenUsed/>
    <w:rsid w:val="00890024"/>
  </w:style>
  <w:style w:type="numbering" w:customStyle="1" w:styleId="22130">
    <w:name w:val="Стиль нумерованный2213"/>
    <w:rsid w:val="00890024"/>
  </w:style>
  <w:style w:type="numbering" w:customStyle="1" w:styleId="3213">
    <w:name w:val="Нет списка3213"/>
    <w:next w:val="a6"/>
    <w:uiPriority w:val="99"/>
    <w:semiHidden/>
    <w:unhideWhenUsed/>
    <w:rsid w:val="00890024"/>
  </w:style>
  <w:style w:type="numbering" w:customStyle="1" w:styleId="61121">
    <w:name w:val="Нет списка6112"/>
    <w:next w:val="a6"/>
    <w:uiPriority w:val="99"/>
    <w:semiHidden/>
    <w:unhideWhenUsed/>
    <w:rsid w:val="00890024"/>
  </w:style>
  <w:style w:type="numbering" w:customStyle="1" w:styleId="141120">
    <w:name w:val="Нет списка14112"/>
    <w:next w:val="a6"/>
    <w:uiPriority w:val="99"/>
    <w:semiHidden/>
    <w:unhideWhenUsed/>
    <w:rsid w:val="00890024"/>
  </w:style>
  <w:style w:type="numbering" w:customStyle="1" w:styleId="5132">
    <w:name w:val="Стиль нумерованный513"/>
    <w:rsid w:val="00890024"/>
  </w:style>
  <w:style w:type="numbering" w:customStyle="1" w:styleId="11413">
    <w:name w:val="Нет списка11413"/>
    <w:next w:val="a6"/>
    <w:uiPriority w:val="99"/>
    <w:semiHidden/>
    <w:unhideWhenUsed/>
    <w:rsid w:val="00890024"/>
  </w:style>
  <w:style w:type="numbering" w:customStyle="1" w:styleId="13131">
    <w:name w:val="Стиль нумерованный1313"/>
    <w:rsid w:val="00890024"/>
  </w:style>
  <w:style w:type="numbering" w:customStyle="1" w:styleId="2313">
    <w:name w:val="Нет списка2313"/>
    <w:next w:val="a6"/>
    <w:uiPriority w:val="99"/>
    <w:semiHidden/>
    <w:unhideWhenUsed/>
    <w:rsid w:val="00890024"/>
  </w:style>
  <w:style w:type="numbering" w:customStyle="1" w:styleId="23130">
    <w:name w:val="Стиль нумерованный2313"/>
    <w:rsid w:val="00890024"/>
  </w:style>
  <w:style w:type="numbering" w:customStyle="1" w:styleId="3313">
    <w:name w:val="Нет списка3313"/>
    <w:next w:val="a6"/>
    <w:uiPriority w:val="99"/>
    <w:semiHidden/>
    <w:unhideWhenUsed/>
    <w:rsid w:val="00890024"/>
  </w:style>
  <w:style w:type="numbering" w:customStyle="1" w:styleId="7131">
    <w:name w:val="Нет списка713"/>
    <w:next w:val="a6"/>
    <w:uiPriority w:val="99"/>
    <w:semiHidden/>
    <w:unhideWhenUsed/>
    <w:rsid w:val="00890024"/>
  </w:style>
  <w:style w:type="numbering" w:customStyle="1" w:styleId="1513">
    <w:name w:val="Нет списка1513"/>
    <w:next w:val="a6"/>
    <w:uiPriority w:val="99"/>
    <w:semiHidden/>
    <w:unhideWhenUsed/>
    <w:rsid w:val="00890024"/>
  </w:style>
  <w:style w:type="numbering" w:customStyle="1" w:styleId="6132">
    <w:name w:val="Стиль нумерованный613"/>
    <w:rsid w:val="00890024"/>
  </w:style>
  <w:style w:type="numbering" w:customStyle="1" w:styleId="11513">
    <w:name w:val="Нет списка11513"/>
    <w:next w:val="a6"/>
    <w:uiPriority w:val="99"/>
    <w:semiHidden/>
    <w:unhideWhenUsed/>
    <w:rsid w:val="00890024"/>
  </w:style>
  <w:style w:type="numbering" w:customStyle="1" w:styleId="14131">
    <w:name w:val="Стиль нумерованный1413"/>
    <w:rsid w:val="00890024"/>
  </w:style>
  <w:style w:type="numbering" w:customStyle="1" w:styleId="2413">
    <w:name w:val="Нет списка2413"/>
    <w:next w:val="a6"/>
    <w:uiPriority w:val="99"/>
    <w:semiHidden/>
    <w:unhideWhenUsed/>
    <w:rsid w:val="00890024"/>
  </w:style>
  <w:style w:type="numbering" w:customStyle="1" w:styleId="24130">
    <w:name w:val="Стиль нумерованный2413"/>
    <w:rsid w:val="00890024"/>
  </w:style>
  <w:style w:type="numbering" w:customStyle="1" w:styleId="3413">
    <w:name w:val="Нет списка3413"/>
    <w:next w:val="a6"/>
    <w:uiPriority w:val="99"/>
    <w:semiHidden/>
    <w:unhideWhenUsed/>
    <w:rsid w:val="00890024"/>
  </w:style>
  <w:style w:type="numbering" w:customStyle="1" w:styleId="41112">
    <w:name w:val="Нет списка41112"/>
    <w:next w:val="a6"/>
    <w:uiPriority w:val="99"/>
    <w:semiHidden/>
    <w:unhideWhenUsed/>
    <w:rsid w:val="00890024"/>
  </w:style>
  <w:style w:type="numbering" w:customStyle="1" w:styleId="31131">
    <w:name w:val="Стиль нумерованный3113"/>
    <w:rsid w:val="00890024"/>
  </w:style>
  <w:style w:type="numbering" w:customStyle="1" w:styleId="121112">
    <w:name w:val="Нет списка121112"/>
    <w:next w:val="a6"/>
    <w:uiPriority w:val="99"/>
    <w:semiHidden/>
    <w:unhideWhenUsed/>
    <w:rsid w:val="00890024"/>
  </w:style>
  <w:style w:type="numbering" w:customStyle="1" w:styleId="111130">
    <w:name w:val="Стиль нумерованный11113"/>
    <w:rsid w:val="00890024"/>
  </w:style>
  <w:style w:type="numbering" w:customStyle="1" w:styleId="211112">
    <w:name w:val="Нет списка211112"/>
    <w:next w:val="a6"/>
    <w:uiPriority w:val="99"/>
    <w:semiHidden/>
    <w:unhideWhenUsed/>
    <w:rsid w:val="00890024"/>
  </w:style>
  <w:style w:type="numbering" w:customStyle="1" w:styleId="211131">
    <w:name w:val="Стиль нумерованный21113"/>
    <w:rsid w:val="00890024"/>
  </w:style>
  <w:style w:type="numbering" w:customStyle="1" w:styleId="311112">
    <w:name w:val="Нет списка311112"/>
    <w:next w:val="a6"/>
    <w:uiPriority w:val="99"/>
    <w:semiHidden/>
    <w:unhideWhenUsed/>
    <w:rsid w:val="00890024"/>
  </w:style>
  <w:style w:type="numbering" w:customStyle="1" w:styleId="7132">
    <w:name w:val="Стиль нумерованный713"/>
    <w:rsid w:val="00890024"/>
  </w:style>
  <w:style w:type="numbering" w:customStyle="1" w:styleId="15130">
    <w:name w:val="Стиль нумерованный1513"/>
    <w:rsid w:val="00890024"/>
  </w:style>
  <w:style w:type="numbering" w:customStyle="1" w:styleId="25130">
    <w:name w:val="Стиль нумерованный2513"/>
    <w:rsid w:val="00890024"/>
  </w:style>
  <w:style w:type="numbering" w:customStyle="1" w:styleId="8130">
    <w:name w:val="Стиль нумерованный813"/>
    <w:rsid w:val="00890024"/>
  </w:style>
  <w:style w:type="numbering" w:customStyle="1" w:styleId="16130">
    <w:name w:val="Стиль нумерованный1613"/>
    <w:rsid w:val="00890024"/>
  </w:style>
  <w:style w:type="numbering" w:customStyle="1" w:styleId="2613">
    <w:name w:val="Стиль нумерованный2613"/>
    <w:rsid w:val="00890024"/>
  </w:style>
  <w:style w:type="numbering" w:customStyle="1" w:styleId="9130">
    <w:name w:val="Стиль нумерованный913"/>
    <w:rsid w:val="00890024"/>
  </w:style>
  <w:style w:type="numbering" w:customStyle="1" w:styleId="1713">
    <w:name w:val="Стиль нумерованный1713"/>
    <w:rsid w:val="00890024"/>
  </w:style>
  <w:style w:type="numbering" w:customStyle="1" w:styleId="27130">
    <w:name w:val="Стиль нумерованный2713"/>
    <w:rsid w:val="00890024"/>
  </w:style>
  <w:style w:type="numbering" w:customStyle="1" w:styleId="1013">
    <w:name w:val="Стиль нумерованный1013"/>
    <w:rsid w:val="00890024"/>
  </w:style>
  <w:style w:type="numbering" w:customStyle="1" w:styleId="1813">
    <w:name w:val="Стиль нумерованный1813"/>
    <w:rsid w:val="00890024"/>
  </w:style>
  <w:style w:type="numbering" w:customStyle="1" w:styleId="2813">
    <w:name w:val="Стиль нумерованный2813"/>
    <w:rsid w:val="00890024"/>
  </w:style>
  <w:style w:type="numbering" w:customStyle="1" w:styleId="8131">
    <w:name w:val="Нет списка813"/>
    <w:next w:val="a6"/>
    <w:uiPriority w:val="99"/>
    <w:semiHidden/>
    <w:unhideWhenUsed/>
    <w:rsid w:val="00890024"/>
  </w:style>
  <w:style w:type="numbering" w:customStyle="1" w:styleId="16131">
    <w:name w:val="Нет списка1613"/>
    <w:next w:val="a6"/>
    <w:uiPriority w:val="99"/>
    <w:semiHidden/>
    <w:unhideWhenUsed/>
    <w:rsid w:val="00890024"/>
  </w:style>
  <w:style w:type="numbering" w:customStyle="1" w:styleId="1913">
    <w:name w:val="Стиль нумерованный1913"/>
    <w:rsid w:val="00890024"/>
  </w:style>
  <w:style w:type="numbering" w:customStyle="1" w:styleId="11613">
    <w:name w:val="Нет списка11613"/>
    <w:next w:val="a6"/>
    <w:uiPriority w:val="99"/>
    <w:semiHidden/>
    <w:unhideWhenUsed/>
    <w:rsid w:val="00890024"/>
  </w:style>
  <w:style w:type="numbering" w:customStyle="1" w:styleId="11013">
    <w:name w:val="Стиль нумерованный11013"/>
    <w:rsid w:val="00890024"/>
  </w:style>
  <w:style w:type="numbering" w:customStyle="1" w:styleId="25131">
    <w:name w:val="Нет списка2513"/>
    <w:next w:val="a6"/>
    <w:uiPriority w:val="99"/>
    <w:semiHidden/>
    <w:unhideWhenUsed/>
    <w:rsid w:val="00890024"/>
  </w:style>
  <w:style w:type="numbering" w:customStyle="1" w:styleId="2913">
    <w:name w:val="Стиль нумерованный2913"/>
    <w:rsid w:val="00890024"/>
  </w:style>
  <w:style w:type="numbering" w:customStyle="1" w:styleId="3513">
    <w:name w:val="Нет списка3513"/>
    <w:next w:val="a6"/>
    <w:uiPriority w:val="99"/>
    <w:semiHidden/>
    <w:unhideWhenUsed/>
    <w:rsid w:val="00890024"/>
  </w:style>
  <w:style w:type="numbering" w:customStyle="1" w:styleId="1014">
    <w:name w:val="Нет списка101"/>
    <w:next w:val="a6"/>
    <w:uiPriority w:val="99"/>
    <w:semiHidden/>
    <w:unhideWhenUsed/>
    <w:rsid w:val="00890024"/>
  </w:style>
  <w:style w:type="numbering" w:customStyle="1" w:styleId="1814">
    <w:name w:val="Нет списка181"/>
    <w:next w:val="a6"/>
    <w:uiPriority w:val="99"/>
    <w:semiHidden/>
    <w:unhideWhenUsed/>
    <w:rsid w:val="00890024"/>
  </w:style>
  <w:style w:type="numbering" w:customStyle="1" w:styleId="11810">
    <w:name w:val="Нет списка1181"/>
    <w:next w:val="a6"/>
    <w:uiPriority w:val="99"/>
    <w:semiHidden/>
    <w:unhideWhenUsed/>
    <w:rsid w:val="00890024"/>
  </w:style>
  <w:style w:type="numbering" w:customStyle="1" w:styleId="301">
    <w:name w:val="Стиль нумерованный301"/>
    <w:rsid w:val="00890024"/>
    <w:pPr>
      <w:numPr>
        <w:numId w:val="17"/>
      </w:numPr>
    </w:pPr>
  </w:style>
  <w:style w:type="numbering" w:customStyle="1" w:styleId="111210">
    <w:name w:val="Нет списка11121"/>
    <w:next w:val="a6"/>
    <w:uiPriority w:val="99"/>
    <w:semiHidden/>
    <w:unhideWhenUsed/>
    <w:rsid w:val="00890024"/>
  </w:style>
  <w:style w:type="table" w:customStyle="1" w:styleId="17111">
    <w:name w:val="Сетка таблицы1711"/>
    <w:basedOn w:val="a5"/>
    <w:next w:val="af"/>
    <w:uiPriority w:val="5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Стиль нумерованный1141"/>
    <w:rsid w:val="00890024"/>
    <w:pPr>
      <w:numPr>
        <w:numId w:val="18"/>
      </w:numPr>
    </w:pPr>
  </w:style>
  <w:style w:type="table" w:customStyle="1" w:styleId="3510">
    <w:name w:val="Сетка таблицы351"/>
    <w:basedOn w:val="a5"/>
    <w:next w:val="af"/>
    <w:uiPriority w:val="59"/>
    <w:rsid w:val="0089002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1">
    <w:name w:val="Сетка таблицы4511"/>
    <w:basedOn w:val="a5"/>
    <w:next w:val="af"/>
    <w:uiPriority w:val="59"/>
    <w:rsid w:val="0089002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14">
    <w:name w:val="Нет списка271"/>
    <w:next w:val="a6"/>
    <w:uiPriority w:val="99"/>
    <w:semiHidden/>
    <w:unhideWhenUsed/>
    <w:rsid w:val="00890024"/>
  </w:style>
  <w:style w:type="numbering" w:customStyle="1" w:styleId="2131">
    <w:name w:val="Стиль нумерованный2131"/>
    <w:rsid w:val="00890024"/>
    <w:pPr>
      <w:numPr>
        <w:numId w:val="19"/>
      </w:numPr>
    </w:pPr>
  </w:style>
  <w:style w:type="numbering" w:customStyle="1" w:styleId="3710">
    <w:name w:val="Нет списка371"/>
    <w:next w:val="a6"/>
    <w:uiPriority w:val="99"/>
    <w:semiHidden/>
    <w:unhideWhenUsed/>
    <w:rsid w:val="00890024"/>
  </w:style>
  <w:style w:type="table" w:customStyle="1" w:styleId="5511">
    <w:name w:val="Сетка таблицы551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0">
    <w:name w:val="Нет списка431"/>
    <w:next w:val="a6"/>
    <w:uiPriority w:val="99"/>
    <w:semiHidden/>
    <w:unhideWhenUsed/>
    <w:rsid w:val="00890024"/>
  </w:style>
  <w:style w:type="numbering" w:customStyle="1" w:styleId="12310">
    <w:name w:val="Нет списка1231"/>
    <w:next w:val="a6"/>
    <w:uiPriority w:val="99"/>
    <w:semiHidden/>
    <w:unhideWhenUsed/>
    <w:rsid w:val="00890024"/>
  </w:style>
  <w:style w:type="numbering" w:customStyle="1" w:styleId="3314">
    <w:name w:val="Стиль нумерованный331"/>
    <w:rsid w:val="00890024"/>
  </w:style>
  <w:style w:type="numbering" w:customStyle="1" w:styleId="11221">
    <w:name w:val="Нет списка11221"/>
    <w:next w:val="a6"/>
    <w:uiPriority w:val="99"/>
    <w:semiHidden/>
    <w:unhideWhenUsed/>
    <w:rsid w:val="00890024"/>
  </w:style>
  <w:style w:type="numbering" w:customStyle="1" w:styleId="11510">
    <w:name w:val="Стиль нумерованный1151"/>
    <w:rsid w:val="00890024"/>
  </w:style>
  <w:style w:type="numbering" w:customStyle="1" w:styleId="21310">
    <w:name w:val="Нет списка2131"/>
    <w:next w:val="a6"/>
    <w:uiPriority w:val="99"/>
    <w:semiHidden/>
    <w:unhideWhenUsed/>
    <w:rsid w:val="00890024"/>
  </w:style>
  <w:style w:type="numbering" w:customStyle="1" w:styleId="21410">
    <w:name w:val="Стиль нумерованный2141"/>
    <w:rsid w:val="00890024"/>
  </w:style>
  <w:style w:type="numbering" w:customStyle="1" w:styleId="31310">
    <w:name w:val="Нет списка3131"/>
    <w:next w:val="a6"/>
    <w:uiPriority w:val="99"/>
    <w:semiHidden/>
    <w:unhideWhenUsed/>
    <w:rsid w:val="00890024"/>
  </w:style>
  <w:style w:type="numbering" w:customStyle="1" w:styleId="5210">
    <w:name w:val="Нет списка521"/>
    <w:next w:val="a6"/>
    <w:uiPriority w:val="99"/>
    <w:semiHidden/>
    <w:unhideWhenUsed/>
    <w:rsid w:val="00890024"/>
  </w:style>
  <w:style w:type="numbering" w:customStyle="1" w:styleId="13210">
    <w:name w:val="Нет списка1321"/>
    <w:next w:val="a6"/>
    <w:uiPriority w:val="99"/>
    <w:semiHidden/>
    <w:unhideWhenUsed/>
    <w:rsid w:val="00890024"/>
  </w:style>
  <w:style w:type="table" w:customStyle="1" w:styleId="7211">
    <w:name w:val="Сетка таблицы7211"/>
    <w:basedOn w:val="a5"/>
    <w:next w:val="af"/>
    <w:uiPriority w:val="3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2">
    <w:name w:val="Стиль нумерованный421"/>
    <w:rsid w:val="00890024"/>
  </w:style>
  <w:style w:type="numbering" w:customStyle="1" w:styleId="11321">
    <w:name w:val="Нет списка11321"/>
    <w:next w:val="a6"/>
    <w:uiPriority w:val="99"/>
    <w:semiHidden/>
    <w:unhideWhenUsed/>
    <w:rsid w:val="00890024"/>
  </w:style>
  <w:style w:type="table" w:customStyle="1" w:styleId="11214">
    <w:name w:val="Сетка таблицы1121"/>
    <w:basedOn w:val="a5"/>
    <w:next w:val="af"/>
    <w:uiPriority w:val="5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1">
    <w:name w:val="Стиль нумерованный1221"/>
    <w:rsid w:val="00890024"/>
  </w:style>
  <w:style w:type="table" w:customStyle="1" w:styleId="21212">
    <w:name w:val="Сетка таблицы212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
    <w:basedOn w:val="a5"/>
    <w:next w:val="af"/>
    <w:uiPriority w:val="59"/>
    <w:rsid w:val="0089002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0">
    <w:name w:val="Сетка таблицы4121"/>
    <w:basedOn w:val="a5"/>
    <w:next w:val="af"/>
    <w:uiPriority w:val="59"/>
    <w:rsid w:val="0089002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10">
    <w:name w:val="Нет списка2221"/>
    <w:next w:val="a6"/>
    <w:uiPriority w:val="99"/>
    <w:semiHidden/>
    <w:unhideWhenUsed/>
    <w:rsid w:val="00890024"/>
  </w:style>
  <w:style w:type="numbering" w:customStyle="1" w:styleId="22211">
    <w:name w:val="Стиль нумерованный2221"/>
    <w:rsid w:val="00890024"/>
  </w:style>
  <w:style w:type="numbering" w:customStyle="1" w:styleId="32210">
    <w:name w:val="Нет списка3221"/>
    <w:next w:val="a6"/>
    <w:uiPriority w:val="99"/>
    <w:semiHidden/>
    <w:unhideWhenUsed/>
    <w:rsid w:val="00890024"/>
  </w:style>
  <w:style w:type="table" w:customStyle="1" w:styleId="51210">
    <w:name w:val="Сетка таблицы512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0">
    <w:name w:val="Сетка таблицы612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10">
    <w:name w:val="Нет списка621"/>
    <w:next w:val="a6"/>
    <w:uiPriority w:val="99"/>
    <w:semiHidden/>
    <w:unhideWhenUsed/>
    <w:rsid w:val="00890024"/>
  </w:style>
  <w:style w:type="numbering" w:customStyle="1" w:styleId="14211">
    <w:name w:val="Нет списка1421"/>
    <w:next w:val="a6"/>
    <w:uiPriority w:val="99"/>
    <w:semiHidden/>
    <w:unhideWhenUsed/>
    <w:rsid w:val="00890024"/>
  </w:style>
  <w:style w:type="table" w:customStyle="1" w:styleId="81110">
    <w:name w:val="Сетка таблицы8111"/>
    <w:basedOn w:val="a5"/>
    <w:next w:val="af"/>
    <w:uiPriority w:val="3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2">
    <w:name w:val="Стиль нумерованный521"/>
    <w:rsid w:val="00890024"/>
  </w:style>
  <w:style w:type="numbering" w:customStyle="1" w:styleId="11421">
    <w:name w:val="Нет списка11421"/>
    <w:next w:val="a6"/>
    <w:uiPriority w:val="99"/>
    <w:semiHidden/>
    <w:unhideWhenUsed/>
    <w:rsid w:val="00890024"/>
  </w:style>
  <w:style w:type="numbering" w:customStyle="1" w:styleId="13211">
    <w:name w:val="Стиль нумерованный1321"/>
    <w:rsid w:val="00890024"/>
  </w:style>
  <w:style w:type="numbering" w:customStyle="1" w:styleId="23210">
    <w:name w:val="Нет списка2321"/>
    <w:next w:val="a6"/>
    <w:uiPriority w:val="99"/>
    <w:semiHidden/>
    <w:unhideWhenUsed/>
    <w:rsid w:val="00890024"/>
  </w:style>
  <w:style w:type="numbering" w:customStyle="1" w:styleId="23211">
    <w:name w:val="Стиль нумерованный2321"/>
    <w:rsid w:val="00890024"/>
  </w:style>
  <w:style w:type="numbering" w:customStyle="1" w:styleId="33210">
    <w:name w:val="Нет списка3321"/>
    <w:next w:val="a6"/>
    <w:uiPriority w:val="99"/>
    <w:semiHidden/>
    <w:unhideWhenUsed/>
    <w:rsid w:val="00890024"/>
  </w:style>
  <w:style w:type="numbering" w:customStyle="1" w:styleId="7210">
    <w:name w:val="Нет списка721"/>
    <w:next w:val="a6"/>
    <w:uiPriority w:val="99"/>
    <w:semiHidden/>
    <w:unhideWhenUsed/>
    <w:rsid w:val="00890024"/>
  </w:style>
  <w:style w:type="numbering" w:customStyle="1" w:styleId="15210">
    <w:name w:val="Нет списка1521"/>
    <w:next w:val="a6"/>
    <w:uiPriority w:val="99"/>
    <w:semiHidden/>
    <w:unhideWhenUsed/>
    <w:rsid w:val="00890024"/>
  </w:style>
  <w:style w:type="table" w:customStyle="1" w:styleId="91110">
    <w:name w:val="Сетка таблицы9111"/>
    <w:basedOn w:val="a5"/>
    <w:next w:val="af"/>
    <w:uiPriority w:val="3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12">
    <w:name w:val="Стиль нумерованный621"/>
    <w:rsid w:val="00890024"/>
  </w:style>
  <w:style w:type="numbering" w:customStyle="1" w:styleId="11521">
    <w:name w:val="Нет списка11521"/>
    <w:next w:val="a6"/>
    <w:uiPriority w:val="99"/>
    <w:semiHidden/>
    <w:unhideWhenUsed/>
    <w:rsid w:val="00890024"/>
  </w:style>
  <w:style w:type="table" w:customStyle="1" w:styleId="13113">
    <w:name w:val="Сетка таблицы1311"/>
    <w:basedOn w:val="a5"/>
    <w:next w:val="af"/>
    <w:uiPriority w:val="5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2">
    <w:name w:val="Стиль нумерованный1421"/>
    <w:rsid w:val="00890024"/>
  </w:style>
  <w:style w:type="numbering" w:customStyle="1" w:styleId="24210">
    <w:name w:val="Нет списка2421"/>
    <w:next w:val="a6"/>
    <w:uiPriority w:val="99"/>
    <w:semiHidden/>
    <w:unhideWhenUsed/>
    <w:rsid w:val="00890024"/>
  </w:style>
  <w:style w:type="numbering" w:customStyle="1" w:styleId="24211">
    <w:name w:val="Стиль нумерованный2421"/>
    <w:rsid w:val="00890024"/>
  </w:style>
  <w:style w:type="numbering" w:customStyle="1" w:styleId="34210">
    <w:name w:val="Нет списка3421"/>
    <w:next w:val="a6"/>
    <w:uiPriority w:val="99"/>
    <w:semiHidden/>
    <w:unhideWhenUsed/>
    <w:rsid w:val="00890024"/>
  </w:style>
  <w:style w:type="numbering" w:customStyle="1" w:styleId="41211">
    <w:name w:val="Нет списка4121"/>
    <w:next w:val="a6"/>
    <w:uiPriority w:val="99"/>
    <w:semiHidden/>
    <w:unhideWhenUsed/>
    <w:rsid w:val="00890024"/>
  </w:style>
  <w:style w:type="numbering" w:customStyle="1" w:styleId="31212">
    <w:name w:val="Стиль нумерованный3121"/>
    <w:rsid w:val="00890024"/>
  </w:style>
  <w:style w:type="numbering" w:customStyle="1" w:styleId="121210">
    <w:name w:val="Нет списка12121"/>
    <w:next w:val="a6"/>
    <w:uiPriority w:val="99"/>
    <w:semiHidden/>
    <w:unhideWhenUsed/>
    <w:rsid w:val="00890024"/>
  </w:style>
  <w:style w:type="table" w:customStyle="1" w:styleId="111114">
    <w:name w:val="Сетка таблицы11111"/>
    <w:basedOn w:val="a5"/>
    <w:next w:val="af"/>
    <w:uiPriority w:val="5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1">
    <w:name w:val="Стиль нумерованный11121"/>
    <w:rsid w:val="00890024"/>
  </w:style>
  <w:style w:type="table" w:customStyle="1" w:styleId="211113">
    <w:name w:val="Сетка таблицы2111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0">
    <w:name w:val="Сетка таблицы31111"/>
    <w:basedOn w:val="a5"/>
    <w:next w:val="af"/>
    <w:uiPriority w:val="59"/>
    <w:rsid w:val="0089002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1">
    <w:name w:val="Сетка таблицы41111"/>
    <w:basedOn w:val="a5"/>
    <w:next w:val="af"/>
    <w:uiPriority w:val="59"/>
    <w:rsid w:val="0089002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210">
    <w:name w:val="Нет списка21121"/>
    <w:next w:val="a6"/>
    <w:uiPriority w:val="99"/>
    <w:semiHidden/>
    <w:unhideWhenUsed/>
    <w:rsid w:val="00890024"/>
  </w:style>
  <w:style w:type="numbering" w:customStyle="1" w:styleId="211211">
    <w:name w:val="Стиль нумерованный21121"/>
    <w:rsid w:val="00890024"/>
  </w:style>
  <w:style w:type="numbering" w:customStyle="1" w:styleId="311210">
    <w:name w:val="Нет списка31121"/>
    <w:next w:val="a6"/>
    <w:uiPriority w:val="99"/>
    <w:semiHidden/>
    <w:unhideWhenUsed/>
    <w:rsid w:val="00890024"/>
  </w:style>
  <w:style w:type="table" w:customStyle="1" w:styleId="51111">
    <w:name w:val="Сетка таблицы5111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2">
    <w:name w:val="Стиль нумерованный721"/>
    <w:rsid w:val="00890024"/>
  </w:style>
  <w:style w:type="numbering" w:customStyle="1" w:styleId="15211">
    <w:name w:val="Стиль нумерованный1521"/>
    <w:rsid w:val="00890024"/>
  </w:style>
  <w:style w:type="numbering" w:customStyle="1" w:styleId="25210">
    <w:name w:val="Стиль нумерованный2521"/>
    <w:rsid w:val="00890024"/>
  </w:style>
  <w:style w:type="numbering" w:customStyle="1" w:styleId="8211">
    <w:name w:val="Стиль нумерованный821"/>
    <w:rsid w:val="00890024"/>
  </w:style>
  <w:style w:type="numbering" w:customStyle="1" w:styleId="16210">
    <w:name w:val="Стиль нумерованный1621"/>
    <w:rsid w:val="00890024"/>
  </w:style>
  <w:style w:type="numbering" w:customStyle="1" w:styleId="26210">
    <w:name w:val="Стиль нумерованный2621"/>
    <w:rsid w:val="00890024"/>
  </w:style>
  <w:style w:type="numbering" w:customStyle="1" w:styleId="9211">
    <w:name w:val="Стиль нумерованный921"/>
    <w:rsid w:val="00890024"/>
  </w:style>
  <w:style w:type="numbering" w:customStyle="1" w:styleId="17210">
    <w:name w:val="Стиль нумерованный1721"/>
    <w:rsid w:val="00890024"/>
  </w:style>
  <w:style w:type="numbering" w:customStyle="1" w:styleId="27210">
    <w:name w:val="Стиль нумерованный2721"/>
    <w:rsid w:val="00890024"/>
  </w:style>
  <w:style w:type="numbering" w:customStyle="1" w:styleId="1021">
    <w:name w:val="Стиль нумерованный1021"/>
    <w:rsid w:val="00890024"/>
    <w:pPr>
      <w:numPr>
        <w:numId w:val="21"/>
      </w:numPr>
    </w:pPr>
  </w:style>
  <w:style w:type="numbering" w:customStyle="1" w:styleId="1821">
    <w:name w:val="Стиль нумерованный1821"/>
    <w:rsid w:val="00890024"/>
    <w:pPr>
      <w:numPr>
        <w:numId w:val="24"/>
      </w:numPr>
    </w:pPr>
  </w:style>
  <w:style w:type="numbering" w:customStyle="1" w:styleId="2821">
    <w:name w:val="Стиль нумерованный2821"/>
    <w:rsid w:val="00890024"/>
    <w:pPr>
      <w:numPr>
        <w:numId w:val="12"/>
      </w:numPr>
    </w:pPr>
  </w:style>
  <w:style w:type="numbering" w:customStyle="1" w:styleId="8212">
    <w:name w:val="Нет списка821"/>
    <w:next w:val="a6"/>
    <w:uiPriority w:val="99"/>
    <w:semiHidden/>
    <w:unhideWhenUsed/>
    <w:rsid w:val="00890024"/>
  </w:style>
  <w:style w:type="numbering" w:customStyle="1" w:styleId="16211">
    <w:name w:val="Нет списка1621"/>
    <w:next w:val="a6"/>
    <w:uiPriority w:val="99"/>
    <w:semiHidden/>
    <w:unhideWhenUsed/>
    <w:rsid w:val="00890024"/>
  </w:style>
  <w:style w:type="numbering" w:customStyle="1" w:styleId="1922">
    <w:name w:val="Стиль нумерованный1922"/>
    <w:rsid w:val="00890024"/>
    <w:pPr>
      <w:numPr>
        <w:numId w:val="20"/>
      </w:numPr>
    </w:pPr>
  </w:style>
  <w:style w:type="numbering" w:customStyle="1" w:styleId="11621">
    <w:name w:val="Нет списка11621"/>
    <w:next w:val="a6"/>
    <w:uiPriority w:val="99"/>
    <w:semiHidden/>
    <w:unhideWhenUsed/>
    <w:rsid w:val="00890024"/>
  </w:style>
  <w:style w:type="table" w:customStyle="1" w:styleId="141110">
    <w:name w:val="Сетка таблицы14111"/>
    <w:basedOn w:val="a5"/>
    <w:next w:val="af"/>
    <w:uiPriority w:val="5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1">
    <w:name w:val="Стиль нумерованный11021"/>
    <w:rsid w:val="00890024"/>
    <w:pPr>
      <w:numPr>
        <w:numId w:val="22"/>
      </w:numPr>
    </w:pPr>
  </w:style>
  <w:style w:type="numbering" w:customStyle="1" w:styleId="25211">
    <w:name w:val="Нет списка2521"/>
    <w:next w:val="a6"/>
    <w:uiPriority w:val="99"/>
    <w:semiHidden/>
    <w:unhideWhenUsed/>
    <w:rsid w:val="00890024"/>
  </w:style>
  <w:style w:type="numbering" w:customStyle="1" w:styleId="2921">
    <w:name w:val="Стиль нумерованный2921"/>
    <w:rsid w:val="00890024"/>
    <w:pPr>
      <w:numPr>
        <w:numId w:val="23"/>
      </w:numPr>
    </w:pPr>
  </w:style>
  <w:style w:type="numbering" w:customStyle="1" w:styleId="3521">
    <w:name w:val="Нет списка3521"/>
    <w:next w:val="a6"/>
    <w:uiPriority w:val="99"/>
    <w:semiHidden/>
    <w:unhideWhenUsed/>
    <w:rsid w:val="00890024"/>
  </w:style>
  <w:style w:type="table" w:customStyle="1" w:styleId="6411">
    <w:name w:val="Сетка таблицы641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2">
    <w:name w:val="Нет списка911"/>
    <w:next w:val="a6"/>
    <w:uiPriority w:val="99"/>
    <w:semiHidden/>
    <w:unhideWhenUsed/>
    <w:rsid w:val="00890024"/>
  </w:style>
  <w:style w:type="numbering" w:customStyle="1" w:styleId="17112">
    <w:name w:val="Нет списка1711"/>
    <w:next w:val="a6"/>
    <w:uiPriority w:val="99"/>
    <w:semiHidden/>
    <w:unhideWhenUsed/>
    <w:rsid w:val="00890024"/>
  </w:style>
  <w:style w:type="numbering" w:customStyle="1" w:styleId="11711">
    <w:name w:val="Нет списка11711"/>
    <w:next w:val="a6"/>
    <w:uiPriority w:val="99"/>
    <w:semiHidden/>
    <w:unhideWhenUsed/>
    <w:rsid w:val="00890024"/>
  </w:style>
  <w:style w:type="numbering" w:customStyle="1" w:styleId="1111210">
    <w:name w:val="Нет списка111121"/>
    <w:next w:val="a6"/>
    <w:uiPriority w:val="99"/>
    <w:semiHidden/>
    <w:unhideWhenUsed/>
    <w:rsid w:val="00890024"/>
  </w:style>
  <w:style w:type="numbering" w:customStyle="1" w:styleId="20110">
    <w:name w:val="Стиль нумерованный2011"/>
    <w:rsid w:val="00890024"/>
  </w:style>
  <w:style w:type="numbering" w:customStyle="1" w:styleId="11111111">
    <w:name w:val="Нет списка11111111"/>
    <w:next w:val="a6"/>
    <w:uiPriority w:val="99"/>
    <w:semiHidden/>
    <w:unhideWhenUsed/>
    <w:rsid w:val="00890024"/>
  </w:style>
  <w:style w:type="numbering" w:customStyle="1" w:styleId="112111">
    <w:name w:val="Стиль нумерованный11211"/>
    <w:rsid w:val="00890024"/>
  </w:style>
  <w:style w:type="numbering" w:customStyle="1" w:styleId="26111">
    <w:name w:val="Нет списка2611"/>
    <w:next w:val="a6"/>
    <w:uiPriority w:val="99"/>
    <w:semiHidden/>
    <w:unhideWhenUsed/>
    <w:rsid w:val="00890024"/>
  </w:style>
  <w:style w:type="numbering" w:customStyle="1" w:styleId="21011">
    <w:name w:val="Стиль нумерованный21011"/>
    <w:rsid w:val="00890024"/>
  </w:style>
  <w:style w:type="numbering" w:customStyle="1" w:styleId="3611">
    <w:name w:val="Нет списка3611"/>
    <w:next w:val="a6"/>
    <w:uiPriority w:val="99"/>
    <w:semiHidden/>
    <w:unhideWhenUsed/>
    <w:rsid w:val="00890024"/>
  </w:style>
  <w:style w:type="numbering" w:customStyle="1" w:styleId="42110">
    <w:name w:val="Нет списка4211"/>
    <w:next w:val="a6"/>
    <w:uiPriority w:val="99"/>
    <w:semiHidden/>
    <w:unhideWhenUsed/>
    <w:rsid w:val="00890024"/>
  </w:style>
  <w:style w:type="numbering" w:customStyle="1" w:styleId="122110">
    <w:name w:val="Нет списка12211"/>
    <w:next w:val="a6"/>
    <w:uiPriority w:val="99"/>
    <w:semiHidden/>
    <w:unhideWhenUsed/>
    <w:rsid w:val="00890024"/>
  </w:style>
  <w:style w:type="numbering" w:customStyle="1" w:styleId="32112">
    <w:name w:val="Стиль нумерованный3211"/>
    <w:rsid w:val="00890024"/>
  </w:style>
  <w:style w:type="numbering" w:customStyle="1" w:styleId="1121110">
    <w:name w:val="Нет списка112111"/>
    <w:next w:val="a6"/>
    <w:uiPriority w:val="99"/>
    <w:semiHidden/>
    <w:unhideWhenUsed/>
    <w:rsid w:val="00890024"/>
  </w:style>
  <w:style w:type="numbering" w:customStyle="1" w:styleId="113111">
    <w:name w:val="Стиль нумерованный11311"/>
    <w:rsid w:val="00890024"/>
  </w:style>
  <w:style w:type="numbering" w:customStyle="1" w:styleId="212110">
    <w:name w:val="Нет списка21211"/>
    <w:next w:val="a6"/>
    <w:uiPriority w:val="99"/>
    <w:semiHidden/>
    <w:unhideWhenUsed/>
    <w:rsid w:val="00890024"/>
  </w:style>
  <w:style w:type="numbering" w:customStyle="1" w:styleId="212111">
    <w:name w:val="Стиль нумерованный21211"/>
    <w:rsid w:val="00890024"/>
  </w:style>
  <w:style w:type="numbering" w:customStyle="1" w:styleId="312110">
    <w:name w:val="Нет списка31211"/>
    <w:next w:val="a6"/>
    <w:uiPriority w:val="99"/>
    <w:semiHidden/>
    <w:unhideWhenUsed/>
    <w:rsid w:val="00890024"/>
  </w:style>
  <w:style w:type="numbering" w:customStyle="1" w:styleId="511110">
    <w:name w:val="Нет списка51111"/>
    <w:next w:val="a6"/>
    <w:uiPriority w:val="99"/>
    <w:semiHidden/>
    <w:unhideWhenUsed/>
    <w:rsid w:val="00890024"/>
  </w:style>
  <w:style w:type="numbering" w:customStyle="1" w:styleId="131111">
    <w:name w:val="Нет списка131111"/>
    <w:next w:val="a6"/>
    <w:uiPriority w:val="99"/>
    <w:semiHidden/>
    <w:unhideWhenUsed/>
    <w:rsid w:val="00890024"/>
  </w:style>
  <w:style w:type="numbering" w:customStyle="1" w:styleId="41113">
    <w:name w:val="Стиль нумерованный4111"/>
    <w:rsid w:val="00890024"/>
  </w:style>
  <w:style w:type="numbering" w:customStyle="1" w:styleId="1131110">
    <w:name w:val="Нет списка113111"/>
    <w:next w:val="a6"/>
    <w:uiPriority w:val="99"/>
    <w:semiHidden/>
    <w:unhideWhenUsed/>
    <w:rsid w:val="00890024"/>
  </w:style>
  <w:style w:type="numbering" w:customStyle="1" w:styleId="121110">
    <w:name w:val="Стиль нумерованный12111"/>
    <w:rsid w:val="00890024"/>
  </w:style>
  <w:style w:type="numbering" w:customStyle="1" w:styleId="221110">
    <w:name w:val="Нет списка22111"/>
    <w:next w:val="a6"/>
    <w:uiPriority w:val="99"/>
    <w:semiHidden/>
    <w:unhideWhenUsed/>
    <w:rsid w:val="00890024"/>
  </w:style>
  <w:style w:type="numbering" w:customStyle="1" w:styleId="221111">
    <w:name w:val="Стиль нумерованный22111"/>
    <w:rsid w:val="00890024"/>
  </w:style>
  <w:style w:type="numbering" w:customStyle="1" w:styleId="321110">
    <w:name w:val="Нет списка32111"/>
    <w:next w:val="a6"/>
    <w:uiPriority w:val="99"/>
    <w:semiHidden/>
    <w:unhideWhenUsed/>
    <w:rsid w:val="00890024"/>
  </w:style>
  <w:style w:type="numbering" w:customStyle="1" w:styleId="611110">
    <w:name w:val="Нет списка61111"/>
    <w:next w:val="a6"/>
    <w:uiPriority w:val="99"/>
    <w:semiHidden/>
    <w:unhideWhenUsed/>
    <w:rsid w:val="00890024"/>
  </w:style>
  <w:style w:type="numbering" w:customStyle="1" w:styleId="141111">
    <w:name w:val="Нет списка141111"/>
    <w:next w:val="a6"/>
    <w:uiPriority w:val="99"/>
    <w:semiHidden/>
    <w:unhideWhenUsed/>
    <w:rsid w:val="00890024"/>
  </w:style>
  <w:style w:type="numbering" w:customStyle="1" w:styleId="51112">
    <w:name w:val="Стиль нумерованный5111"/>
    <w:rsid w:val="00890024"/>
  </w:style>
  <w:style w:type="numbering" w:customStyle="1" w:styleId="114111">
    <w:name w:val="Нет списка114111"/>
    <w:next w:val="a6"/>
    <w:uiPriority w:val="99"/>
    <w:semiHidden/>
    <w:unhideWhenUsed/>
    <w:rsid w:val="00890024"/>
  </w:style>
  <w:style w:type="numbering" w:customStyle="1" w:styleId="131110">
    <w:name w:val="Стиль нумерованный13111"/>
    <w:rsid w:val="00890024"/>
  </w:style>
  <w:style w:type="numbering" w:customStyle="1" w:styleId="231110">
    <w:name w:val="Нет списка23111"/>
    <w:next w:val="a6"/>
    <w:uiPriority w:val="99"/>
    <w:semiHidden/>
    <w:unhideWhenUsed/>
    <w:rsid w:val="00890024"/>
  </w:style>
  <w:style w:type="numbering" w:customStyle="1" w:styleId="231111">
    <w:name w:val="Стиль нумерованный23111"/>
    <w:rsid w:val="00890024"/>
  </w:style>
  <w:style w:type="numbering" w:customStyle="1" w:styleId="331110">
    <w:name w:val="Нет списка33111"/>
    <w:next w:val="a6"/>
    <w:uiPriority w:val="99"/>
    <w:semiHidden/>
    <w:unhideWhenUsed/>
    <w:rsid w:val="00890024"/>
  </w:style>
  <w:style w:type="numbering" w:customStyle="1" w:styleId="71111">
    <w:name w:val="Нет списка7111"/>
    <w:next w:val="a6"/>
    <w:uiPriority w:val="99"/>
    <w:semiHidden/>
    <w:unhideWhenUsed/>
    <w:rsid w:val="00890024"/>
  </w:style>
  <w:style w:type="numbering" w:customStyle="1" w:styleId="151110">
    <w:name w:val="Нет списка15111"/>
    <w:next w:val="a6"/>
    <w:uiPriority w:val="99"/>
    <w:semiHidden/>
    <w:unhideWhenUsed/>
    <w:rsid w:val="00890024"/>
  </w:style>
  <w:style w:type="numbering" w:customStyle="1" w:styleId="61112">
    <w:name w:val="Стиль нумерованный6111"/>
    <w:rsid w:val="00890024"/>
  </w:style>
  <w:style w:type="numbering" w:customStyle="1" w:styleId="115111">
    <w:name w:val="Нет списка115111"/>
    <w:next w:val="a6"/>
    <w:uiPriority w:val="99"/>
    <w:semiHidden/>
    <w:unhideWhenUsed/>
    <w:rsid w:val="00890024"/>
  </w:style>
  <w:style w:type="numbering" w:customStyle="1" w:styleId="141112">
    <w:name w:val="Стиль нумерованный14111"/>
    <w:rsid w:val="00890024"/>
  </w:style>
  <w:style w:type="numbering" w:customStyle="1" w:styleId="241110">
    <w:name w:val="Нет списка24111"/>
    <w:next w:val="a6"/>
    <w:uiPriority w:val="99"/>
    <w:semiHidden/>
    <w:unhideWhenUsed/>
    <w:rsid w:val="00890024"/>
  </w:style>
  <w:style w:type="numbering" w:customStyle="1" w:styleId="241111">
    <w:name w:val="Стиль нумерованный24111"/>
    <w:rsid w:val="00890024"/>
  </w:style>
  <w:style w:type="numbering" w:customStyle="1" w:styleId="341110">
    <w:name w:val="Нет списка34111"/>
    <w:next w:val="a6"/>
    <w:uiPriority w:val="99"/>
    <w:semiHidden/>
    <w:unhideWhenUsed/>
    <w:rsid w:val="00890024"/>
  </w:style>
  <w:style w:type="numbering" w:customStyle="1" w:styleId="4111110">
    <w:name w:val="Нет списка411111"/>
    <w:next w:val="a6"/>
    <w:uiPriority w:val="99"/>
    <w:semiHidden/>
    <w:unhideWhenUsed/>
    <w:rsid w:val="00890024"/>
  </w:style>
  <w:style w:type="numbering" w:customStyle="1" w:styleId="311113">
    <w:name w:val="Стиль нумерованный31111"/>
    <w:rsid w:val="00890024"/>
  </w:style>
  <w:style w:type="numbering" w:customStyle="1" w:styleId="1211111">
    <w:name w:val="Нет списка1211111"/>
    <w:next w:val="a6"/>
    <w:uiPriority w:val="99"/>
    <w:semiHidden/>
    <w:unhideWhenUsed/>
    <w:rsid w:val="00890024"/>
  </w:style>
  <w:style w:type="numbering" w:customStyle="1" w:styleId="1111110">
    <w:name w:val="Стиль нумерованный111111"/>
    <w:rsid w:val="00890024"/>
  </w:style>
  <w:style w:type="numbering" w:customStyle="1" w:styleId="2111111">
    <w:name w:val="Нет списка2111111"/>
    <w:next w:val="a6"/>
    <w:uiPriority w:val="99"/>
    <w:semiHidden/>
    <w:unhideWhenUsed/>
    <w:rsid w:val="00890024"/>
  </w:style>
  <w:style w:type="numbering" w:customStyle="1" w:styleId="2111110">
    <w:name w:val="Стиль нумерованный211111"/>
    <w:rsid w:val="00890024"/>
  </w:style>
  <w:style w:type="numbering" w:customStyle="1" w:styleId="3111111">
    <w:name w:val="Нет списка3111111"/>
    <w:next w:val="a6"/>
    <w:uiPriority w:val="99"/>
    <w:semiHidden/>
    <w:unhideWhenUsed/>
    <w:rsid w:val="00890024"/>
  </w:style>
  <w:style w:type="numbering" w:customStyle="1" w:styleId="71112">
    <w:name w:val="Стиль нумерованный7111"/>
    <w:rsid w:val="00890024"/>
  </w:style>
  <w:style w:type="numbering" w:customStyle="1" w:styleId="151111">
    <w:name w:val="Стиль нумерованный15111"/>
    <w:rsid w:val="00890024"/>
  </w:style>
  <w:style w:type="numbering" w:customStyle="1" w:styleId="251110">
    <w:name w:val="Стиль нумерованный25111"/>
    <w:rsid w:val="00890024"/>
  </w:style>
  <w:style w:type="numbering" w:customStyle="1" w:styleId="81111">
    <w:name w:val="Стиль нумерованный8111"/>
    <w:rsid w:val="00890024"/>
  </w:style>
  <w:style w:type="numbering" w:customStyle="1" w:styleId="161110">
    <w:name w:val="Стиль нумерованный16111"/>
    <w:rsid w:val="00890024"/>
  </w:style>
  <w:style w:type="numbering" w:customStyle="1" w:styleId="261110">
    <w:name w:val="Стиль нумерованный26111"/>
    <w:rsid w:val="00890024"/>
  </w:style>
  <w:style w:type="numbering" w:customStyle="1" w:styleId="91111">
    <w:name w:val="Стиль нумерованный9111"/>
    <w:rsid w:val="00890024"/>
  </w:style>
  <w:style w:type="numbering" w:customStyle="1" w:styleId="171110">
    <w:name w:val="Стиль нумерованный17111"/>
    <w:rsid w:val="00890024"/>
  </w:style>
  <w:style w:type="numbering" w:customStyle="1" w:styleId="27111">
    <w:name w:val="Стиль нумерованный27111"/>
    <w:rsid w:val="00890024"/>
  </w:style>
  <w:style w:type="numbering" w:customStyle="1" w:styleId="101110">
    <w:name w:val="Стиль нумерованный10111"/>
    <w:rsid w:val="00890024"/>
  </w:style>
  <w:style w:type="numbering" w:customStyle="1" w:styleId="18111">
    <w:name w:val="Стиль нумерованный18111"/>
    <w:rsid w:val="00890024"/>
  </w:style>
  <w:style w:type="numbering" w:customStyle="1" w:styleId="28111">
    <w:name w:val="Стиль нумерованный28111"/>
    <w:rsid w:val="00890024"/>
  </w:style>
  <w:style w:type="numbering" w:customStyle="1" w:styleId="81112">
    <w:name w:val="Нет списка8111"/>
    <w:next w:val="a6"/>
    <w:uiPriority w:val="99"/>
    <w:semiHidden/>
    <w:unhideWhenUsed/>
    <w:rsid w:val="00890024"/>
  </w:style>
  <w:style w:type="numbering" w:customStyle="1" w:styleId="161111">
    <w:name w:val="Нет списка16111"/>
    <w:next w:val="a6"/>
    <w:uiPriority w:val="99"/>
    <w:semiHidden/>
    <w:unhideWhenUsed/>
    <w:rsid w:val="00890024"/>
  </w:style>
  <w:style w:type="numbering" w:customStyle="1" w:styleId="19111">
    <w:name w:val="Стиль нумерованный19111"/>
    <w:rsid w:val="00890024"/>
  </w:style>
  <w:style w:type="numbering" w:customStyle="1" w:styleId="116111">
    <w:name w:val="Нет списка116111"/>
    <w:next w:val="a6"/>
    <w:uiPriority w:val="99"/>
    <w:semiHidden/>
    <w:unhideWhenUsed/>
    <w:rsid w:val="00890024"/>
  </w:style>
  <w:style w:type="numbering" w:customStyle="1" w:styleId="110111">
    <w:name w:val="Стиль нумерованный110111"/>
    <w:rsid w:val="00890024"/>
  </w:style>
  <w:style w:type="numbering" w:customStyle="1" w:styleId="251111">
    <w:name w:val="Нет списка25111"/>
    <w:next w:val="a6"/>
    <w:uiPriority w:val="99"/>
    <w:semiHidden/>
    <w:unhideWhenUsed/>
    <w:rsid w:val="00890024"/>
  </w:style>
  <w:style w:type="numbering" w:customStyle="1" w:styleId="29111">
    <w:name w:val="Стиль нумерованный29111"/>
    <w:rsid w:val="00890024"/>
  </w:style>
  <w:style w:type="numbering" w:customStyle="1" w:styleId="35111">
    <w:name w:val="Нет списка35111"/>
    <w:next w:val="a6"/>
    <w:uiPriority w:val="99"/>
    <w:semiHidden/>
    <w:unhideWhenUsed/>
    <w:rsid w:val="00890024"/>
  </w:style>
  <w:style w:type="table" w:customStyle="1" w:styleId="18110">
    <w:name w:val="Сетка таблицы1811"/>
    <w:basedOn w:val="a5"/>
    <w:next w:val="af"/>
    <w:uiPriority w:val="59"/>
    <w:rsid w:val="0089002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4">
    <w:name w:val="Нет списка191"/>
    <w:next w:val="a6"/>
    <w:uiPriority w:val="99"/>
    <w:semiHidden/>
    <w:unhideWhenUsed/>
    <w:rsid w:val="00890024"/>
  </w:style>
  <w:style w:type="numbering" w:customStyle="1" w:styleId="11010">
    <w:name w:val="Нет списка1101"/>
    <w:next w:val="a6"/>
    <w:uiPriority w:val="99"/>
    <w:semiHidden/>
    <w:unhideWhenUsed/>
    <w:rsid w:val="00890024"/>
  </w:style>
  <w:style w:type="numbering" w:customStyle="1" w:styleId="11910">
    <w:name w:val="Нет списка1191"/>
    <w:next w:val="a6"/>
    <w:uiPriority w:val="99"/>
    <w:semiHidden/>
    <w:unhideWhenUsed/>
    <w:rsid w:val="00890024"/>
  </w:style>
  <w:style w:type="table" w:customStyle="1" w:styleId="19110">
    <w:name w:val="Сетка таблицы1911"/>
    <w:basedOn w:val="a5"/>
    <w:next w:val="af"/>
    <w:uiPriority w:val="3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Стиль нумерованный341"/>
    <w:rsid w:val="00890024"/>
    <w:pPr>
      <w:numPr>
        <w:numId w:val="11"/>
      </w:numPr>
    </w:pPr>
  </w:style>
  <w:style w:type="numbering" w:customStyle="1" w:styleId="111310">
    <w:name w:val="Нет списка11131"/>
    <w:next w:val="a6"/>
    <w:uiPriority w:val="99"/>
    <w:semiHidden/>
    <w:unhideWhenUsed/>
    <w:rsid w:val="00890024"/>
  </w:style>
  <w:style w:type="table" w:customStyle="1" w:styleId="11014">
    <w:name w:val="Сетка таблицы1101"/>
    <w:basedOn w:val="a5"/>
    <w:next w:val="af"/>
    <w:uiPriority w:val="5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
    <w:name w:val="Стиль нумерованный1161"/>
    <w:rsid w:val="00890024"/>
    <w:pPr>
      <w:numPr>
        <w:numId w:val="13"/>
      </w:numPr>
    </w:pPr>
  </w:style>
  <w:style w:type="table" w:customStyle="1" w:styleId="26112">
    <w:name w:val="Сетка таблицы261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
    <w:name w:val="Сетка таблицы361"/>
    <w:basedOn w:val="a5"/>
    <w:next w:val="af"/>
    <w:uiPriority w:val="59"/>
    <w:rsid w:val="0089002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1">
    <w:name w:val="Сетка таблицы4611"/>
    <w:basedOn w:val="a5"/>
    <w:next w:val="af"/>
    <w:uiPriority w:val="59"/>
    <w:rsid w:val="0089002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10">
    <w:name w:val="Нет списка281"/>
    <w:next w:val="a6"/>
    <w:uiPriority w:val="99"/>
    <w:semiHidden/>
    <w:unhideWhenUsed/>
    <w:rsid w:val="00890024"/>
  </w:style>
  <w:style w:type="numbering" w:customStyle="1" w:styleId="2151">
    <w:name w:val="Стиль нумерованный2151"/>
    <w:rsid w:val="00890024"/>
    <w:pPr>
      <w:numPr>
        <w:numId w:val="14"/>
      </w:numPr>
    </w:pPr>
  </w:style>
  <w:style w:type="numbering" w:customStyle="1" w:styleId="3810">
    <w:name w:val="Нет списка381"/>
    <w:next w:val="a6"/>
    <w:uiPriority w:val="99"/>
    <w:semiHidden/>
    <w:unhideWhenUsed/>
    <w:rsid w:val="00890024"/>
  </w:style>
  <w:style w:type="table" w:customStyle="1" w:styleId="561">
    <w:name w:val="Сетка таблицы56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0">
    <w:name w:val="Нет списка441"/>
    <w:next w:val="a6"/>
    <w:uiPriority w:val="99"/>
    <w:semiHidden/>
    <w:unhideWhenUsed/>
    <w:rsid w:val="00890024"/>
  </w:style>
  <w:style w:type="numbering" w:customStyle="1" w:styleId="12410">
    <w:name w:val="Нет списка1241"/>
    <w:next w:val="a6"/>
    <w:uiPriority w:val="99"/>
    <w:semiHidden/>
    <w:unhideWhenUsed/>
    <w:rsid w:val="00890024"/>
  </w:style>
  <w:style w:type="numbering" w:customStyle="1" w:styleId="3514">
    <w:name w:val="Стиль нумерованный351"/>
    <w:rsid w:val="00890024"/>
  </w:style>
  <w:style w:type="numbering" w:customStyle="1" w:styleId="112310">
    <w:name w:val="Нет списка11231"/>
    <w:next w:val="a6"/>
    <w:uiPriority w:val="99"/>
    <w:semiHidden/>
    <w:unhideWhenUsed/>
    <w:rsid w:val="00890024"/>
  </w:style>
  <w:style w:type="numbering" w:customStyle="1" w:styleId="11710">
    <w:name w:val="Стиль нумерованный1171"/>
    <w:rsid w:val="00890024"/>
  </w:style>
  <w:style w:type="numbering" w:customStyle="1" w:styleId="21411">
    <w:name w:val="Нет списка2141"/>
    <w:next w:val="a6"/>
    <w:uiPriority w:val="99"/>
    <w:semiHidden/>
    <w:unhideWhenUsed/>
    <w:rsid w:val="00890024"/>
  </w:style>
  <w:style w:type="numbering" w:customStyle="1" w:styleId="2161">
    <w:name w:val="Стиль нумерованный2161"/>
    <w:rsid w:val="00890024"/>
  </w:style>
  <w:style w:type="numbering" w:customStyle="1" w:styleId="31410">
    <w:name w:val="Нет списка3141"/>
    <w:next w:val="a6"/>
    <w:uiPriority w:val="99"/>
    <w:semiHidden/>
    <w:unhideWhenUsed/>
    <w:rsid w:val="00890024"/>
  </w:style>
  <w:style w:type="numbering" w:customStyle="1" w:styleId="5310">
    <w:name w:val="Нет списка531"/>
    <w:next w:val="a6"/>
    <w:uiPriority w:val="99"/>
    <w:semiHidden/>
    <w:unhideWhenUsed/>
    <w:rsid w:val="00890024"/>
  </w:style>
  <w:style w:type="numbering" w:customStyle="1" w:styleId="13310">
    <w:name w:val="Нет списка1331"/>
    <w:next w:val="a6"/>
    <w:uiPriority w:val="99"/>
    <w:semiHidden/>
    <w:unhideWhenUsed/>
    <w:rsid w:val="00890024"/>
  </w:style>
  <w:style w:type="table" w:customStyle="1" w:styleId="7311">
    <w:name w:val="Сетка таблицы7311"/>
    <w:basedOn w:val="a5"/>
    <w:next w:val="af"/>
    <w:uiPriority w:val="3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2">
    <w:name w:val="Стиль нумерованный431"/>
    <w:rsid w:val="00890024"/>
  </w:style>
  <w:style w:type="numbering" w:customStyle="1" w:styleId="11331">
    <w:name w:val="Нет списка11331"/>
    <w:next w:val="a6"/>
    <w:uiPriority w:val="99"/>
    <w:semiHidden/>
    <w:unhideWhenUsed/>
    <w:rsid w:val="00890024"/>
  </w:style>
  <w:style w:type="table" w:customStyle="1" w:styleId="11314">
    <w:name w:val="Сетка таблицы1131"/>
    <w:basedOn w:val="a5"/>
    <w:next w:val="af"/>
    <w:uiPriority w:val="5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1">
    <w:name w:val="Стиль нумерованный1231"/>
    <w:rsid w:val="00890024"/>
  </w:style>
  <w:style w:type="table" w:customStyle="1" w:styleId="21311">
    <w:name w:val="Сетка таблицы213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
    <w:basedOn w:val="a5"/>
    <w:next w:val="af"/>
    <w:uiPriority w:val="59"/>
    <w:rsid w:val="0089002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10">
    <w:name w:val="Сетка таблицы4131"/>
    <w:basedOn w:val="a5"/>
    <w:next w:val="af"/>
    <w:uiPriority w:val="59"/>
    <w:rsid w:val="0089002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310">
    <w:name w:val="Нет списка2231"/>
    <w:next w:val="a6"/>
    <w:uiPriority w:val="99"/>
    <w:semiHidden/>
    <w:unhideWhenUsed/>
    <w:rsid w:val="00890024"/>
  </w:style>
  <w:style w:type="numbering" w:customStyle="1" w:styleId="22311">
    <w:name w:val="Стиль нумерованный2231"/>
    <w:rsid w:val="00890024"/>
  </w:style>
  <w:style w:type="numbering" w:customStyle="1" w:styleId="32310">
    <w:name w:val="Нет списка3231"/>
    <w:next w:val="a6"/>
    <w:uiPriority w:val="99"/>
    <w:semiHidden/>
    <w:unhideWhenUsed/>
    <w:rsid w:val="00890024"/>
  </w:style>
  <w:style w:type="table" w:customStyle="1" w:styleId="51310">
    <w:name w:val="Сетка таблицы513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0">
    <w:name w:val="Сетка таблицы613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0">
    <w:name w:val="Нет списка631"/>
    <w:next w:val="a6"/>
    <w:uiPriority w:val="99"/>
    <w:semiHidden/>
    <w:unhideWhenUsed/>
    <w:rsid w:val="00890024"/>
  </w:style>
  <w:style w:type="numbering" w:customStyle="1" w:styleId="14310">
    <w:name w:val="Нет списка1431"/>
    <w:next w:val="a6"/>
    <w:uiPriority w:val="99"/>
    <w:semiHidden/>
    <w:unhideWhenUsed/>
    <w:rsid w:val="00890024"/>
  </w:style>
  <w:style w:type="table" w:customStyle="1" w:styleId="82110">
    <w:name w:val="Сетка таблицы8211"/>
    <w:basedOn w:val="a5"/>
    <w:next w:val="af"/>
    <w:uiPriority w:val="3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2">
    <w:name w:val="Стиль нумерованный531"/>
    <w:rsid w:val="00890024"/>
  </w:style>
  <w:style w:type="numbering" w:customStyle="1" w:styleId="11431">
    <w:name w:val="Нет списка11431"/>
    <w:next w:val="a6"/>
    <w:uiPriority w:val="99"/>
    <w:semiHidden/>
    <w:unhideWhenUsed/>
    <w:rsid w:val="00890024"/>
  </w:style>
  <w:style w:type="table" w:customStyle="1" w:styleId="12212">
    <w:name w:val="Сетка таблицы1221"/>
    <w:basedOn w:val="a5"/>
    <w:next w:val="af"/>
    <w:uiPriority w:val="5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11">
    <w:name w:val="Стиль нумерованный1331"/>
    <w:rsid w:val="00890024"/>
  </w:style>
  <w:style w:type="table" w:customStyle="1" w:styleId="22212">
    <w:name w:val="Сетка таблицы222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
    <w:basedOn w:val="a5"/>
    <w:next w:val="af"/>
    <w:uiPriority w:val="59"/>
    <w:rsid w:val="0089002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10">
    <w:name w:val="Сетка таблицы4221"/>
    <w:basedOn w:val="a5"/>
    <w:next w:val="af"/>
    <w:uiPriority w:val="59"/>
    <w:rsid w:val="0089002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310">
    <w:name w:val="Нет списка2331"/>
    <w:next w:val="a6"/>
    <w:uiPriority w:val="99"/>
    <w:semiHidden/>
    <w:unhideWhenUsed/>
    <w:rsid w:val="00890024"/>
  </w:style>
  <w:style w:type="numbering" w:customStyle="1" w:styleId="23311">
    <w:name w:val="Стиль нумерованный2331"/>
    <w:rsid w:val="00890024"/>
  </w:style>
  <w:style w:type="numbering" w:customStyle="1" w:styleId="3331">
    <w:name w:val="Нет списка3331"/>
    <w:next w:val="a6"/>
    <w:uiPriority w:val="99"/>
    <w:semiHidden/>
    <w:unhideWhenUsed/>
    <w:rsid w:val="00890024"/>
  </w:style>
  <w:style w:type="table" w:customStyle="1" w:styleId="5221">
    <w:name w:val="Сетка таблицы522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10">
    <w:name w:val="Нет списка731"/>
    <w:next w:val="a6"/>
    <w:uiPriority w:val="99"/>
    <w:semiHidden/>
    <w:unhideWhenUsed/>
    <w:rsid w:val="00890024"/>
  </w:style>
  <w:style w:type="numbering" w:customStyle="1" w:styleId="15310">
    <w:name w:val="Нет списка1531"/>
    <w:next w:val="a6"/>
    <w:uiPriority w:val="99"/>
    <w:semiHidden/>
    <w:unhideWhenUsed/>
    <w:rsid w:val="00890024"/>
  </w:style>
  <w:style w:type="table" w:customStyle="1" w:styleId="92110">
    <w:name w:val="Сетка таблицы9211"/>
    <w:basedOn w:val="a5"/>
    <w:next w:val="af"/>
    <w:uiPriority w:val="3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2">
    <w:name w:val="Стиль нумерованный631"/>
    <w:rsid w:val="00890024"/>
  </w:style>
  <w:style w:type="numbering" w:customStyle="1" w:styleId="11531">
    <w:name w:val="Нет списка11531"/>
    <w:next w:val="a6"/>
    <w:uiPriority w:val="99"/>
    <w:semiHidden/>
    <w:unhideWhenUsed/>
    <w:rsid w:val="00890024"/>
  </w:style>
  <w:style w:type="table" w:customStyle="1" w:styleId="13212">
    <w:name w:val="Сетка таблицы1321"/>
    <w:basedOn w:val="a5"/>
    <w:next w:val="af"/>
    <w:uiPriority w:val="5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11">
    <w:name w:val="Стиль нумерованный1431"/>
    <w:rsid w:val="00890024"/>
  </w:style>
  <w:style w:type="table" w:customStyle="1" w:styleId="23212">
    <w:name w:val="Сетка таблицы232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
    <w:basedOn w:val="a5"/>
    <w:next w:val="af"/>
    <w:uiPriority w:val="59"/>
    <w:rsid w:val="0089002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1">
    <w:name w:val="Сетка таблицы4321"/>
    <w:basedOn w:val="a5"/>
    <w:next w:val="af"/>
    <w:uiPriority w:val="59"/>
    <w:rsid w:val="0089002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310">
    <w:name w:val="Нет списка2431"/>
    <w:next w:val="a6"/>
    <w:uiPriority w:val="99"/>
    <w:semiHidden/>
    <w:unhideWhenUsed/>
    <w:rsid w:val="00890024"/>
  </w:style>
  <w:style w:type="numbering" w:customStyle="1" w:styleId="24311">
    <w:name w:val="Стиль нумерованный2431"/>
    <w:rsid w:val="00890024"/>
  </w:style>
  <w:style w:type="numbering" w:customStyle="1" w:styleId="34310">
    <w:name w:val="Нет списка3431"/>
    <w:next w:val="a6"/>
    <w:uiPriority w:val="99"/>
    <w:semiHidden/>
    <w:unhideWhenUsed/>
    <w:rsid w:val="00890024"/>
  </w:style>
  <w:style w:type="table" w:customStyle="1" w:styleId="5321">
    <w:name w:val="Сетка таблицы532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
    <w:name w:val="Сетка таблицы632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11">
    <w:name w:val="Нет списка4131"/>
    <w:next w:val="a6"/>
    <w:uiPriority w:val="99"/>
    <w:semiHidden/>
    <w:unhideWhenUsed/>
    <w:rsid w:val="00890024"/>
  </w:style>
  <w:style w:type="table" w:customStyle="1" w:styleId="71210">
    <w:name w:val="Сетка таблицы7121"/>
    <w:basedOn w:val="a5"/>
    <w:next w:val="af"/>
    <w:uiPriority w:val="3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12">
    <w:name w:val="Стиль нумерованный3131"/>
    <w:rsid w:val="00890024"/>
  </w:style>
  <w:style w:type="numbering" w:customStyle="1" w:styleId="12131">
    <w:name w:val="Нет списка12131"/>
    <w:next w:val="a6"/>
    <w:uiPriority w:val="99"/>
    <w:semiHidden/>
    <w:unhideWhenUsed/>
    <w:rsid w:val="00890024"/>
  </w:style>
  <w:style w:type="table" w:customStyle="1" w:styleId="111212">
    <w:name w:val="Сетка таблицы11121"/>
    <w:basedOn w:val="a5"/>
    <w:next w:val="af"/>
    <w:uiPriority w:val="5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11">
    <w:name w:val="Стиль нумерованный11131"/>
    <w:rsid w:val="00890024"/>
  </w:style>
  <w:style w:type="table" w:customStyle="1" w:styleId="211212">
    <w:name w:val="Сетка таблицы2112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
    <w:basedOn w:val="a5"/>
    <w:next w:val="af"/>
    <w:uiPriority w:val="59"/>
    <w:rsid w:val="0089002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10">
    <w:name w:val="Сетка таблицы41121"/>
    <w:basedOn w:val="a5"/>
    <w:next w:val="af"/>
    <w:uiPriority w:val="59"/>
    <w:rsid w:val="0089002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310">
    <w:name w:val="Нет списка21131"/>
    <w:next w:val="a6"/>
    <w:uiPriority w:val="99"/>
    <w:semiHidden/>
    <w:unhideWhenUsed/>
    <w:rsid w:val="00890024"/>
  </w:style>
  <w:style w:type="numbering" w:customStyle="1" w:styleId="211311">
    <w:name w:val="Стиль нумерованный21131"/>
    <w:rsid w:val="00890024"/>
  </w:style>
  <w:style w:type="numbering" w:customStyle="1" w:styleId="311310">
    <w:name w:val="Нет списка31131"/>
    <w:next w:val="a6"/>
    <w:uiPriority w:val="99"/>
    <w:semiHidden/>
    <w:unhideWhenUsed/>
    <w:rsid w:val="00890024"/>
  </w:style>
  <w:style w:type="table" w:customStyle="1" w:styleId="511210">
    <w:name w:val="Сетка таблицы5112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0">
    <w:name w:val="Сетка таблицы6112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12">
    <w:name w:val="Стиль нумерованный731"/>
    <w:rsid w:val="00890024"/>
  </w:style>
  <w:style w:type="numbering" w:customStyle="1" w:styleId="15311">
    <w:name w:val="Стиль нумерованный1531"/>
    <w:rsid w:val="00890024"/>
  </w:style>
  <w:style w:type="numbering" w:customStyle="1" w:styleId="25310">
    <w:name w:val="Стиль нумерованный2531"/>
    <w:rsid w:val="00890024"/>
  </w:style>
  <w:style w:type="numbering" w:customStyle="1" w:styleId="8311">
    <w:name w:val="Стиль нумерованный831"/>
    <w:rsid w:val="00890024"/>
  </w:style>
  <w:style w:type="numbering" w:customStyle="1" w:styleId="16310">
    <w:name w:val="Стиль нумерованный1631"/>
    <w:rsid w:val="00890024"/>
  </w:style>
  <w:style w:type="numbering" w:customStyle="1" w:styleId="2631">
    <w:name w:val="Стиль нумерованный2631"/>
    <w:rsid w:val="00890024"/>
  </w:style>
  <w:style w:type="numbering" w:customStyle="1" w:styleId="9310">
    <w:name w:val="Стиль нумерованный931"/>
    <w:rsid w:val="00890024"/>
  </w:style>
  <w:style w:type="numbering" w:customStyle="1" w:styleId="17310">
    <w:name w:val="Стиль нумерованный1731"/>
    <w:rsid w:val="00890024"/>
  </w:style>
  <w:style w:type="numbering" w:customStyle="1" w:styleId="2731">
    <w:name w:val="Стиль нумерованный2731"/>
    <w:rsid w:val="00890024"/>
  </w:style>
  <w:style w:type="numbering" w:customStyle="1" w:styleId="10311">
    <w:name w:val="Стиль нумерованный10311"/>
    <w:rsid w:val="00890024"/>
    <w:pPr>
      <w:numPr>
        <w:numId w:val="1"/>
      </w:numPr>
    </w:pPr>
  </w:style>
  <w:style w:type="numbering" w:customStyle="1" w:styleId="1831">
    <w:name w:val="Стиль нумерованный1831"/>
    <w:rsid w:val="00890024"/>
    <w:pPr>
      <w:numPr>
        <w:numId w:val="6"/>
      </w:numPr>
    </w:pPr>
  </w:style>
  <w:style w:type="numbering" w:customStyle="1" w:styleId="2831">
    <w:name w:val="Стиль нумерованный2831"/>
    <w:rsid w:val="00890024"/>
    <w:pPr>
      <w:numPr>
        <w:numId w:val="7"/>
      </w:numPr>
    </w:pPr>
  </w:style>
  <w:style w:type="numbering" w:customStyle="1" w:styleId="8312">
    <w:name w:val="Нет списка831"/>
    <w:next w:val="a6"/>
    <w:uiPriority w:val="99"/>
    <w:semiHidden/>
    <w:unhideWhenUsed/>
    <w:rsid w:val="00890024"/>
  </w:style>
  <w:style w:type="numbering" w:customStyle="1" w:styleId="16311">
    <w:name w:val="Нет списка1631"/>
    <w:next w:val="a6"/>
    <w:uiPriority w:val="99"/>
    <w:semiHidden/>
    <w:unhideWhenUsed/>
    <w:rsid w:val="00890024"/>
  </w:style>
  <w:style w:type="table" w:customStyle="1" w:styleId="10210">
    <w:name w:val="Сетка таблицы1021"/>
    <w:basedOn w:val="a5"/>
    <w:next w:val="af"/>
    <w:uiPriority w:val="3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1">
    <w:name w:val="Стиль нумерованный1931"/>
    <w:rsid w:val="00890024"/>
    <w:pPr>
      <w:numPr>
        <w:numId w:val="3"/>
      </w:numPr>
    </w:pPr>
  </w:style>
  <w:style w:type="numbering" w:customStyle="1" w:styleId="11631">
    <w:name w:val="Нет списка11631"/>
    <w:next w:val="a6"/>
    <w:uiPriority w:val="99"/>
    <w:semiHidden/>
    <w:unhideWhenUsed/>
    <w:rsid w:val="00890024"/>
  </w:style>
  <w:style w:type="numbering" w:customStyle="1" w:styleId="11031">
    <w:name w:val="Стиль нумерованный11031"/>
    <w:rsid w:val="00890024"/>
    <w:pPr>
      <w:numPr>
        <w:numId w:val="4"/>
      </w:numPr>
    </w:pPr>
  </w:style>
  <w:style w:type="table" w:customStyle="1" w:styleId="24212">
    <w:name w:val="Сетка таблицы242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
    <w:basedOn w:val="a5"/>
    <w:next w:val="af"/>
    <w:uiPriority w:val="59"/>
    <w:rsid w:val="0089002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1">
    <w:name w:val="Сетка таблицы4421"/>
    <w:basedOn w:val="a5"/>
    <w:next w:val="af"/>
    <w:uiPriority w:val="59"/>
    <w:rsid w:val="0089002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311">
    <w:name w:val="Нет списка2531"/>
    <w:next w:val="a6"/>
    <w:uiPriority w:val="99"/>
    <w:semiHidden/>
    <w:unhideWhenUsed/>
    <w:rsid w:val="00890024"/>
  </w:style>
  <w:style w:type="numbering" w:customStyle="1" w:styleId="2931">
    <w:name w:val="Стиль нумерованный2931"/>
    <w:rsid w:val="00890024"/>
    <w:pPr>
      <w:numPr>
        <w:numId w:val="5"/>
      </w:numPr>
    </w:pPr>
  </w:style>
  <w:style w:type="numbering" w:customStyle="1" w:styleId="3531">
    <w:name w:val="Нет списка3531"/>
    <w:next w:val="a6"/>
    <w:uiPriority w:val="99"/>
    <w:semiHidden/>
    <w:unhideWhenUsed/>
    <w:rsid w:val="00890024"/>
  </w:style>
  <w:style w:type="table" w:customStyle="1" w:styleId="5421">
    <w:name w:val="Сетка таблицы542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1">
    <w:name w:val="Сетка таблицы642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
    <w:name w:val="Сетка таблицы1521"/>
    <w:basedOn w:val="a5"/>
    <w:next w:val="af"/>
    <w:uiPriority w:val="59"/>
    <w:rsid w:val="0089002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2">
    <w:name w:val="Нет списка921"/>
    <w:next w:val="a6"/>
    <w:uiPriority w:val="99"/>
    <w:semiHidden/>
    <w:unhideWhenUsed/>
    <w:rsid w:val="00890024"/>
  </w:style>
  <w:style w:type="numbering" w:customStyle="1" w:styleId="17211">
    <w:name w:val="Нет списка1721"/>
    <w:next w:val="a6"/>
    <w:uiPriority w:val="99"/>
    <w:semiHidden/>
    <w:unhideWhenUsed/>
    <w:rsid w:val="00890024"/>
  </w:style>
  <w:style w:type="numbering" w:customStyle="1" w:styleId="11721">
    <w:name w:val="Нет списка11721"/>
    <w:next w:val="a6"/>
    <w:uiPriority w:val="99"/>
    <w:semiHidden/>
    <w:unhideWhenUsed/>
    <w:rsid w:val="00890024"/>
  </w:style>
  <w:style w:type="numbering" w:customStyle="1" w:styleId="111131">
    <w:name w:val="Нет списка111131"/>
    <w:next w:val="a6"/>
    <w:uiPriority w:val="99"/>
    <w:semiHidden/>
    <w:unhideWhenUsed/>
    <w:rsid w:val="00890024"/>
  </w:style>
  <w:style w:type="numbering" w:customStyle="1" w:styleId="2021">
    <w:name w:val="Стиль нумерованный2021"/>
    <w:rsid w:val="00890024"/>
  </w:style>
  <w:style w:type="numbering" w:customStyle="1" w:styleId="1111121">
    <w:name w:val="Нет списка1111121"/>
    <w:next w:val="a6"/>
    <w:uiPriority w:val="99"/>
    <w:semiHidden/>
    <w:unhideWhenUsed/>
    <w:rsid w:val="00890024"/>
  </w:style>
  <w:style w:type="numbering" w:customStyle="1" w:styleId="112210">
    <w:name w:val="Стиль нумерованный11221"/>
    <w:rsid w:val="00890024"/>
  </w:style>
  <w:style w:type="numbering" w:customStyle="1" w:styleId="26211">
    <w:name w:val="Нет списка2621"/>
    <w:next w:val="a6"/>
    <w:uiPriority w:val="99"/>
    <w:semiHidden/>
    <w:unhideWhenUsed/>
    <w:rsid w:val="00890024"/>
  </w:style>
  <w:style w:type="numbering" w:customStyle="1" w:styleId="21021">
    <w:name w:val="Стиль нумерованный21021"/>
    <w:rsid w:val="00890024"/>
  </w:style>
  <w:style w:type="numbering" w:customStyle="1" w:styleId="3621">
    <w:name w:val="Нет списка3621"/>
    <w:next w:val="a6"/>
    <w:uiPriority w:val="99"/>
    <w:semiHidden/>
    <w:unhideWhenUsed/>
    <w:rsid w:val="00890024"/>
  </w:style>
  <w:style w:type="numbering" w:customStyle="1" w:styleId="42211">
    <w:name w:val="Нет списка4221"/>
    <w:next w:val="a6"/>
    <w:uiPriority w:val="99"/>
    <w:semiHidden/>
    <w:unhideWhenUsed/>
    <w:rsid w:val="00890024"/>
  </w:style>
  <w:style w:type="numbering" w:customStyle="1" w:styleId="12221">
    <w:name w:val="Нет списка12221"/>
    <w:next w:val="a6"/>
    <w:uiPriority w:val="99"/>
    <w:semiHidden/>
    <w:unhideWhenUsed/>
    <w:rsid w:val="00890024"/>
  </w:style>
  <w:style w:type="numbering" w:customStyle="1" w:styleId="32212">
    <w:name w:val="Стиль нумерованный3221"/>
    <w:rsid w:val="00890024"/>
  </w:style>
  <w:style w:type="numbering" w:customStyle="1" w:styleId="112121">
    <w:name w:val="Нет списка112121"/>
    <w:next w:val="a6"/>
    <w:uiPriority w:val="99"/>
    <w:semiHidden/>
    <w:unhideWhenUsed/>
    <w:rsid w:val="00890024"/>
  </w:style>
  <w:style w:type="numbering" w:customStyle="1" w:styleId="113210">
    <w:name w:val="Стиль нумерованный11321"/>
    <w:rsid w:val="00890024"/>
  </w:style>
  <w:style w:type="numbering" w:customStyle="1" w:styleId="212210">
    <w:name w:val="Нет списка21221"/>
    <w:next w:val="a6"/>
    <w:uiPriority w:val="99"/>
    <w:semiHidden/>
    <w:unhideWhenUsed/>
    <w:rsid w:val="00890024"/>
  </w:style>
  <w:style w:type="numbering" w:customStyle="1" w:styleId="212211">
    <w:name w:val="Стиль нумерованный21221"/>
    <w:rsid w:val="00890024"/>
  </w:style>
  <w:style w:type="numbering" w:customStyle="1" w:styleId="31221">
    <w:name w:val="Нет списка31221"/>
    <w:next w:val="a6"/>
    <w:uiPriority w:val="99"/>
    <w:semiHidden/>
    <w:unhideWhenUsed/>
    <w:rsid w:val="00890024"/>
  </w:style>
  <w:style w:type="numbering" w:customStyle="1" w:styleId="51211">
    <w:name w:val="Нет списка5121"/>
    <w:next w:val="a6"/>
    <w:uiPriority w:val="99"/>
    <w:semiHidden/>
    <w:unhideWhenUsed/>
    <w:rsid w:val="00890024"/>
  </w:style>
  <w:style w:type="numbering" w:customStyle="1" w:styleId="131210">
    <w:name w:val="Нет списка13121"/>
    <w:next w:val="a6"/>
    <w:uiPriority w:val="99"/>
    <w:semiHidden/>
    <w:unhideWhenUsed/>
    <w:rsid w:val="00890024"/>
  </w:style>
  <w:style w:type="numbering" w:customStyle="1" w:styleId="41212">
    <w:name w:val="Стиль нумерованный4121"/>
    <w:rsid w:val="00890024"/>
  </w:style>
  <w:style w:type="numbering" w:customStyle="1" w:styleId="113121">
    <w:name w:val="Нет списка113121"/>
    <w:next w:val="a6"/>
    <w:uiPriority w:val="99"/>
    <w:semiHidden/>
    <w:unhideWhenUsed/>
    <w:rsid w:val="00890024"/>
  </w:style>
  <w:style w:type="numbering" w:customStyle="1" w:styleId="121211">
    <w:name w:val="Стиль нумерованный12121"/>
    <w:rsid w:val="00890024"/>
  </w:style>
  <w:style w:type="numbering" w:customStyle="1" w:styleId="221210">
    <w:name w:val="Нет списка22121"/>
    <w:next w:val="a6"/>
    <w:uiPriority w:val="99"/>
    <w:semiHidden/>
    <w:unhideWhenUsed/>
    <w:rsid w:val="00890024"/>
  </w:style>
  <w:style w:type="numbering" w:customStyle="1" w:styleId="221211">
    <w:name w:val="Стиль нумерованный22121"/>
    <w:rsid w:val="00890024"/>
  </w:style>
  <w:style w:type="numbering" w:customStyle="1" w:styleId="32121">
    <w:name w:val="Нет списка32121"/>
    <w:next w:val="a6"/>
    <w:uiPriority w:val="99"/>
    <w:semiHidden/>
    <w:unhideWhenUsed/>
    <w:rsid w:val="00890024"/>
  </w:style>
  <w:style w:type="numbering" w:customStyle="1" w:styleId="61211">
    <w:name w:val="Нет списка6121"/>
    <w:next w:val="a6"/>
    <w:uiPriority w:val="99"/>
    <w:semiHidden/>
    <w:unhideWhenUsed/>
    <w:rsid w:val="00890024"/>
  </w:style>
  <w:style w:type="numbering" w:customStyle="1" w:styleId="141210">
    <w:name w:val="Нет списка14121"/>
    <w:next w:val="a6"/>
    <w:uiPriority w:val="99"/>
    <w:semiHidden/>
    <w:unhideWhenUsed/>
    <w:rsid w:val="00890024"/>
  </w:style>
  <w:style w:type="numbering" w:customStyle="1" w:styleId="51212">
    <w:name w:val="Стиль нумерованный5121"/>
    <w:rsid w:val="00890024"/>
  </w:style>
  <w:style w:type="numbering" w:customStyle="1" w:styleId="114121">
    <w:name w:val="Нет списка114121"/>
    <w:next w:val="a6"/>
    <w:uiPriority w:val="99"/>
    <w:semiHidden/>
    <w:unhideWhenUsed/>
    <w:rsid w:val="00890024"/>
  </w:style>
  <w:style w:type="numbering" w:customStyle="1" w:styleId="131211">
    <w:name w:val="Стиль нумерованный13121"/>
    <w:rsid w:val="00890024"/>
  </w:style>
  <w:style w:type="numbering" w:customStyle="1" w:styleId="231210">
    <w:name w:val="Нет списка23121"/>
    <w:next w:val="a6"/>
    <w:uiPriority w:val="99"/>
    <w:semiHidden/>
    <w:unhideWhenUsed/>
    <w:rsid w:val="00890024"/>
  </w:style>
  <w:style w:type="numbering" w:customStyle="1" w:styleId="231211">
    <w:name w:val="Стиль нумерованный23121"/>
    <w:rsid w:val="00890024"/>
  </w:style>
  <w:style w:type="numbering" w:customStyle="1" w:styleId="33121">
    <w:name w:val="Нет списка33121"/>
    <w:next w:val="a6"/>
    <w:uiPriority w:val="99"/>
    <w:semiHidden/>
    <w:unhideWhenUsed/>
    <w:rsid w:val="00890024"/>
  </w:style>
  <w:style w:type="numbering" w:customStyle="1" w:styleId="71211">
    <w:name w:val="Нет списка7121"/>
    <w:next w:val="a6"/>
    <w:uiPriority w:val="99"/>
    <w:semiHidden/>
    <w:unhideWhenUsed/>
    <w:rsid w:val="00890024"/>
  </w:style>
  <w:style w:type="numbering" w:customStyle="1" w:styleId="15121">
    <w:name w:val="Нет списка15121"/>
    <w:next w:val="a6"/>
    <w:uiPriority w:val="99"/>
    <w:semiHidden/>
    <w:unhideWhenUsed/>
    <w:rsid w:val="00890024"/>
  </w:style>
  <w:style w:type="numbering" w:customStyle="1" w:styleId="61212">
    <w:name w:val="Стиль нумерованный6121"/>
    <w:rsid w:val="00890024"/>
  </w:style>
  <w:style w:type="numbering" w:customStyle="1" w:styleId="115121">
    <w:name w:val="Нет списка115121"/>
    <w:next w:val="a6"/>
    <w:uiPriority w:val="99"/>
    <w:semiHidden/>
    <w:unhideWhenUsed/>
    <w:rsid w:val="00890024"/>
  </w:style>
  <w:style w:type="numbering" w:customStyle="1" w:styleId="141211">
    <w:name w:val="Стиль нумерованный14121"/>
    <w:rsid w:val="00890024"/>
  </w:style>
  <w:style w:type="numbering" w:customStyle="1" w:styleId="241210">
    <w:name w:val="Нет списка24121"/>
    <w:next w:val="a6"/>
    <w:uiPriority w:val="99"/>
    <w:semiHidden/>
    <w:unhideWhenUsed/>
    <w:rsid w:val="00890024"/>
  </w:style>
  <w:style w:type="numbering" w:customStyle="1" w:styleId="241211">
    <w:name w:val="Стиль нумерованный24121"/>
    <w:rsid w:val="00890024"/>
  </w:style>
  <w:style w:type="numbering" w:customStyle="1" w:styleId="34121">
    <w:name w:val="Нет списка34121"/>
    <w:next w:val="a6"/>
    <w:uiPriority w:val="99"/>
    <w:semiHidden/>
    <w:unhideWhenUsed/>
    <w:rsid w:val="00890024"/>
  </w:style>
  <w:style w:type="numbering" w:customStyle="1" w:styleId="411211">
    <w:name w:val="Нет списка41121"/>
    <w:next w:val="a6"/>
    <w:uiPriority w:val="99"/>
    <w:semiHidden/>
    <w:unhideWhenUsed/>
    <w:rsid w:val="00890024"/>
  </w:style>
  <w:style w:type="numbering" w:customStyle="1" w:styleId="311212">
    <w:name w:val="Стиль нумерованный31121"/>
    <w:rsid w:val="00890024"/>
  </w:style>
  <w:style w:type="numbering" w:customStyle="1" w:styleId="121121">
    <w:name w:val="Нет списка121121"/>
    <w:next w:val="a6"/>
    <w:uiPriority w:val="99"/>
    <w:semiHidden/>
    <w:unhideWhenUsed/>
    <w:rsid w:val="00890024"/>
  </w:style>
  <w:style w:type="numbering" w:customStyle="1" w:styleId="1111211">
    <w:name w:val="Стиль нумерованный111121"/>
    <w:rsid w:val="00890024"/>
  </w:style>
  <w:style w:type="numbering" w:customStyle="1" w:styleId="2111210">
    <w:name w:val="Нет списка211121"/>
    <w:next w:val="a6"/>
    <w:uiPriority w:val="99"/>
    <w:semiHidden/>
    <w:unhideWhenUsed/>
    <w:rsid w:val="00890024"/>
  </w:style>
  <w:style w:type="numbering" w:customStyle="1" w:styleId="2111211">
    <w:name w:val="Стиль нумерованный211121"/>
    <w:rsid w:val="00890024"/>
  </w:style>
  <w:style w:type="numbering" w:customStyle="1" w:styleId="311121">
    <w:name w:val="Нет списка311121"/>
    <w:next w:val="a6"/>
    <w:uiPriority w:val="99"/>
    <w:semiHidden/>
    <w:unhideWhenUsed/>
    <w:rsid w:val="00890024"/>
  </w:style>
  <w:style w:type="numbering" w:customStyle="1" w:styleId="71212">
    <w:name w:val="Стиль нумерованный7121"/>
    <w:rsid w:val="00890024"/>
  </w:style>
  <w:style w:type="numbering" w:customStyle="1" w:styleId="151210">
    <w:name w:val="Стиль нумерованный15121"/>
    <w:rsid w:val="00890024"/>
  </w:style>
  <w:style w:type="numbering" w:customStyle="1" w:styleId="25121">
    <w:name w:val="Стиль нумерованный25121"/>
    <w:rsid w:val="00890024"/>
  </w:style>
  <w:style w:type="numbering" w:customStyle="1" w:styleId="81210">
    <w:name w:val="Стиль нумерованный8121"/>
    <w:rsid w:val="00890024"/>
  </w:style>
  <w:style w:type="numbering" w:customStyle="1" w:styleId="16121">
    <w:name w:val="Стиль нумерованный16121"/>
    <w:rsid w:val="00890024"/>
  </w:style>
  <w:style w:type="numbering" w:customStyle="1" w:styleId="26121">
    <w:name w:val="Стиль нумерованный26121"/>
    <w:rsid w:val="00890024"/>
  </w:style>
  <w:style w:type="numbering" w:customStyle="1" w:styleId="91210">
    <w:name w:val="Стиль нумерованный9121"/>
    <w:rsid w:val="00890024"/>
  </w:style>
  <w:style w:type="numbering" w:customStyle="1" w:styleId="17121">
    <w:name w:val="Стиль нумерованный17121"/>
    <w:rsid w:val="00890024"/>
  </w:style>
  <w:style w:type="numbering" w:customStyle="1" w:styleId="27121">
    <w:name w:val="Стиль нумерованный27121"/>
    <w:rsid w:val="00890024"/>
  </w:style>
  <w:style w:type="numbering" w:customStyle="1" w:styleId="10121">
    <w:name w:val="Стиль нумерованный10121"/>
    <w:rsid w:val="00890024"/>
  </w:style>
  <w:style w:type="numbering" w:customStyle="1" w:styleId="18121">
    <w:name w:val="Стиль нумерованный18121"/>
    <w:rsid w:val="00890024"/>
  </w:style>
  <w:style w:type="numbering" w:customStyle="1" w:styleId="28121">
    <w:name w:val="Стиль нумерованный28121"/>
    <w:rsid w:val="00890024"/>
  </w:style>
  <w:style w:type="numbering" w:customStyle="1" w:styleId="81211">
    <w:name w:val="Нет списка8121"/>
    <w:next w:val="a6"/>
    <w:uiPriority w:val="99"/>
    <w:semiHidden/>
    <w:unhideWhenUsed/>
    <w:rsid w:val="00890024"/>
  </w:style>
  <w:style w:type="numbering" w:customStyle="1" w:styleId="161210">
    <w:name w:val="Нет списка16121"/>
    <w:next w:val="a6"/>
    <w:uiPriority w:val="99"/>
    <w:semiHidden/>
    <w:unhideWhenUsed/>
    <w:rsid w:val="00890024"/>
  </w:style>
  <w:style w:type="numbering" w:customStyle="1" w:styleId="19121">
    <w:name w:val="Стиль нумерованный19121"/>
    <w:rsid w:val="00890024"/>
  </w:style>
  <w:style w:type="numbering" w:customStyle="1" w:styleId="116121">
    <w:name w:val="Нет списка116121"/>
    <w:next w:val="a6"/>
    <w:uiPriority w:val="99"/>
    <w:semiHidden/>
    <w:unhideWhenUsed/>
    <w:rsid w:val="00890024"/>
  </w:style>
  <w:style w:type="numbering" w:customStyle="1" w:styleId="110121">
    <w:name w:val="Стиль нумерованный110121"/>
    <w:rsid w:val="00890024"/>
  </w:style>
  <w:style w:type="numbering" w:customStyle="1" w:styleId="251210">
    <w:name w:val="Нет списка25121"/>
    <w:next w:val="a6"/>
    <w:uiPriority w:val="99"/>
    <w:semiHidden/>
    <w:unhideWhenUsed/>
    <w:rsid w:val="00890024"/>
  </w:style>
  <w:style w:type="numbering" w:customStyle="1" w:styleId="29121">
    <w:name w:val="Стиль нумерованный29121"/>
    <w:rsid w:val="00890024"/>
  </w:style>
  <w:style w:type="numbering" w:customStyle="1" w:styleId="35121">
    <w:name w:val="Нет списка35121"/>
    <w:next w:val="a6"/>
    <w:uiPriority w:val="99"/>
    <w:semiHidden/>
    <w:unhideWhenUsed/>
    <w:rsid w:val="00890024"/>
  </w:style>
  <w:style w:type="table" w:customStyle="1" w:styleId="16112">
    <w:name w:val="Сетка таблицы1611"/>
    <w:basedOn w:val="a5"/>
    <w:next w:val="af"/>
    <w:uiPriority w:val="59"/>
    <w:rsid w:val="0089002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11">
    <w:name w:val="Стиль нумерованный19211"/>
    <w:rsid w:val="00890024"/>
  </w:style>
  <w:style w:type="table" w:customStyle="1" w:styleId="25122">
    <w:name w:val="Сетка таблицы2512"/>
    <w:basedOn w:val="a5"/>
    <w:next w:val="af"/>
    <w:uiPriority w:val="59"/>
    <w:rsid w:val="0089002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
    <w:basedOn w:val="a5"/>
    <w:next w:val="af"/>
    <w:uiPriority w:val="59"/>
    <w:rsid w:val="0089002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0">
    <w:name w:val="Сетка таблицы2711"/>
    <w:basedOn w:val="a5"/>
    <w:next w:val="af"/>
    <w:uiPriority w:val="59"/>
    <w:rsid w:val="0089002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СтильСН1"/>
    <w:uiPriority w:val="99"/>
    <w:rsid w:val="00890024"/>
    <w:pPr>
      <w:numPr>
        <w:numId w:val="26"/>
      </w:numPr>
    </w:pPr>
  </w:style>
  <w:style w:type="table" w:customStyle="1" w:styleId="25212">
    <w:name w:val="Сетка таблицы2521"/>
    <w:basedOn w:val="a5"/>
    <w:next w:val="af"/>
    <w:uiPriority w:val="39"/>
    <w:rsid w:val="0089002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2">
    <w:name w:val="Сетка таблицы25111"/>
    <w:basedOn w:val="a5"/>
    <w:next w:val="af"/>
    <w:uiPriority w:val="59"/>
    <w:rsid w:val="0089002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4">
    <w:name w:val="Сетка таблицы28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0">
    <w:name w:val="Сетка таблицы29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Сетка таблицы1141"/>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етка таблицы1151"/>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0">
    <w:name w:val="Сетка таблицы103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1">
    <w:name w:val="Сетка таблицы104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2">
    <w:name w:val="Нет списка201"/>
    <w:next w:val="a6"/>
    <w:uiPriority w:val="99"/>
    <w:semiHidden/>
    <w:unhideWhenUsed/>
    <w:rsid w:val="00890024"/>
  </w:style>
  <w:style w:type="table" w:customStyle="1" w:styleId="3010">
    <w:name w:val="Сетка таблицы30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14">
    <w:name w:val="Сетка таблицы1161"/>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1">
    <w:name w:val="Сетка таблицы57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1">
    <w:name w:val="Сетка таблицы67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0">
    <w:name w:val="Сетка таблицы4231"/>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1">
    <w:name w:val="Сетка таблицы75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86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1">
    <w:name w:val="Нет списка1201"/>
    <w:next w:val="a6"/>
    <w:uiPriority w:val="99"/>
    <w:semiHidden/>
    <w:unhideWhenUsed/>
    <w:rsid w:val="00890024"/>
  </w:style>
  <w:style w:type="table" w:customStyle="1" w:styleId="9410">
    <w:name w:val="Сетка таблицы94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2">
    <w:name w:val="Сетка таблицы2141"/>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12">
    <w:name w:val="Сетка таблицы1171"/>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
    <w:name w:val="Сетка таблицы4331"/>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1">
    <w:name w:val="Сетка таблицы514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1">
    <w:name w:val="Нет списка11101"/>
    <w:next w:val="a6"/>
    <w:uiPriority w:val="99"/>
    <w:semiHidden/>
    <w:unhideWhenUsed/>
    <w:rsid w:val="00890024"/>
  </w:style>
  <w:style w:type="table" w:customStyle="1" w:styleId="6141">
    <w:name w:val="Сетка таблицы6141"/>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310">
    <w:name w:val="Сетка таблицы713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2">
    <w:name w:val="Сетка таблицы8121"/>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1">
    <w:name w:val="Сетка таблицы105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
    <w:name w:val="Сетка таблицы523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4">
    <w:name w:val="Нет списка291"/>
    <w:next w:val="a6"/>
    <w:uiPriority w:val="99"/>
    <w:semiHidden/>
    <w:unhideWhenUsed/>
    <w:rsid w:val="00890024"/>
  </w:style>
  <w:style w:type="table" w:customStyle="1" w:styleId="12312">
    <w:name w:val="Сетка таблицы123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2">
    <w:name w:val="Сетка таблицы2231"/>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12">
    <w:name w:val="Сетка таблицы1331"/>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1">
    <w:name w:val="Сетка таблицы4431"/>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31">
    <w:name w:val="Сетка таблицы533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1">
    <w:name w:val="Нет списка1251"/>
    <w:next w:val="a6"/>
    <w:uiPriority w:val="99"/>
    <w:semiHidden/>
    <w:unhideWhenUsed/>
    <w:rsid w:val="00890024"/>
  </w:style>
  <w:style w:type="table" w:customStyle="1" w:styleId="6231">
    <w:name w:val="Сетка таблицы6231"/>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1">
    <w:name w:val="Сетка таблицы722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1">
    <w:name w:val="Сетка таблицы8221"/>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11">
    <w:name w:val="Сетка таблицы912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0">
    <w:name w:val="Нет списка391"/>
    <w:next w:val="a6"/>
    <w:uiPriority w:val="99"/>
    <w:semiHidden/>
    <w:unhideWhenUsed/>
    <w:rsid w:val="00890024"/>
  </w:style>
  <w:style w:type="table" w:customStyle="1" w:styleId="14312">
    <w:name w:val="Сетка таблицы1431"/>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10">
    <w:name w:val="Нет списка451"/>
    <w:next w:val="a6"/>
    <w:uiPriority w:val="99"/>
    <w:semiHidden/>
    <w:unhideWhenUsed/>
    <w:rsid w:val="00890024"/>
  </w:style>
  <w:style w:type="table" w:customStyle="1" w:styleId="15312">
    <w:name w:val="Сетка таблицы153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2">
    <w:name w:val="Сетка таблицы2331"/>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12">
    <w:name w:val="Сетка таблицы1621"/>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0">
    <w:name w:val="Сетка таблицы3331"/>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1"/>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31">
    <w:name w:val="Сетка таблицы543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0">
    <w:name w:val="Нет списка1341"/>
    <w:next w:val="a6"/>
    <w:uiPriority w:val="99"/>
    <w:semiHidden/>
    <w:unhideWhenUsed/>
    <w:rsid w:val="00890024"/>
  </w:style>
  <w:style w:type="table" w:customStyle="1" w:styleId="6331">
    <w:name w:val="Сетка таблицы6331"/>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21">
    <w:name w:val="Сетка таблицы732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0">
    <w:name w:val="Сетка таблицы8311"/>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21">
    <w:name w:val="Сетка таблицы922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
    <w:name w:val="Сетка таблицы1412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2">
    <w:name w:val="Сетка таблицы172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0">
    <w:name w:val="Сетка таблицы182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0">
    <w:name w:val="Сетка таблицы192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0">
    <w:name w:val="Нет списка541"/>
    <w:next w:val="a6"/>
    <w:semiHidden/>
    <w:rsid w:val="00890024"/>
  </w:style>
  <w:style w:type="table" w:customStyle="1" w:styleId="20210">
    <w:name w:val="Сетка таблицы2021"/>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1">
    <w:name w:val="Сетка таблицы8411"/>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12">
    <w:name w:val="Сетка таблицы2431"/>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890024"/>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25312">
    <w:name w:val="Сетка таблицы2531"/>
    <w:basedOn w:val="a5"/>
    <w:next w:val="af"/>
    <w:uiPriority w:val="59"/>
    <w:rsid w:val="0089002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89002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89002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89002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3811">
    <w:name w:val="Сетка таблицы381"/>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d">
    <w:name w:val="Титул 2 + полужирный"/>
    <w:basedOn w:val="2fe"/>
    <w:next w:val="a3"/>
    <w:autoRedefine/>
    <w:rsid w:val="00890024"/>
    <w:rPr>
      <w:b/>
      <w:bCs/>
    </w:rPr>
  </w:style>
  <w:style w:type="paragraph" w:customStyle="1" w:styleId="affffff5">
    <w:name w:val="Название раздела"/>
    <w:basedOn w:val="a3"/>
    <w:next w:val="a3"/>
    <w:autoRedefine/>
    <w:rsid w:val="00890024"/>
    <w:pPr>
      <w:spacing w:before="120" w:after="120"/>
      <w:jc w:val="center"/>
    </w:pPr>
    <w:rPr>
      <w:rFonts w:eastAsia="Times New Roman" w:cs="Times New Roman"/>
      <w:b/>
      <w:caps/>
      <w:szCs w:val="28"/>
    </w:rPr>
  </w:style>
  <w:style w:type="paragraph" w:customStyle="1" w:styleId="1ff3">
    <w:name w:val="Титул 1"/>
    <w:basedOn w:val="a3"/>
    <w:next w:val="a3"/>
    <w:autoRedefine/>
    <w:rsid w:val="00890024"/>
    <w:pPr>
      <w:jc w:val="center"/>
    </w:pPr>
    <w:rPr>
      <w:rFonts w:eastAsia="Times New Roman" w:cs="Times New Roman"/>
      <w:sz w:val="40"/>
      <w:szCs w:val="20"/>
    </w:rPr>
  </w:style>
  <w:style w:type="paragraph" w:customStyle="1" w:styleId="1ff4">
    <w:name w:val="Титул 1 + полужирный"/>
    <w:basedOn w:val="1ff3"/>
    <w:next w:val="a3"/>
    <w:autoRedefine/>
    <w:rsid w:val="00890024"/>
    <w:pPr>
      <w:spacing w:after="120"/>
    </w:pPr>
    <w:rPr>
      <w:b/>
      <w:bCs/>
    </w:rPr>
  </w:style>
  <w:style w:type="paragraph" w:customStyle="1" w:styleId="2fe">
    <w:name w:val="Титул 2"/>
    <w:basedOn w:val="a3"/>
    <w:next w:val="a3"/>
    <w:autoRedefine/>
    <w:rsid w:val="00890024"/>
    <w:pPr>
      <w:jc w:val="center"/>
    </w:pPr>
    <w:rPr>
      <w:rFonts w:eastAsia="Times New Roman" w:cs="Times New Roman"/>
      <w:sz w:val="32"/>
      <w:szCs w:val="20"/>
    </w:rPr>
  </w:style>
  <w:style w:type="paragraph" w:customStyle="1" w:styleId="affffff6">
    <w:name w:val="Таблица_Заголовок"/>
    <w:basedOn w:val="a3"/>
    <w:rsid w:val="00890024"/>
    <w:pPr>
      <w:jc w:val="center"/>
    </w:pPr>
    <w:rPr>
      <w:rFonts w:eastAsia="Times New Roman" w:cs="Times New Roman"/>
      <w:b/>
      <w:bCs/>
      <w:sz w:val="24"/>
      <w:szCs w:val="20"/>
    </w:rPr>
  </w:style>
  <w:style w:type="paragraph" w:customStyle="1" w:styleId="affffff7">
    <w:name w:val="Таблица_Текст слева"/>
    <w:basedOn w:val="a3"/>
    <w:next w:val="a3"/>
    <w:link w:val="affffff8"/>
    <w:autoRedefine/>
    <w:rsid w:val="00890024"/>
    <w:pPr>
      <w:jc w:val="left"/>
    </w:pPr>
    <w:rPr>
      <w:rFonts w:eastAsia="Times New Roman" w:cs="Times New Roman"/>
      <w:sz w:val="22"/>
    </w:rPr>
  </w:style>
  <w:style w:type="paragraph" w:customStyle="1" w:styleId="affffff9">
    <w:name w:val="Таблица_Текст по центру"/>
    <w:basedOn w:val="a3"/>
    <w:next w:val="a3"/>
    <w:rsid w:val="00890024"/>
    <w:pPr>
      <w:jc w:val="center"/>
    </w:pPr>
    <w:rPr>
      <w:rFonts w:eastAsia="Times New Roman" w:cs="Times New Roman"/>
      <w:sz w:val="22"/>
      <w:szCs w:val="20"/>
    </w:rPr>
  </w:style>
  <w:style w:type="paragraph" w:customStyle="1" w:styleId="affffffa">
    <w:name w:val="Таблица_Подзаголовок"/>
    <w:basedOn w:val="a3"/>
    <w:next w:val="a3"/>
    <w:autoRedefine/>
    <w:rsid w:val="00890024"/>
    <w:pPr>
      <w:jc w:val="left"/>
    </w:pPr>
    <w:rPr>
      <w:rFonts w:eastAsia="Times New Roman" w:cs="Times New Roman"/>
      <w:b/>
      <w:sz w:val="22"/>
    </w:rPr>
  </w:style>
  <w:style w:type="paragraph" w:customStyle="1" w:styleId="11f">
    <w:name w:val="Заголовок 1_1"/>
    <w:basedOn w:val="1"/>
    <w:next w:val="a3"/>
    <w:autoRedefine/>
    <w:rsid w:val="00890024"/>
    <w:pPr>
      <w:keepLines w:val="0"/>
      <w:numPr>
        <w:numId w:val="0"/>
      </w:numPr>
      <w:spacing w:after="120"/>
      <w:jc w:val="center"/>
    </w:pPr>
    <w:rPr>
      <w:rFonts w:eastAsia="Times New Roman" w:cs="Arial"/>
      <w:caps/>
      <w:kern w:val="32"/>
    </w:rPr>
  </w:style>
  <w:style w:type="paragraph" w:customStyle="1" w:styleId="219">
    <w:name w:val="Заголовок 2_1"/>
    <w:basedOn w:val="20"/>
    <w:next w:val="a3"/>
    <w:autoRedefine/>
    <w:rsid w:val="00890024"/>
    <w:pPr>
      <w:keepLines w:val="0"/>
      <w:numPr>
        <w:ilvl w:val="0"/>
        <w:numId w:val="0"/>
      </w:numPr>
      <w:spacing w:after="120"/>
      <w:jc w:val="center"/>
    </w:pPr>
    <w:rPr>
      <w:rFonts w:eastAsia="Times New Roman" w:cs="Arial"/>
      <w:iCs/>
      <w:szCs w:val="28"/>
    </w:rPr>
  </w:style>
  <w:style w:type="paragraph" w:customStyle="1" w:styleId="316">
    <w:name w:val="Заголовок 3_1"/>
    <w:next w:val="a3"/>
    <w:link w:val="317"/>
    <w:autoRedefine/>
    <w:rsid w:val="00890024"/>
    <w:pPr>
      <w:spacing w:before="120" w:after="120" w:line="240" w:lineRule="auto"/>
      <w:jc w:val="center"/>
      <w:outlineLvl w:val="2"/>
    </w:pPr>
    <w:rPr>
      <w:rFonts w:ascii="Times New Roman" w:eastAsia="Times New Roman" w:hAnsi="Times New Roman" w:cs="Arial"/>
      <w:b/>
      <w:bCs/>
      <w:sz w:val="24"/>
      <w:szCs w:val="26"/>
    </w:rPr>
  </w:style>
  <w:style w:type="paragraph" w:customStyle="1" w:styleId="1ff5">
    <w:name w:val="Обычный 1"/>
    <w:basedOn w:val="a3"/>
    <w:link w:val="1ff6"/>
    <w:autoRedefine/>
    <w:rsid w:val="00890024"/>
    <w:pPr>
      <w:spacing w:before="120" w:after="120"/>
      <w:ind w:firstLine="567"/>
    </w:pPr>
    <w:rPr>
      <w:rFonts w:eastAsia="Times New Roman" w:cs="Times New Roman"/>
      <w:sz w:val="24"/>
      <w:szCs w:val="24"/>
    </w:rPr>
  </w:style>
  <w:style w:type="character" w:customStyle="1" w:styleId="1ff6">
    <w:name w:val="Обычный 1 Знак"/>
    <w:link w:val="1ff5"/>
    <w:rsid w:val="00890024"/>
    <w:rPr>
      <w:rFonts w:ascii="Times New Roman" w:eastAsia="Times New Roman" w:hAnsi="Times New Roman" w:cs="Times New Roman"/>
      <w:sz w:val="24"/>
      <w:szCs w:val="24"/>
    </w:rPr>
  </w:style>
  <w:style w:type="paragraph" w:customStyle="1" w:styleId="affffffb">
    <w:name w:val="Таблица_Номер"/>
    <w:basedOn w:val="a3"/>
    <w:next w:val="a3"/>
    <w:autoRedefine/>
    <w:rsid w:val="00890024"/>
    <w:pPr>
      <w:spacing w:before="120" w:after="120"/>
      <w:jc w:val="right"/>
    </w:pPr>
    <w:rPr>
      <w:rFonts w:eastAsia="Times New Roman" w:cs="Times New Roman"/>
      <w:i/>
      <w:sz w:val="22"/>
      <w:szCs w:val="24"/>
    </w:rPr>
  </w:style>
  <w:style w:type="paragraph" w:customStyle="1" w:styleId="affffffc">
    <w:name w:val="Таблица_Название"/>
    <w:next w:val="a3"/>
    <w:link w:val="affffffd"/>
    <w:autoRedefine/>
    <w:rsid w:val="00890024"/>
    <w:pPr>
      <w:spacing w:before="120" w:after="120" w:line="240" w:lineRule="auto"/>
      <w:jc w:val="center"/>
    </w:pPr>
    <w:rPr>
      <w:rFonts w:ascii="Times New Roman" w:eastAsia="Times New Roman" w:hAnsi="Times New Roman" w:cs="Times New Roman"/>
      <w:b/>
      <w:sz w:val="24"/>
      <w:szCs w:val="24"/>
    </w:rPr>
  </w:style>
  <w:style w:type="paragraph" w:customStyle="1" w:styleId="100">
    <w:name w:val="Обычный 1 + Перед:  0 пт После:  0 пт"/>
    <w:basedOn w:val="1ff5"/>
    <w:next w:val="1ff5"/>
    <w:autoRedefine/>
    <w:rsid w:val="00890024"/>
    <w:pPr>
      <w:numPr>
        <w:numId w:val="36"/>
      </w:numPr>
      <w:tabs>
        <w:tab w:val="clear" w:pos="851"/>
        <w:tab w:val="num" w:pos="0"/>
      </w:tabs>
      <w:spacing w:before="0" w:after="0"/>
      <w:ind w:left="0" w:firstLine="0"/>
    </w:pPr>
    <w:rPr>
      <w:szCs w:val="20"/>
    </w:rPr>
  </w:style>
  <w:style w:type="paragraph" w:customStyle="1" w:styleId="1ff7">
    <w:name w:val="Обычный 1 + полужирный"/>
    <w:basedOn w:val="1ff5"/>
    <w:next w:val="1ff5"/>
    <w:link w:val="1ff8"/>
    <w:autoRedefine/>
    <w:rsid w:val="00890024"/>
    <w:rPr>
      <w:b/>
      <w:bCs/>
    </w:rPr>
  </w:style>
  <w:style w:type="character" w:customStyle="1" w:styleId="1ff8">
    <w:name w:val="Обычный 1 + полужирный Знак"/>
    <w:link w:val="1ff7"/>
    <w:rsid w:val="00890024"/>
    <w:rPr>
      <w:rFonts w:ascii="Times New Roman" w:eastAsia="Times New Roman" w:hAnsi="Times New Roman" w:cs="Times New Roman"/>
      <w:b/>
      <w:bCs/>
      <w:sz w:val="24"/>
      <w:szCs w:val="24"/>
    </w:rPr>
  </w:style>
  <w:style w:type="paragraph" w:customStyle="1" w:styleId="affffffe">
    <w:name w:val="Таблица_Текст по центру + полужирный"/>
    <w:basedOn w:val="affffff9"/>
    <w:next w:val="1ff5"/>
    <w:autoRedefine/>
    <w:rsid w:val="00890024"/>
    <w:rPr>
      <w:b/>
      <w:bCs/>
    </w:rPr>
  </w:style>
  <w:style w:type="paragraph" w:customStyle="1" w:styleId="afffffff">
    <w:name w:val="Таблица_Текст слева + полужирный"/>
    <w:basedOn w:val="affffff7"/>
    <w:next w:val="1ff5"/>
    <w:link w:val="afffffff0"/>
    <w:autoRedefine/>
    <w:rsid w:val="00890024"/>
    <w:rPr>
      <w:b/>
      <w:bCs/>
      <w:sz w:val="24"/>
      <w:szCs w:val="24"/>
    </w:rPr>
  </w:style>
  <w:style w:type="character" w:customStyle="1" w:styleId="affffff8">
    <w:name w:val="Таблица_Текст слева Знак"/>
    <w:link w:val="affffff7"/>
    <w:rsid w:val="00890024"/>
    <w:rPr>
      <w:rFonts w:ascii="Times New Roman" w:eastAsia="Times New Roman" w:hAnsi="Times New Roman" w:cs="Times New Roman"/>
    </w:rPr>
  </w:style>
  <w:style w:type="character" w:customStyle="1" w:styleId="afffffff0">
    <w:name w:val="Таблица_Текст слева + полужирный Знак"/>
    <w:link w:val="afffffff"/>
    <w:rsid w:val="00890024"/>
    <w:rPr>
      <w:rFonts w:ascii="Times New Roman" w:eastAsia="Times New Roman" w:hAnsi="Times New Roman" w:cs="Times New Roman"/>
      <w:b/>
      <w:bCs/>
      <w:sz w:val="24"/>
      <w:szCs w:val="24"/>
    </w:rPr>
  </w:style>
  <w:style w:type="paragraph" w:customStyle="1" w:styleId="1ff9">
    <w:name w:val="Обычный 1 + По центру"/>
    <w:basedOn w:val="1ff5"/>
    <w:next w:val="1ff5"/>
    <w:rsid w:val="00890024"/>
    <w:pPr>
      <w:jc w:val="center"/>
    </w:pPr>
    <w:rPr>
      <w:szCs w:val="20"/>
    </w:rPr>
  </w:style>
  <w:style w:type="paragraph" w:customStyle="1" w:styleId="3f0">
    <w:name w:val="Титул 3"/>
    <w:basedOn w:val="a3"/>
    <w:rsid w:val="00890024"/>
    <w:pPr>
      <w:ind w:left="360"/>
      <w:jc w:val="center"/>
    </w:pPr>
    <w:rPr>
      <w:rFonts w:eastAsia="Times New Roman" w:cs="Times New Roman"/>
      <w:szCs w:val="20"/>
    </w:rPr>
  </w:style>
  <w:style w:type="character" w:customStyle="1" w:styleId="1ffa">
    <w:name w:val="Текст в таблице 1 Знак"/>
    <w:link w:val="1ffb"/>
    <w:rsid w:val="00890024"/>
  </w:style>
  <w:style w:type="paragraph" w:customStyle="1" w:styleId="1ffb">
    <w:name w:val="Текст в таблице 1"/>
    <w:basedOn w:val="a3"/>
    <w:link w:val="1ffa"/>
    <w:rsid w:val="00890024"/>
    <w:pPr>
      <w:autoSpaceDE w:val="0"/>
      <w:autoSpaceDN w:val="0"/>
      <w:adjustRightInd w:val="0"/>
      <w:jc w:val="left"/>
    </w:pPr>
    <w:rPr>
      <w:rFonts w:asciiTheme="minorHAnsi" w:hAnsiTheme="minorHAnsi"/>
      <w:sz w:val="22"/>
      <w:shd w:val="clear" w:color="auto" w:fill="FFFFFF"/>
    </w:rPr>
  </w:style>
  <w:style w:type="character" w:customStyle="1" w:styleId="afffff">
    <w:name w:val="Основной Знак"/>
    <w:link w:val="affffe"/>
    <w:rsid w:val="00890024"/>
    <w:rPr>
      <w:rFonts w:ascii="Times New Roman" w:eastAsia="Times New Roman" w:hAnsi="Times New Roman" w:cs="Times New Roman"/>
      <w:sz w:val="28"/>
      <w:szCs w:val="24"/>
    </w:rPr>
  </w:style>
  <w:style w:type="character" w:customStyle="1" w:styleId="affffffd">
    <w:name w:val="Таблица_Название Знак"/>
    <w:link w:val="affffffc"/>
    <w:rsid w:val="00890024"/>
    <w:rPr>
      <w:rFonts w:ascii="Times New Roman" w:eastAsia="Times New Roman" w:hAnsi="Times New Roman" w:cs="Times New Roman"/>
      <w:b/>
      <w:sz w:val="24"/>
      <w:szCs w:val="24"/>
    </w:rPr>
  </w:style>
  <w:style w:type="character" w:customStyle="1" w:styleId="317">
    <w:name w:val="Заголовок 3_1 Знак"/>
    <w:link w:val="316"/>
    <w:rsid w:val="00890024"/>
    <w:rPr>
      <w:rFonts w:ascii="Times New Roman" w:eastAsia="Times New Roman" w:hAnsi="Times New Roman" w:cs="Arial"/>
      <w:b/>
      <w:bCs/>
      <w:sz w:val="24"/>
      <w:szCs w:val="26"/>
    </w:rPr>
  </w:style>
  <w:style w:type="paragraph" w:customStyle="1" w:styleId="Style18">
    <w:name w:val="Style18"/>
    <w:basedOn w:val="a3"/>
    <w:rsid w:val="00890024"/>
    <w:pPr>
      <w:widowControl w:val="0"/>
      <w:autoSpaceDE w:val="0"/>
      <w:autoSpaceDN w:val="0"/>
      <w:adjustRightInd w:val="0"/>
      <w:spacing w:line="278" w:lineRule="exact"/>
      <w:ind w:firstLine="571"/>
    </w:pPr>
    <w:rPr>
      <w:rFonts w:eastAsia="Calibri" w:cs="Times New Roman"/>
      <w:sz w:val="24"/>
      <w:szCs w:val="24"/>
    </w:rPr>
  </w:style>
  <w:style w:type="character" w:customStyle="1" w:styleId="FontStyle65">
    <w:name w:val="Font Style65"/>
    <w:rsid w:val="00890024"/>
    <w:rPr>
      <w:rFonts w:ascii="Times New Roman" w:hAnsi="Times New Roman" w:cs="Times New Roman"/>
      <w:color w:val="000000"/>
      <w:sz w:val="20"/>
      <w:szCs w:val="20"/>
    </w:rPr>
  </w:style>
  <w:style w:type="paragraph" w:customStyle="1" w:styleId="Style19">
    <w:name w:val="Style19"/>
    <w:basedOn w:val="a3"/>
    <w:rsid w:val="00890024"/>
    <w:pPr>
      <w:widowControl w:val="0"/>
      <w:autoSpaceDE w:val="0"/>
      <w:autoSpaceDN w:val="0"/>
      <w:adjustRightInd w:val="0"/>
      <w:spacing w:line="276" w:lineRule="exact"/>
      <w:ind w:firstLine="566"/>
    </w:pPr>
    <w:rPr>
      <w:rFonts w:eastAsia="Calibri" w:cs="Times New Roman"/>
      <w:sz w:val="24"/>
      <w:szCs w:val="24"/>
    </w:rPr>
  </w:style>
  <w:style w:type="character" w:customStyle="1" w:styleId="WW8Num15z0">
    <w:name w:val="WW8Num15z0"/>
    <w:rsid w:val="00890024"/>
    <w:rPr>
      <w:rFonts w:ascii="Symbol" w:hAnsi="Symbol"/>
    </w:rPr>
  </w:style>
  <w:style w:type="paragraph" w:customStyle="1" w:styleId="s16">
    <w:name w:val="s_16"/>
    <w:basedOn w:val="a3"/>
    <w:rsid w:val="00890024"/>
    <w:pPr>
      <w:spacing w:before="100" w:beforeAutospacing="1" w:after="100" w:afterAutospacing="1"/>
      <w:jc w:val="left"/>
    </w:pPr>
    <w:rPr>
      <w:rFonts w:eastAsia="Times New Roman" w:cs="Times New Roman"/>
      <w:sz w:val="24"/>
      <w:szCs w:val="24"/>
    </w:rPr>
  </w:style>
  <w:style w:type="table" w:customStyle="1" w:styleId="400">
    <w:name w:val="Сетка таблицы40"/>
    <w:basedOn w:val="a5"/>
    <w:next w:val="af"/>
    <w:uiPriority w:val="59"/>
    <w:rsid w:val="00A45A2D"/>
    <w:pPr>
      <w:spacing w:after="0" w:line="240" w:lineRule="auto"/>
    </w:pPr>
    <w:rPr>
      <w:rFonts w:ascii="Times New Roman" w:eastAsiaTheme="minorHAnsi"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Number 2"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HTML Typewriter" w:uiPriority="0"/>
    <w:lsdException w:name="Normal Table" w:semiHidden="0" w:unhideWhenUsed="0"/>
    <w:lsdException w:name="annotation subject" w:uiPriority="0"/>
    <w:lsdException w:name="Table Web 3" w:semiHidden="0" w:unhideWhenUsed="0"/>
    <w:lsdException w:name="Balloon Text" w:uiPriority="0"/>
    <w:lsdException w:name="Table Grid" w:semiHidden="0" w:uiPriority="59" w:unhideWhenUsed="0"/>
    <w:lsdException w:name="Table Theme"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C709B4"/>
    <w:pPr>
      <w:spacing w:after="0" w:line="240" w:lineRule="auto"/>
      <w:jc w:val="both"/>
    </w:pPr>
    <w:rPr>
      <w:rFonts w:ascii="Times New Roman" w:hAnsi="Times New Roman"/>
      <w:sz w:val="28"/>
    </w:rPr>
  </w:style>
  <w:style w:type="paragraph" w:styleId="1">
    <w:name w:val="heading 1"/>
    <w:basedOn w:val="a3"/>
    <w:next w:val="a3"/>
    <w:link w:val="12"/>
    <w:qFormat/>
    <w:rsid w:val="00503331"/>
    <w:pPr>
      <w:keepNext/>
      <w:keepLines/>
      <w:numPr>
        <w:numId w:val="3"/>
      </w:numPr>
      <w:spacing w:before="240" w:after="240"/>
      <w:outlineLvl w:val="0"/>
    </w:pPr>
    <w:rPr>
      <w:rFonts w:eastAsiaTheme="majorEastAsia" w:cstheme="majorBidi"/>
      <w:b/>
      <w:bCs/>
      <w:szCs w:val="28"/>
    </w:rPr>
  </w:style>
  <w:style w:type="paragraph" w:styleId="20">
    <w:name w:val="heading 2"/>
    <w:basedOn w:val="a3"/>
    <w:next w:val="a3"/>
    <w:link w:val="22"/>
    <w:unhideWhenUsed/>
    <w:qFormat/>
    <w:rsid w:val="00503331"/>
    <w:pPr>
      <w:keepNext/>
      <w:keepLines/>
      <w:numPr>
        <w:ilvl w:val="1"/>
        <w:numId w:val="3"/>
      </w:numPr>
      <w:spacing w:before="240" w:after="240"/>
      <w:outlineLvl w:val="1"/>
    </w:pPr>
    <w:rPr>
      <w:rFonts w:eastAsiaTheme="majorEastAsia" w:cstheme="majorBidi"/>
      <w:b/>
      <w:bCs/>
      <w:szCs w:val="26"/>
    </w:rPr>
  </w:style>
  <w:style w:type="paragraph" w:styleId="30">
    <w:name w:val="heading 3"/>
    <w:basedOn w:val="a3"/>
    <w:next w:val="a3"/>
    <w:link w:val="31"/>
    <w:unhideWhenUsed/>
    <w:qFormat/>
    <w:rsid w:val="00B15931"/>
    <w:pPr>
      <w:keepNext/>
      <w:keepLines/>
      <w:numPr>
        <w:ilvl w:val="2"/>
        <w:numId w:val="3"/>
      </w:numPr>
      <w:spacing w:before="240" w:after="240"/>
      <w:outlineLvl w:val="2"/>
    </w:pPr>
    <w:rPr>
      <w:rFonts w:eastAsiaTheme="majorEastAsia" w:cstheme="majorBidi"/>
      <w:b/>
      <w:bCs/>
    </w:rPr>
  </w:style>
  <w:style w:type="paragraph" w:styleId="40">
    <w:name w:val="heading 4"/>
    <w:basedOn w:val="a3"/>
    <w:next w:val="a3"/>
    <w:link w:val="41"/>
    <w:unhideWhenUsed/>
    <w:qFormat/>
    <w:rsid w:val="00E74712"/>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3"/>
    <w:next w:val="a3"/>
    <w:link w:val="50"/>
    <w:unhideWhenUsed/>
    <w:qFormat/>
    <w:rsid w:val="00E74712"/>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3"/>
    <w:next w:val="a3"/>
    <w:link w:val="60"/>
    <w:unhideWhenUsed/>
    <w:qFormat/>
    <w:rsid w:val="00E74712"/>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unhideWhenUsed/>
    <w:qFormat/>
    <w:rsid w:val="00E74712"/>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3"/>
    <w:next w:val="a3"/>
    <w:link w:val="80"/>
    <w:uiPriority w:val="9"/>
    <w:unhideWhenUsed/>
    <w:qFormat/>
    <w:rsid w:val="00E74712"/>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3"/>
    <w:next w:val="a3"/>
    <w:link w:val="90"/>
    <w:uiPriority w:val="9"/>
    <w:unhideWhenUsed/>
    <w:qFormat/>
    <w:rsid w:val="00E74712"/>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No Spacing"/>
    <w:link w:val="a8"/>
    <w:uiPriority w:val="99"/>
    <w:qFormat/>
    <w:rsid w:val="00184850"/>
    <w:pPr>
      <w:spacing w:after="0" w:line="240" w:lineRule="auto"/>
      <w:jc w:val="both"/>
    </w:pPr>
    <w:rPr>
      <w:rFonts w:ascii="Times New Roman" w:hAnsi="Times New Roman"/>
      <w:sz w:val="28"/>
    </w:rPr>
  </w:style>
  <w:style w:type="character" w:customStyle="1" w:styleId="12">
    <w:name w:val="Заголовок 1 Знак"/>
    <w:basedOn w:val="a4"/>
    <w:link w:val="1"/>
    <w:rsid w:val="00503331"/>
    <w:rPr>
      <w:rFonts w:ascii="Times New Roman" w:eastAsiaTheme="majorEastAsia" w:hAnsi="Times New Roman" w:cstheme="majorBidi"/>
      <w:b/>
      <w:bCs/>
      <w:sz w:val="28"/>
      <w:szCs w:val="28"/>
    </w:rPr>
  </w:style>
  <w:style w:type="character" w:customStyle="1" w:styleId="22">
    <w:name w:val="Заголовок 2 Знак"/>
    <w:basedOn w:val="a4"/>
    <w:link w:val="20"/>
    <w:rsid w:val="00503331"/>
    <w:rPr>
      <w:rFonts w:ascii="Times New Roman" w:eastAsiaTheme="majorEastAsia" w:hAnsi="Times New Roman" w:cstheme="majorBidi"/>
      <w:b/>
      <w:bCs/>
      <w:sz w:val="28"/>
      <w:szCs w:val="26"/>
    </w:rPr>
  </w:style>
  <w:style w:type="paragraph" w:styleId="a9">
    <w:name w:val="TOC Heading"/>
    <w:basedOn w:val="1"/>
    <w:next w:val="a3"/>
    <w:uiPriority w:val="39"/>
    <w:unhideWhenUsed/>
    <w:qFormat/>
    <w:rsid w:val="00E74712"/>
    <w:pPr>
      <w:spacing w:line="276" w:lineRule="auto"/>
      <w:jc w:val="left"/>
      <w:outlineLvl w:val="9"/>
    </w:pPr>
    <w:rPr>
      <w:rFonts w:asciiTheme="majorHAnsi" w:hAnsiTheme="majorHAnsi"/>
      <w:color w:val="365F91" w:themeColor="accent1" w:themeShade="BF"/>
    </w:rPr>
  </w:style>
  <w:style w:type="paragraph" w:styleId="13">
    <w:name w:val="toc 1"/>
    <w:basedOn w:val="a3"/>
    <w:next w:val="a3"/>
    <w:autoRedefine/>
    <w:uiPriority w:val="39"/>
    <w:unhideWhenUsed/>
    <w:rsid w:val="007F4A92"/>
    <w:pPr>
      <w:tabs>
        <w:tab w:val="left" w:pos="440"/>
        <w:tab w:val="left" w:pos="851"/>
        <w:tab w:val="right" w:leader="dot" w:pos="9345"/>
      </w:tabs>
      <w:spacing w:after="100"/>
    </w:pPr>
  </w:style>
  <w:style w:type="character" w:styleId="aa">
    <w:name w:val="Hyperlink"/>
    <w:basedOn w:val="a4"/>
    <w:uiPriority w:val="99"/>
    <w:unhideWhenUsed/>
    <w:rsid w:val="00E74712"/>
    <w:rPr>
      <w:color w:val="0000FF" w:themeColor="hyperlink"/>
      <w:u w:val="single"/>
    </w:rPr>
  </w:style>
  <w:style w:type="paragraph" w:styleId="ab">
    <w:name w:val="Balloon Text"/>
    <w:basedOn w:val="a3"/>
    <w:link w:val="ac"/>
    <w:unhideWhenUsed/>
    <w:rsid w:val="00E74712"/>
    <w:rPr>
      <w:rFonts w:ascii="Tahoma" w:hAnsi="Tahoma" w:cs="Tahoma"/>
      <w:sz w:val="16"/>
      <w:szCs w:val="16"/>
    </w:rPr>
  </w:style>
  <w:style w:type="character" w:customStyle="1" w:styleId="ac">
    <w:name w:val="Текст выноски Знак"/>
    <w:basedOn w:val="a4"/>
    <w:link w:val="ab"/>
    <w:rsid w:val="00E74712"/>
    <w:rPr>
      <w:rFonts w:ascii="Tahoma" w:hAnsi="Tahoma" w:cs="Tahoma"/>
      <w:sz w:val="16"/>
      <w:szCs w:val="16"/>
    </w:rPr>
  </w:style>
  <w:style w:type="character" w:customStyle="1" w:styleId="31">
    <w:name w:val="Заголовок 3 Знак"/>
    <w:basedOn w:val="a4"/>
    <w:link w:val="30"/>
    <w:rsid w:val="00B15931"/>
    <w:rPr>
      <w:rFonts w:ascii="Times New Roman" w:eastAsiaTheme="majorEastAsia" w:hAnsi="Times New Roman" w:cstheme="majorBidi"/>
      <w:b/>
      <w:bCs/>
      <w:sz w:val="28"/>
    </w:rPr>
  </w:style>
  <w:style w:type="paragraph" w:styleId="23">
    <w:name w:val="toc 2"/>
    <w:basedOn w:val="a3"/>
    <w:next w:val="a3"/>
    <w:autoRedefine/>
    <w:uiPriority w:val="39"/>
    <w:unhideWhenUsed/>
    <w:rsid w:val="00AF39D3"/>
    <w:pPr>
      <w:spacing w:after="100"/>
      <w:ind w:left="220"/>
    </w:pPr>
  </w:style>
  <w:style w:type="paragraph" w:styleId="32">
    <w:name w:val="toc 3"/>
    <w:basedOn w:val="a3"/>
    <w:next w:val="a3"/>
    <w:autoRedefine/>
    <w:uiPriority w:val="39"/>
    <w:unhideWhenUsed/>
    <w:rsid w:val="00AF39D3"/>
    <w:pPr>
      <w:ind w:left="440"/>
    </w:pPr>
  </w:style>
  <w:style w:type="character" w:customStyle="1" w:styleId="41">
    <w:name w:val="Заголовок 4 Знак"/>
    <w:basedOn w:val="a4"/>
    <w:link w:val="40"/>
    <w:rsid w:val="00E74712"/>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4"/>
    <w:link w:val="5"/>
    <w:rsid w:val="00E74712"/>
    <w:rPr>
      <w:rFonts w:asciiTheme="majorHAnsi" w:eastAsiaTheme="majorEastAsia" w:hAnsiTheme="majorHAnsi" w:cstheme="majorBidi"/>
      <w:color w:val="243F60" w:themeColor="accent1" w:themeShade="7F"/>
      <w:sz w:val="28"/>
    </w:rPr>
  </w:style>
  <w:style w:type="character" w:customStyle="1" w:styleId="60">
    <w:name w:val="Заголовок 6 Знак"/>
    <w:basedOn w:val="a4"/>
    <w:link w:val="6"/>
    <w:rsid w:val="00E74712"/>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4"/>
    <w:link w:val="7"/>
    <w:rsid w:val="00E74712"/>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4"/>
    <w:link w:val="8"/>
    <w:uiPriority w:val="9"/>
    <w:rsid w:val="00E74712"/>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4"/>
    <w:link w:val="9"/>
    <w:uiPriority w:val="9"/>
    <w:rsid w:val="00E74712"/>
    <w:rPr>
      <w:rFonts w:asciiTheme="majorHAnsi" w:eastAsiaTheme="majorEastAsia" w:hAnsiTheme="majorHAnsi" w:cstheme="majorBidi"/>
      <w:i/>
      <w:iCs/>
      <w:color w:val="404040" w:themeColor="text1" w:themeTint="BF"/>
      <w:sz w:val="20"/>
      <w:szCs w:val="20"/>
    </w:rPr>
  </w:style>
  <w:style w:type="character" w:customStyle="1" w:styleId="a8">
    <w:name w:val="Без интервала Знак"/>
    <w:link w:val="a7"/>
    <w:uiPriority w:val="99"/>
    <w:rsid w:val="00184850"/>
    <w:rPr>
      <w:rFonts w:ascii="Times New Roman" w:hAnsi="Times New Roman"/>
      <w:sz w:val="28"/>
    </w:rPr>
  </w:style>
  <w:style w:type="paragraph" w:styleId="ad">
    <w:name w:val="footer"/>
    <w:basedOn w:val="a3"/>
    <w:link w:val="ae"/>
    <w:rsid w:val="008D4E47"/>
    <w:pPr>
      <w:tabs>
        <w:tab w:val="center" w:pos="4677"/>
        <w:tab w:val="right" w:pos="9355"/>
      </w:tabs>
      <w:suppressAutoHyphens/>
    </w:pPr>
    <w:rPr>
      <w:rFonts w:eastAsia="Times New Roman" w:cs="Times New Roman"/>
      <w:sz w:val="24"/>
      <w:szCs w:val="24"/>
      <w:lang w:eastAsia="ar-SA"/>
    </w:rPr>
  </w:style>
  <w:style w:type="character" w:customStyle="1" w:styleId="ae">
    <w:name w:val="Нижний колонтитул Знак"/>
    <w:basedOn w:val="a4"/>
    <w:link w:val="ad"/>
    <w:rsid w:val="008D4E47"/>
    <w:rPr>
      <w:rFonts w:ascii="Times New Roman" w:eastAsia="Times New Roman" w:hAnsi="Times New Roman" w:cs="Times New Roman"/>
      <w:sz w:val="24"/>
      <w:szCs w:val="24"/>
      <w:lang w:eastAsia="ar-SA"/>
    </w:rPr>
  </w:style>
  <w:style w:type="table" w:styleId="af">
    <w:name w:val="Table Grid"/>
    <w:basedOn w:val="a5"/>
    <w:uiPriority w:val="59"/>
    <w:rsid w:val="00BC00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aliases w:val="ВерхКолонтитул"/>
    <w:basedOn w:val="a3"/>
    <w:link w:val="af1"/>
    <w:unhideWhenUsed/>
    <w:rsid w:val="00C07E8C"/>
    <w:pPr>
      <w:tabs>
        <w:tab w:val="center" w:pos="4677"/>
        <w:tab w:val="right" w:pos="9355"/>
      </w:tabs>
    </w:pPr>
  </w:style>
  <w:style w:type="character" w:customStyle="1" w:styleId="af1">
    <w:name w:val="Верхний колонтитул Знак"/>
    <w:aliases w:val="ВерхКолонтитул Знак"/>
    <w:basedOn w:val="a4"/>
    <w:link w:val="af0"/>
    <w:rsid w:val="00C07E8C"/>
  </w:style>
  <w:style w:type="character" w:styleId="af2">
    <w:name w:val="Emphasis"/>
    <w:basedOn w:val="a4"/>
    <w:qFormat/>
    <w:rsid w:val="008706BF"/>
    <w:rPr>
      <w:i/>
      <w:iCs/>
    </w:rPr>
  </w:style>
  <w:style w:type="table" w:customStyle="1" w:styleId="24">
    <w:name w:val="Сетка таблицы2"/>
    <w:basedOn w:val="a5"/>
    <w:next w:val="af"/>
    <w:uiPriority w:val="59"/>
    <w:rsid w:val="00205E66"/>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3">
    <w:name w:val="FollowedHyperlink"/>
    <w:basedOn w:val="a4"/>
    <w:uiPriority w:val="99"/>
    <w:unhideWhenUsed/>
    <w:rsid w:val="00FA656D"/>
    <w:rPr>
      <w:color w:val="800080" w:themeColor="followedHyperlink"/>
      <w:u w:val="single"/>
    </w:rPr>
  </w:style>
  <w:style w:type="paragraph" w:styleId="HTML">
    <w:name w:val="HTML Preformatted"/>
    <w:basedOn w:val="a3"/>
    <w:link w:val="HTML0"/>
    <w:unhideWhenUsed/>
    <w:rsid w:val="003415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4"/>
    <w:link w:val="HTML"/>
    <w:rsid w:val="003415CE"/>
    <w:rPr>
      <w:rFonts w:ascii="Courier New" w:eastAsiaTheme="minorEastAsia" w:hAnsi="Courier New" w:cs="Courier New"/>
      <w:sz w:val="20"/>
      <w:szCs w:val="20"/>
      <w:lang w:eastAsia="ru-RU"/>
    </w:rPr>
  </w:style>
  <w:style w:type="paragraph" w:styleId="af4">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3"/>
    <w:link w:val="af5"/>
    <w:uiPriority w:val="99"/>
    <w:unhideWhenUsed/>
    <w:rsid w:val="00E46297"/>
    <w:rPr>
      <w:sz w:val="20"/>
      <w:szCs w:val="20"/>
    </w:rPr>
  </w:style>
  <w:style w:type="character" w:customStyle="1" w:styleId="af5">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4"/>
    <w:link w:val="af4"/>
    <w:uiPriority w:val="99"/>
    <w:rsid w:val="00E46297"/>
    <w:rPr>
      <w:sz w:val="20"/>
      <w:szCs w:val="20"/>
    </w:rPr>
  </w:style>
  <w:style w:type="character" w:styleId="af6">
    <w:name w:val="footnote reference"/>
    <w:aliases w:val="Знак сноски 1,Знак сноски-FN,Ciae niinee-FN,Referencia nota al pie"/>
    <w:basedOn w:val="a4"/>
    <w:uiPriority w:val="99"/>
    <w:unhideWhenUsed/>
    <w:rsid w:val="00E46297"/>
    <w:rPr>
      <w:vertAlign w:val="superscript"/>
    </w:rPr>
  </w:style>
  <w:style w:type="paragraph" w:customStyle="1" w:styleId="portlet-title">
    <w:name w:val="portlet-title"/>
    <w:basedOn w:val="a3"/>
    <w:rsid w:val="00A51A76"/>
    <w:pPr>
      <w:spacing w:before="100" w:beforeAutospacing="1" w:after="100" w:afterAutospacing="1"/>
    </w:pPr>
    <w:rPr>
      <w:rFonts w:eastAsia="Times New Roman" w:cs="Times New Roman"/>
      <w:sz w:val="24"/>
      <w:szCs w:val="24"/>
    </w:rPr>
  </w:style>
  <w:style w:type="table" w:customStyle="1" w:styleId="14">
    <w:name w:val="Сетка таблицы1"/>
    <w:basedOn w:val="a5"/>
    <w:next w:val="af"/>
    <w:uiPriority w:val="59"/>
    <w:rsid w:val="00D2064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5"/>
    <w:next w:val="af"/>
    <w:rsid w:val="00D2064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2E1F91"/>
    <w:pPr>
      <w:widowControl w:val="0"/>
      <w:autoSpaceDE w:val="0"/>
      <w:autoSpaceDN w:val="0"/>
      <w:adjustRightInd w:val="0"/>
      <w:spacing w:after="0" w:line="240" w:lineRule="auto"/>
    </w:pPr>
    <w:rPr>
      <w:rFonts w:ascii="Arial" w:hAnsi="Arial" w:cs="Arial"/>
      <w:sz w:val="20"/>
      <w:szCs w:val="20"/>
    </w:rPr>
  </w:style>
  <w:style w:type="paragraph" w:customStyle="1" w:styleId="110">
    <w:name w:val="Знак Знак Знак1 Знак Знак Знак Знак Знак Знак1 Знак Знак Знак Знак"/>
    <w:basedOn w:val="a3"/>
    <w:rsid w:val="00422605"/>
    <w:pPr>
      <w:keepLines/>
      <w:spacing w:after="160" w:line="240" w:lineRule="exact"/>
    </w:pPr>
    <w:rPr>
      <w:rFonts w:ascii="Verdana" w:eastAsia="MS Mincho" w:hAnsi="Verdana" w:cs="Franklin Gothic Book"/>
      <w:sz w:val="20"/>
      <w:szCs w:val="20"/>
      <w:lang w:val="en-US"/>
    </w:rPr>
  </w:style>
  <w:style w:type="table" w:customStyle="1" w:styleId="42">
    <w:name w:val="Сетка таблицы4"/>
    <w:basedOn w:val="a5"/>
    <w:next w:val="af"/>
    <w:uiPriority w:val="59"/>
    <w:rsid w:val="008D64D6"/>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5"/>
    <w:next w:val="af"/>
    <w:uiPriority w:val="59"/>
    <w:rsid w:val="00890C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caption"/>
    <w:basedOn w:val="a3"/>
    <w:next w:val="a3"/>
    <w:link w:val="af8"/>
    <w:qFormat/>
    <w:rsid w:val="00760994"/>
    <w:pPr>
      <w:spacing w:before="120" w:after="120"/>
    </w:pPr>
    <w:rPr>
      <w:rFonts w:eastAsia="Times New Roman" w:cs="Times New Roman"/>
      <w:b/>
      <w:sz w:val="20"/>
      <w:szCs w:val="20"/>
    </w:rPr>
  </w:style>
  <w:style w:type="table" w:customStyle="1" w:styleId="410">
    <w:name w:val="Сетка таблицы41"/>
    <w:basedOn w:val="a5"/>
    <w:next w:val="af"/>
    <w:uiPriority w:val="59"/>
    <w:rsid w:val="0013290C"/>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5"/>
    <w:next w:val="af"/>
    <w:uiPriority w:val="59"/>
    <w:rsid w:val="00AB5C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5"/>
    <w:next w:val="af"/>
    <w:uiPriority w:val="59"/>
    <w:rsid w:val="00AB5C55"/>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
    <w:basedOn w:val="a5"/>
    <w:next w:val="af"/>
    <w:uiPriority w:val="59"/>
    <w:rsid w:val="00AB5C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5"/>
    <w:next w:val="af"/>
    <w:uiPriority w:val="59"/>
    <w:rsid w:val="00633E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6"/>
    <w:uiPriority w:val="99"/>
    <w:semiHidden/>
    <w:unhideWhenUsed/>
    <w:rsid w:val="00633E61"/>
  </w:style>
  <w:style w:type="table" w:customStyle="1" w:styleId="91">
    <w:name w:val="Сетка таблицы9"/>
    <w:basedOn w:val="a5"/>
    <w:next w:val="af"/>
    <w:uiPriority w:val="59"/>
    <w:rsid w:val="00633E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5"/>
    <w:next w:val="af"/>
    <w:uiPriority w:val="59"/>
    <w:rsid w:val="00633E61"/>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5"/>
    <w:next w:val="af"/>
    <w:uiPriority w:val="59"/>
    <w:rsid w:val="00633E6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5"/>
    <w:next w:val="af"/>
    <w:rsid w:val="00633E6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5"/>
    <w:next w:val="af"/>
    <w:uiPriority w:val="59"/>
    <w:rsid w:val="00633E61"/>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5"/>
    <w:next w:val="af"/>
    <w:uiPriority w:val="59"/>
    <w:rsid w:val="00633E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okmark">
    <w:name w:val="bookmark"/>
    <w:basedOn w:val="a4"/>
    <w:rsid w:val="00633E61"/>
  </w:style>
  <w:style w:type="paragraph" w:customStyle="1" w:styleId="af9">
    <w:name w:val="Примечание"/>
    <w:basedOn w:val="a3"/>
    <w:rsid w:val="00633E61"/>
    <w:pPr>
      <w:widowControl w:val="0"/>
      <w:shd w:val="clear" w:color="auto" w:fill="FFFFFF"/>
      <w:autoSpaceDE w:val="0"/>
      <w:autoSpaceDN w:val="0"/>
      <w:adjustRightInd w:val="0"/>
      <w:spacing w:before="120" w:after="120"/>
      <w:ind w:firstLine="284"/>
    </w:pPr>
    <w:rPr>
      <w:rFonts w:eastAsia="Times New Roman" w:cs="Times New Roman"/>
      <w:sz w:val="20"/>
      <w:szCs w:val="20"/>
    </w:rPr>
  </w:style>
  <w:style w:type="paragraph" w:customStyle="1" w:styleId="afa">
    <w:name w:val="таблица"/>
    <w:basedOn w:val="a3"/>
    <w:rsid w:val="00633E61"/>
    <w:pPr>
      <w:widowControl w:val="0"/>
      <w:shd w:val="clear" w:color="auto" w:fill="FFFFFF"/>
      <w:autoSpaceDE w:val="0"/>
      <w:autoSpaceDN w:val="0"/>
      <w:adjustRightInd w:val="0"/>
      <w:spacing w:before="120" w:after="120"/>
      <w:ind w:firstLine="284"/>
    </w:pPr>
    <w:rPr>
      <w:rFonts w:eastAsia="Times New Roman" w:cs="Times New Roman"/>
      <w:sz w:val="24"/>
      <w:szCs w:val="24"/>
    </w:rPr>
  </w:style>
  <w:style w:type="character" w:customStyle="1" w:styleId="apple-converted-space">
    <w:name w:val="apple-converted-space"/>
    <w:basedOn w:val="a4"/>
    <w:rsid w:val="00633E61"/>
  </w:style>
  <w:style w:type="numbering" w:customStyle="1" w:styleId="112">
    <w:name w:val="Нет списка11"/>
    <w:next w:val="a6"/>
    <w:uiPriority w:val="99"/>
    <w:semiHidden/>
    <w:unhideWhenUsed/>
    <w:rsid w:val="00633E61"/>
  </w:style>
  <w:style w:type="paragraph" w:styleId="afb">
    <w:name w:val="List Paragraph"/>
    <w:basedOn w:val="a3"/>
    <w:link w:val="afc"/>
    <w:uiPriority w:val="99"/>
    <w:qFormat/>
    <w:rsid w:val="00633E61"/>
    <w:pPr>
      <w:spacing w:line="312" w:lineRule="auto"/>
      <w:ind w:left="720" w:firstLine="709"/>
      <w:contextualSpacing/>
    </w:pPr>
    <w:rPr>
      <w:rFonts w:eastAsia="Times New Roman" w:cs="Times New Roman"/>
      <w:sz w:val="24"/>
    </w:rPr>
  </w:style>
  <w:style w:type="paragraph" w:customStyle="1" w:styleId="16">
    <w:name w:val="Название1"/>
    <w:basedOn w:val="a3"/>
    <w:next w:val="a3"/>
    <w:uiPriority w:val="10"/>
    <w:qFormat/>
    <w:rsid w:val="00633E61"/>
    <w:pPr>
      <w:pBdr>
        <w:bottom w:val="single" w:sz="8" w:space="4" w:color="4F81BD"/>
      </w:pBdr>
      <w:spacing w:after="300"/>
      <w:contextualSpacing/>
    </w:pPr>
    <w:rPr>
      <w:rFonts w:eastAsia="Times New Roman" w:cs="Times New Roman"/>
      <w:spacing w:val="5"/>
      <w:kern w:val="28"/>
      <w:szCs w:val="52"/>
    </w:rPr>
  </w:style>
  <w:style w:type="character" w:customStyle="1" w:styleId="afd">
    <w:name w:val="Название Знак"/>
    <w:basedOn w:val="a4"/>
    <w:link w:val="afe"/>
    <w:uiPriority w:val="10"/>
    <w:rsid w:val="00633E61"/>
    <w:rPr>
      <w:rFonts w:ascii="Times New Roman" w:eastAsia="Times New Roman" w:hAnsi="Times New Roman" w:cs="Times New Roman"/>
      <w:spacing w:val="5"/>
      <w:kern w:val="28"/>
      <w:sz w:val="28"/>
      <w:szCs w:val="52"/>
    </w:rPr>
  </w:style>
  <w:style w:type="paragraph" w:styleId="aff">
    <w:name w:val="Normal (Web)"/>
    <w:basedOn w:val="a3"/>
    <w:uiPriority w:val="99"/>
    <w:unhideWhenUsed/>
    <w:rsid w:val="00633E61"/>
    <w:pPr>
      <w:spacing w:before="100" w:beforeAutospacing="1" w:after="100" w:afterAutospacing="1"/>
    </w:pPr>
    <w:rPr>
      <w:rFonts w:eastAsia="Times New Roman" w:cs="Times New Roman"/>
      <w:sz w:val="24"/>
      <w:szCs w:val="24"/>
    </w:rPr>
  </w:style>
  <w:style w:type="table" w:customStyle="1" w:styleId="610">
    <w:name w:val="Сетка таблицы61"/>
    <w:basedOn w:val="a5"/>
    <w:next w:val="af"/>
    <w:uiPriority w:val="59"/>
    <w:rsid w:val="00633E61"/>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0">
    <w:name w:val="Body Text Indent"/>
    <w:aliases w:val="Основной текст с отступом Знак1"/>
    <w:basedOn w:val="a3"/>
    <w:link w:val="aff1"/>
    <w:rsid w:val="00633E61"/>
    <w:pPr>
      <w:spacing w:after="120"/>
      <w:ind w:left="283"/>
    </w:pPr>
    <w:rPr>
      <w:rFonts w:eastAsia="Times New Roman" w:cs="Times New Roman"/>
      <w:szCs w:val="24"/>
    </w:rPr>
  </w:style>
  <w:style w:type="character" w:customStyle="1" w:styleId="aff1">
    <w:name w:val="Основной текст с отступом Знак"/>
    <w:aliases w:val="Основной текст с отступом Знак1 Знак2"/>
    <w:basedOn w:val="a4"/>
    <w:link w:val="aff0"/>
    <w:rsid w:val="00633E61"/>
    <w:rPr>
      <w:rFonts w:ascii="Times New Roman" w:eastAsia="Times New Roman" w:hAnsi="Times New Roman" w:cs="Times New Roman"/>
      <w:sz w:val="28"/>
      <w:szCs w:val="24"/>
      <w:lang w:eastAsia="ru-RU"/>
    </w:rPr>
  </w:style>
  <w:style w:type="character" w:styleId="aff2">
    <w:name w:val="Strong"/>
    <w:basedOn w:val="a4"/>
    <w:uiPriority w:val="22"/>
    <w:qFormat/>
    <w:rsid w:val="00633E61"/>
    <w:rPr>
      <w:b/>
      <w:bCs/>
    </w:rPr>
  </w:style>
  <w:style w:type="character" w:styleId="aff3">
    <w:name w:val="Placeholder Text"/>
    <w:basedOn w:val="a4"/>
    <w:uiPriority w:val="99"/>
    <w:semiHidden/>
    <w:rsid w:val="00633E61"/>
    <w:rPr>
      <w:color w:val="808080"/>
    </w:rPr>
  </w:style>
  <w:style w:type="paragraph" w:styleId="aff4">
    <w:name w:val="Body Text"/>
    <w:aliases w:val="Основной текст Знак Знак Знак, Знак1 Знак,Знак1 Знак"/>
    <w:basedOn w:val="a3"/>
    <w:link w:val="17"/>
    <w:rsid w:val="00633E61"/>
    <w:pPr>
      <w:spacing w:after="120"/>
    </w:pPr>
    <w:rPr>
      <w:rFonts w:eastAsia="Times New Roman" w:cs="Times New Roman"/>
      <w:sz w:val="24"/>
      <w:szCs w:val="24"/>
    </w:rPr>
  </w:style>
  <w:style w:type="character" w:customStyle="1" w:styleId="aff5">
    <w:name w:val="Основной текст Знак"/>
    <w:aliases w:val="Основной текст Знак Знак Знак Знак Знак, Знак1 Знак Знак,Знак1 Знак Знак"/>
    <w:basedOn w:val="a4"/>
    <w:uiPriority w:val="99"/>
    <w:rsid w:val="00633E61"/>
  </w:style>
  <w:style w:type="character" w:customStyle="1" w:styleId="17">
    <w:name w:val="Основной текст Знак1"/>
    <w:aliases w:val="Основной текст Знак Знак Знак Знак, Знак1 Знак Знак1,Знак1 Знак Знак1"/>
    <w:basedOn w:val="a4"/>
    <w:link w:val="aff4"/>
    <w:rsid w:val="00633E61"/>
    <w:rPr>
      <w:rFonts w:ascii="Times New Roman" w:eastAsia="Times New Roman" w:hAnsi="Times New Roman" w:cs="Times New Roman"/>
      <w:sz w:val="24"/>
      <w:szCs w:val="24"/>
      <w:lang w:eastAsia="ru-RU"/>
    </w:rPr>
  </w:style>
  <w:style w:type="paragraph" w:customStyle="1" w:styleId="311">
    <w:name w:val="31"/>
    <w:basedOn w:val="a3"/>
    <w:rsid w:val="00633E61"/>
    <w:pPr>
      <w:spacing w:after="120"/>
      <w:ind w:left="283"/>
    </w:pPr>
    <w:rPr>
      <w:rFonts w:eastAsia="Calibri" w:cs="Times New Roman"/>
      <w:sz w:val="16"/>
      <w:szCs w:val="16"/>
    </w:rPr>
  </w:style>
  <w:style w:type="paragraph" w:customStyle="1" w:styleId="312">
    <w:name w:val="Основной текст с отступом 31"/>
    <w:basedOn w:val="a3"/>
    <w:rsid w:val="00633E61"/>
    <w:pPr>
      <w:suppressAutoHyphens/>
      <w:spacing w:after="120"/>
      <w:ind w:left="283"/>
    </w:pPr>
    <w:rPr>
      <w:rFonts w:eastAsia="Times New Roman" w:cs="Times New Roman"/>
      <w:sz w:val="16"/>
      <w:szCs w:val="16"/>
      <w:lang w:eastAsia="ar-SA"/>
    </w:rPr>
  </w:style>
  <w:style w:type="paragraph" w:styleId="afe">
    <w:name w:val="Title"/>
    <w:basedOn w:val="a3"/>
    <w:next w:val="a3"/>
    <w:link w:val="afd"/>
    <w:uiPriority w:val="10"/>
    <w:qFormat/>
    <w:rsid w:val="00633E61"/>
    <w:pPr>
      <w:pBdr>
        <w:bottom w:val="single" w:sz="8" w:space="4" w:color="4F81BD" w:themeColor="accent1"/>
      </w:pBdr>
      <w:spacing w:after="300"/>
      <w:contextualSpacing/>
    </w:pPr>
    <w:rPr>
      <w:rFonts w:eastAsia="Times New Roman" w:cs="Times New Roman"/>
      <w:spacing w:val="5"/>
      <w:kern w:val="28"/>
      <w:szCs w:val="52"/>
    </w:rPr>
  </w:style>
  <w:style w:type="character" w:customStyle="1" w:styleId="18">
    <w:name w:val="Название Знак1"/>
    <w:basedOn w:val="a4"/>
    <w:uiPriority w:val="10"/>
    <w:rsid w:val="00633E61"/>
    <w:rPr>
      <w:rFonts w:asciiTheme="majorHAnsi" w:eastAsiaTheme="majorEastAsia" w:hAnsiTheme="majorHAnsi" w:cstheme="majorBidi"/>
      <w:color w:val="17365D" w:themeColor="text2" w:themeShade="BF"/>
      <w:spacing w:val="5"/>
      <w:kern w:val="28"/>
      <w:sz w:val="52"/>
      <w:szCs w:val="52"/>
    </w:rPr>
  </w:style>
  <w:style w:type="paragraph" w:styleId="44">
    <w:name w:val="toc 4"/>
    <w:basedOn w:val="a3"/>
    <w:next w:val="a3"/>
    <w:autoRedefine/>
    <w:uiPriority w:val="39"/>
    <w:unhideWhenUsed/>
    <w:rsid w:val="00633E61"/>
    <w:pPr>
      <w:spacing w:after="100"/>
      <w:ind w:left="660"/>
    </w:pPr>
  </w:style>
  <w:style w:type="paragraph" w:styleId="52">
    <w:name w:val="toc 5"/>
    <w:basedOn w:val="a3"/>
    <w:next w:val="a3"/>
    <w:autoRedefine/>
    <w:uiPriority w:val="39"/>
    <w:unhideWhenUsed/>
    <w:rsid w:val="00633E61"/>
    <w:pPr>
      <w:spacing w:after="100"/>
      <w:ind w:left="880"/>
    </w:pPr>
  </w:style>
  <w:style w:type="paragraph" w:styleId="62">
    <w:name w:val="toc 6"/>
    <w:basedOn w:val="a3"/>
    <w:next w:val="a3"/>
    <w:autoRedefine/>
    <w:uiPriority w:val="39"/>
    <w:unhideWhenUsed/>
    <w:rsid w:val="00633E61"/>
    <w:pPr>
      <w:spacing w:after="100"/>
      <w:ind w:left="1100"/>
    </w:pPr>
  </w:style>
  <w:style w:type="paragraph" w:styleId="72">
    <w:name w:val="toc 7"/>
    <w:basedOn w:val="a3"/>
    <w:next w:val="a3"/>
    <w:autoRedefine/>
    <w:uiPriority w:val="39"/>
    <w:unhideWhenUsed/>
    <w:rsid w:val="00633E61"/>
    <w:pPr>
      <w:spacing w:after="100"/>
      <w:ind w:left="1320"/>
    </w:pPr>
  </w:style>
  <w:style w:type="paragraph" w:styleId="82">
    <w:name w:val="toc 8"/>
    <w:basedOn w:val="a3"/>
    <w:next w:val="a3"/>
    <w:autoRedefine/>
    <w:uiPriority w:val="39"/>
    <w:unhideWhenUsed/>
    <w:rsid w:val="00633E61"/>
    <w:pPr>
      <w:spacing w:after="100"/>
      <w:ind w:left="1540"/>
    </w:pPr>
  </w:style>
  <w:style w:type="paragraph" w:styleId="92">
    <w:name w:val="toc 9"/>
    <w:basedOn w:val="a3"/>
    <w:next w:val="a3"/>
    <w:autoRedefine/>
    <w:uiPriority w:val="39"/>
    <w:unhideWhenUsed/>
    <w:rsid w:val="00633E61"/>
    <w:pPr>
      <w:spacing w:after="100"/>
      <w:ind w:left="1760"/>
    </w:pPr>
  </w:style>
  <w:style w:type="table" w:customStyle="1" w:styleId="710">
    <w:name w:val="Сетка таблицы71"/>
    <w:basedOn w:val="a5"/>
    <w:next w:val="af"/>
    <w:uiPriority w:val="59"/>
    <w:rsid w:val="00633E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5"/>
    <w:next w:val="af"/>
    <w:uiPriority w:val="59"/>
    <w:rsid w:val="00633E61"/>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
    <w:name w:val="u"/>
    <w:basedOn w:val="a4"/>
    <w:rsid w:val="00633E61"/>
  </w:style>
  <w:style w:type="paragraph" w:customStyle="1" w:styleId="25">
    <w:name w:val="Знак Знак Знак2 Знак Знак Знак Знак"/>
    <w:basedOn w:val="a3"/>
    <w:rsid w:val="00633E61"/>
    <w:pPr>
      <w:spacing w:after="160" w:line="240" w:lineRule="exact"/>
    </w:pPr>
    <w:rPr>
      <w:rFonts w:eastAsia="Times New Roman" w:cs="Times New Roman"/>
      <w:sz w:val="24"/>
      <w:szCs w:val="20"/>
      <w:lang w:val="en-US"/>
    </w:rPr>
  </w:style>
  <w:style w:type="table" w:customStyle="1" w:styleId="101">
    <w:name w:val="Сетка таблицы10"/>
    <w:basedOn w:val="a5"/>
    <w:next w:val="af"/>
    <w:uiPriority w:val="59"/>
    <w:rsid w:val="00946D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5"/>
    <w:next w:val="af"/>
    <w:uiPriority w:val="59"/>
    <w:rsid w:val="00946D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6"/>
    <w:uiPriority w:val="99"/>
    <w:semiHidden/>
    <w:unhideWhenUsed/>
    <w:rsid w:val="00442B5D"/>
  </w:style>
  <w:style w:type="table" w:customStyle="1" w:styleId="120">
    <w:name w:val="Сетка таблицы12"/>
    <w:basedOn w:val="a5"/>
    <w:next w:val="af"/>
    <w:uiPriority w:val="59"/>
    <w:rsid w:val="00442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5"/>
    <w:next w:val="af"/>
    <w:uiPriority w:val="59"/>
    <w:rsid w:val="00442B5D"/>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5"/>
    <w:next w:val="af"/>
    <w:uiPriority w:val="59"/>
    <w:rsid w:val="00442B5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5"/>
    <w:next w:val="af"/>
    <w:rsid w:val="00442B5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5"/>
    <w:next w:val="af"/>
    <w:uiPriority w:val="59"/>
    <w:rsid w:val="00442B5D"/>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
    <w:name w:val="Сетка таблицы53"/>
    <w:basedOn w:val="a5"/>
    <w:next w:val="af"/>
    <w:uiPriority w:val="59"/>
    <w:rsid w:val="00442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6"/>
    <w:uiPriority w:val="99"/>
    <w:semiHidden/>
    <w:unhideWhenUsed/>
    <w:rsid w:val="00442B5D"/>
  </w:style>
  <w:style w:type="table" w:customStyle="1" w:styleId="620">
    <w:name w:val="Сетка таблицы62"/>
    <w:basedOn w:val="a5"/>
    <w:next w:val="af"/>
    <w:uiPriority w:val="59"/>
    <w:rsid w:val="00442B5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5"/>
    <w:next w:val="af"/>
    <w:uiPriority w:val="59"/>
    <w:rsid w:val="00442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5"/>
    <w:next w:val="af"/>
    <w:uiPriority w:val="59"/>
    <w:rsid w:val="00442B5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0">
    <w:name w:val="Сетка таблицы91"/>
    <w:basedOn w:val="a5"/>
    <w:next w:val="af"/>
    <w:uiPriority w:val="59"/>
    <w:rsid w:val="00442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6"/>
    <w:uiPriority w:val="99"/>
    <w:semiHidden/>
    <w:unhideWhenUsed/>
    <w:rsid w:val="00442B5D"/>
  </w:style>
  <w:style w:type="table" w:customStyle="1" w:styleId="140">
    <w:name w:val="Сетка таблицы14"/>
    <w:basedOn w:val="a5"/>
    <w:next w:val="af"/>
    <w:uiPriority w:val="59"/>
    <w:rsid w:val="00442B5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
    <w:name w:val="Нет списка4"/>
    <w:next w:val="a6"/>
    <w:uiPriority w:val="99"/>
    <w:semiHidden/>
    <w:unhideWhenUsed/>
    <w:rsid w:val="00442B5D"/>
  </w:style>
  <w:style w:type="table" w:customStyle="1" w:styleId="150">
    <w:name w:val="Сетка таблицы15"/>
    <w:basedOn w:val="a5"/>
    <w:next w:val="af"/>
    <w:uiPriority w:val="59"/>
    <w:rsid w:val="00442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5"/>
    <w:next w:val="af"/>
    <w:uiPriority w:val="59"/>
    <w:rsid w:val="00442B5D"/>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5"/>
    <w:next w:val="af"/>
    <w:uiPriority w:val="39"/>
    <w:rsid w:val="00442B5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5"/>
    <w:next w:val="af"/>
    <w:rsid w:val="00442B5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5"/>
    <w:next w:val="af"/>
    <w:uiPriority w:val="59"/>
    <w:rsid w:val="00442B5D"/>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4"/>
    <w:basedOn w:val="a5"/>
    <w:next w:val="af"/>
    <w:uiPriority w:val="59"/>
    <w:rsid w:val="00442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6"/>
    <w:uiPriority w:val="99"/>
    <w:semiHidden/>
    <w:unhideWhenUsed/>
    <w:rsid w:val="00442B5D"/>
  </w:style>
  <w:style w:type="table" w:customStyle="1" w:styleId="63">
    <w:name w:val="Сетка таблицы63"/>
    <w:basedOn w:val="a5"/>
    <w:next w:val="af"/>
    <w:uiPriority w:val="59"/>
    <w:rsid w:val="00442B5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
    <w:name w:val="Сетка таблицы73"/>
    <w:basedOn w:val="a5"/>
    <w:next w:val="af"/>
    <w:uiPriority w:val="59"/>
    <w:rsid w:val="00442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5"/>
    <w:next w:val="af"/>
    <w:uiPriority w:val="59"/>
    <w:rsid w:val="00442B5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
    <w:name w:val="Сетка таблицы92"/>
    <w:basedOn w:val="a5"/>
    <w:next w:val="af"/>
    <w:uiPriority w:val="59"/>
    <w:rsid w:val="00442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5"/>
    <w:next w:val="af"/>
    <w:uiPriority w:val="59"/>
    <w:rsid w:val="000144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5"/>
    <w:next w:val="af"/>
    <w:uiPriority w:val="59"/>
    <w:rsid w:val="006038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5"/>
    <w:next w:val="af"/>
    <w:uiPriority w:val="59"/>
    <w:rsid w:val="006038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5"/>
    <w:next w:val="af"/>
    <w:uiPriority w:val="59"/>
    <w:rsid w:val="006038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5">
    <w:name w:val="Body Text 3"/>
    <w:basedOn w:val="a3"/>
    <w:link w:val="36"/>
    <w:unhideWhenUsed/>
    <w:rsid w:val="002618B1"/>
    <w:pPr>
      <w:spacing w:after="120"/>
    </w:pPr>
    <w:rPr>
      <w:sz w:val="16"/>
      <w:szCs w:val="16"/>
    </w:rPr>
  </w:style>
  <w:style w:type="character" w:customStyle="1" w:styleId="36">
    <w:name w:val="Основной текст 3 Знак"/>
    <w:basedOn w:val="a4"/>
    <w:link w:val="35"/>
    <w:rsid w:val="002618B1"/>
    <w:rPr>
      <w:sz w:val="16"/>
      <w:szCs w:val="16"/>
    </w:rPr>
  </w:style>
  <w:style w:type="numbering" w:customStyle="1" w:styleId="55">
    <w:name w:val="Нет списка5"/>
    <w:next w:val="a6"/>
    <w:semiHidden/>
    <w:rsid w:val="002618B1"/>
  </w:style>
  <w:style w:type="paragraph" w:styleId="27">
    <w:name w:val="Body Text 2"/>
    <w:basedOn w:val="a3"/>
    <w:link w:val="28"/>
    <w:rsid w:val="002618B1"/>
    <w:pPr>
      <w:spacing w:after="120" w:line="480" w:lineRule="auto"/>
    </w:pPr>
    <w:rPr>
      <w:rFonts w:eastAsia="Times New Roman" w:cs="Times New Roman"/>
      <w:sz w:val="20"/>
      <w:szCs w:val="20"/>
    </w:rPr>
  </w:style>
  <w:style w:type="character" w:customStyle="1" w:styleId="28">
    <w:name w:val="Основной текст 2 Знак"/>
    <w:basedOn w:val="a4"/>
    <w:link w:val="27"/>
    <w:rsid w:val="002618B1"/>
    <w:rPr>
      <w:rFonts w:ascii="Times New Roman" w:eastAsia="Times New Roman" w:hAnsi="Times New Roman" w:cs="Times New Roman"/>
      <w:sz w:val="20"/>
      <w:szCs w:val="20"/>
      <w:lang w:eastAsia="ru-RU"/>
    </w:rPr>
  </w:style>
  <w:style w:type="paragraph" w:styleId="29">
    <w:name w:val="Body Text Indent 2"/>
    <w:aliases w:val="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ак Знак Знак, Знак Знак Знак Знак Знак"/>
    <w:basedOn w:val="a3"/>
    <w:link w:val="2a"/>
    <w:uiPriority w:val="99"/>
    <w:rsid w:val="002618B1"/>
    <w:pPr>
      <w:spacing w:after="120" w:line="480" w:lineRule="auto"/>
      <w:ind w:left="283"/>
    </w:pPr>
    <w:rPr>
      <w:rFonts w:eastAsia="Times New Roman" w:cs="Times New Roman"/>
      <w:sz w:val="20"/>
      <w:szCs w:val="20"/>
    </w:rPr>
  </w:style>
  <w:style w:type="character" w:customStyle="1" w:styleId="2a">
    <w:name w:val="Основной текст с отступом 2 Знак"/>
    <w:aliases w:val=" Знак Знак Знак Знак Знак Знак Знак1, Знак Знак Знак Знак Знак Знак Знак Знак2,Знак Знак Знак Знак Знак Знак3,Знак Знак Знак Знак Знак Знак Знак Знак2,Знак Знак Знак Знак Знак Знак Знак Знак Знак Знак2"/>
    <w:basedOn w:val="a4"/>
    <w:link w:val="29"/>
    <w:uiPriority w:val="99"/>
    <w:rsid w:val="002618B1"/>
    <w:rPr>
      <w:rFonts w:ascii="Times New Roman" w:eastAsia="Times New Roman" w:hAnsi="Times New Roman" w:cs="Times New Roman"/>
      <w:sz w:val="20"/>
      <w:szCs w:val="20"/>
      <w:lang w:eastAsia="ru-RU"/>
    </w:rPr>
  </w:style>
  <w:style w:type="paragraph" w:customStyle="1" w:styleId="321">
    <w:name w:val="Основной текст с отступом 32"/>
    <w:basedOn w:val="a3"/>
    <w:rsid w:val="002618B1"/>
    <w:pPr>
      <w:ind w:left="9356"/>
    </w:pPr>
    <w:rPr>
      <w:rFonts w:eastAsia="Times New Roman" w:cs="Times New Roman"/>
      <w:sz w:val="20"/>
      <w:szCs w:val="20"/>
    </w:rPr>
  </w:style>
  <w:style w:type="paragraph" w:styleId="aff6">
    <w:name w:val="endnote text"/>
    <w:basedOn w:val="a3"/>
    <w:link w:val="aff7"/>
    <w:rsid w:val="002618B1"/>
    <w:rPr>
      <w:rFonts w:eastAsia="Times New Roman" w:cs="Times New Roman"/>
      <w:sz w:val="20"/>
      <w:szCs w:val="20"/>
    </w:rPr>
  </w:style>
  <w:style w:type="character" w:customStyle="1" w:styleId="aff7">
    <w:name w:val="Текст концевой сноски Знак"/>
    <w:basedOn w:val="a4"/>
    <w:link w:val="aff6"/>
    <w:rsid w:val="002618B1"/>
    <w:rPr>
      <w:rFonts w:ascii="Times New Roman" w:eastAsia="Times New Roman" w:hAnsi="Times New Roman" w:cs="Times New Roman"/>
      <w:sz w:val="20"/>
      <w:szCs w:val="20"/>
      <w:lang w:eastAsia="ru-RU"/>
    </w:rPr>
  </w:style>
  <w:style w:type="paragraph" w:styleId="37">
    <w:name w:val="Body Text Indent 3"/>
    <w:basedOn w:val="a3"/>
    <w:link w:val="38"/>
    <w:rsid w:val="002618B1"/>
    <w:pPr>
      <w:ind w:left="9356"/>
    </w:pPr>
    <w:rPr>
      <w:rFonts w:eastAsia="Times New Roman" w:cs="Times New Roman"/>
      <w:sz w:val="20"/>
      <w:szCs w:val="20"/>
    </w:rPr>
  </w:style>
  <w:style w:type="character" w:customStyle="1" w:styleId="38">
    <w:name w:val="Основной текст с отступом 3 Знак"/>
    <w:basedOn w:val="a4"/>
    <w:link w:val="37"/>
    <w:rsid w:val="002618B1"/>
    <w:rPr>
      <w:rFonts w:ascii="Times New Roman" w:eastAsia="Times New Roman" w:hAnsi="Times New Roman" w:cs="Times New Roman"/>
      <w:sz w:val="20"/>
      <w:szCs w:val="20"/>
      <w:lang w:eastAsia="ru-RU"/>
    </w:rPr>
  </w:style>
  <w:style w:type="paragraph" w:styleId="aff8">
    <w:name w:val="annotation text"/>
    <w:basedOn w:val="a3"/>
    <w:link w:val="aff9"/>
    <w:semiHidden/>
    <w:rsid w:val="002618B1"/>
    <w:rPr>
      <w:rFonts w:eastAsia="Times New Roman" w:cs="Times New Roman"/>
      <w:sz w:val="20"/>
      <w:szCs w:val="20"/>
    </w:rPr>
  </w:style>
  <w:style w:type="character" w:customStyle="1" w:styleId="aff9">
    <w:name w:val="Текст примечания Знак"/>
    <w:basedOn w:val="a4"/>
    <w:link w:val="aff8"/>
    <w:semiHidden/>
    <w:rsid w:val="002618B1"/>
    <w:rPr>
      <w:rFonts w:ascii="Times New Roman" w:eastAsia="Times New Roman" w:hAnsi="Times New Roman" w:cs="Times New Roman"/>
      <w:sz w:val="20"/>
      <w:szCs w:val="20"/>
      <w:lang w:eastAsia="ru-RU"/>
    </w:rPr>
  </w:style>
  <w:style w:type="table" w:customStyle="1" w:styleId="200">
    <w:name w:val="Сетка таблицы20"/>
    <w:basedOn w:val="a5"/>
    <w:next w:val="af"/>
    <w:rsid w:val="002618B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5"/>
    <w:next w:val="af"/>
    <w:uiPriority w:val="59"/>
    <w:rsid w:val="007C591E"/>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5"/>
    <w:next w:val="af"/>
    <w:uiPriority w:val="59"/>
    <w:rsid w:val="009E680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unhideWhenUsed/>
    <w:qFormat/>
    <w:rsid w:val="00F566AA"/>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250">
    <w:name w:val="Сетка таблицы25"/>
    <w:basedOn w:val="a5"/>
    <w:next w:val="af"/>
    <w:uiPriority w:val="39"/>
    <w:rsid w:val="00B221E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n2r">
    <w:name w:val="fn2r"/>
    <w:basedOn w:val="a3"/>
    <w:rsid w:val="00BF4805"/>
    <w:pPr>
      <w:spacing w:before="100" w:beforeAutospacing="1" w:after="100" w:afterAutospacing="1"/>
    </w:pPr>
    <w:rPr>
      <w:rFonts w:eastAsia="Times New Roman" w:cs="Times New Roman"/>
      <w:sz w:val="24"/>
      <w:szCs w:val="24"/>
    </w:rPr>
  </w:style>
  <w:style w:type="paragraph" w:customStyle="1" w:styleId="1a">
    <w:name w:val="Обычный1"/>
    <w:link w:val="Normal"/>
    <w:rsid w:val="001368E6"/>
    <w:pPr>
      <w:suppressAutoHyphens/>
      <w:spacing w:before="100" w:after="100" w:line="240" w:lineRule="auto"/>
    </w:pPr>
    <w:rPr>
      <w:rFonts w:ascii="Times New Roman" w:eastAsia="Arial" w:hAnsi="Times New Roman" w:cs="Times New Roman"/>
      <w:sz w:val="24"/>
      <w:szCs w:val="20"/>
      <w:lang w:eastAsia="ar-SA"/>
    </w:rPr>
  </w:style>
  <w:style w:type="character" w:customStyle="1" w:styleId="Normal">
    <w:name w:val="Normal Знак"/>
    <w:link w:val="1a"/>
    <w:rsid w:val="001368E6"/>
    <w:rPr>
      <w:rFonts w:ascii="Times New Roman" w:eastAsia="Arial" w:hAnsi="Times New Roman" w:cs="Times New Roman"/>
      <w:sz w:val="24"/>
      <w:szCs w:val="20"/>
      <w:lang w:eastAsia="ar-SA"/>
    </w:rPr>
  </w:style>
  <w:style w:type="paragraph" w:customStyle="1" w:styleId="Default">
    <w:name w:val="Default"/>
    <w:rsid w:val="009B7F05"/>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03">
    <w:name w:val="Стиль нумерованный103"/>
    <w:rsid w:val="00D3253B"/>
  </w:style>
  <w:style w:type="numbering" w:customStyle="1" w:styleId="64">
    <w:name w:val="Нет списка6"/>
    <w:next w:val="a6"/>
    <w:uiPriority w:val="99"/>
    <w:semiHidden/>
    <w:unhideWhenUsed/>
    <w:rsid w:val="00663B51"/>
  </w:style>
  <w:style w:type="table" w:customStyle="1" w:styleId="260">
    <w:name w:val="Сетка таблицы26"/>
    <w:basedOn w:val="a5"/>
    <w:next w:val="af"/>
    <w:uiPriority w:val="59"/>
    <w:rsid w:val="00663B5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5"/>
    <w:next w:val="af"/>
    <w:uiPriority w:val="59"/>
    <w:rsid w:val="00663B5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 (???)"/>
    <w:basedOn w:val="a3"/>
    <w:rsid w:val="00663B51"/>
    <w:pPr>
      <w:suppressAutoHyphens/>
      <w:overflowPunct w:val="0"/>
      <w:autoSpaceDE w:val="0"/>
      <w:spacing w:before="45" w:after="280"/>
      <w:textAlignment w:val="baseline"/>
    </w:pPr>
    <w:rPr>
      <w:rFonts w:eastAsia="Times New Roman" w:cs="Times New Roman"/>
      <w:sz w:val="24"/>
      <w:szCs w:val="20"/>
      <w:lang w:eastAsia="ar-SA"/>
    </w:rPr>
  </w:style>
  <w:style w:type="character" w:customStyle="1" w:styleId="mw-headline">
    <w:name w:val="mw-headline"/>
    <w:basedOn w:val="a4"/>
    <w:rsid w:val="00663B51"/>
  </w:style>
  <w:style w:type="character" w:customStyle="1" w:styleId="FontStyle156">
    <w:name w:val="Font Style156"/>
    <w:basedOn w:val="a4"/>
    <w:rsid w:val="00663B51"/>
    <w:rPr>
      <w:rFonts w:ascii="Times New Roman" w:hAnsi="Times New Roman" w:cs="Times New Roman"/>
      <w:sz w:val="24"/>
      <w:szCs w:val="24"/>
    </w:rPr>
  </w:style>
  <w:style w:type="paragraph" w:customStyle="1" w:styleId="Style9">
    <w:name w:val="Style9"/>
    <w:basedOn w:val="a3"/>
    <w:rsid w:val="00663B51"/>
    <w:pPr>
      <w:widowControl w:val="0"/>
      <w:autoSpaceDE w:val="0"/>
      <w:spacing w:line="448" w:lineRule="exact"/>
      <w:ind w:firstLine="533"/>
    </w:pPr>
    <w:rPr>
      <w:rFonts w:ascii="Arial" w:eastAsia="Times New Roman" w:hAnsi="Arial" w:cs="Arial"/>
      <w:sz w:val="24"/>
      <w:szCs w:val="24"/>
      <w:lang w:eastAsia="ar-SA"/>
    </w:rPr>
  </w:style>
  <w:style w:type="character" w:styleId="affb">
    <w:name w:val="page number"/>
    <w:basedOn w:val="a4"/>
    <w:rsid w:val="00663B51"/>
  </w:style>
  <w:style w:type="paragraph" w:customStyle="1" w:styleId="ConsPlusNonformat">
    <w:name w:val="ConsPlusNonformat"/>
    <w:uiPriority w:val="99"/>
    <w:rsid w:val="00663B51"/>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10">
    <w:name w:val="Пункт1"/>
    <w:basedOn w:val="a3"/>
    <w:next w:val="21"/>
    <w:rsid w:val="00663B51"/>
    <w:pPr>
      <w:widowControl w:val="0"/>
      <w:numPr>
        <w:numId w:val="12"/>
      </w:numPr>
      <w:tabs>
        <w:tab w:val="clear" w:pos="1130"/>
        <w:tab w:val="left" w:pos="1134"/>
      </w:tabs>
      <w:autoSpaceDE w:val="0"/>
      <w:autoSpaceDN w:val="0"/>
      <w:adjustRightInd w:val="0"/>
      <w:spacing w:before="240"/>
      <w:ind w:left="0" w:firstLine="720"/>
    </w:pPr>
    <w:rPr>
      <w:rFonts w:eastAsia="Times New Roman" w:cs="Times New Roman"/>
      <w:b/>
      <w:sz w:val="24"/>
      <w:szCs w:val="20"/>
    </w:rPr>
  </w:style>
  <w:style w:type="paragraph" w:customStyle="1" w:styleId="21">
    <w:name w:val="Пункт2"/>
    <w:basedOn w:val="a3"/>
    <w:rsid w:val="00663B51"/>
    <w:pPr>
      <w:widowControl w:val="0"/>
      <w:numPr>
        <w:ilvl w:val="1"/>
        <w:numId w:val="12"/>
      </w:numPr>
      <w:tabs>
        <w:tab w:val="left" w:pos="426"/>
      </w:tabs>
      <w:autoSpaceDE w:val="0"/>
      <w:autoSpaceDN w:val="0"/>
      <w:adjustRightInd w:val="0"/>
    </w:pPr>
    <w:rPr>
      <w:rFonts w:eastAsia="Times New Roman" w:cs="Times New Roman"/>
      <w:sz w:val="24"/>
      <w:szCs w:val="20"/>
    </w:rPr>
  </w:style>
  <w:style w:type="paragraph" w:customStyle="1" w:styleId="affc">
    <w:name w:val="Таблица"/>
    <w:basedOn w:val="a3"/>
    <w:link w:val="affd"/>
    <w:rsid w:val="00663B51"/>
    <w:pPr>
      <w:spacing w:before="80" w:after="80"/>
      <w:jc w:val="center"/>
    </w:pPr>
    <w:rPr>
      <w:rFonts w:ascii="Arial" w:eastAsia="Times New Roman" w:hAnsi="Arial" w:cs="Times New Roman"/>
      <w:szCs w:val="20"/>
    </w:rPr>
  </w:style>
  <w:style w:type="paragraph" w:customStyle="1" w:styleId="2b">
    <w:name w:val="заголовок 2"/>
    <w:basedOn w:val="a3"/>
    <w:next w:val="a3"/>
    <w:rsid w:val="00663B51"/>
    <w:pPr>
      <w:keepNext/>
      <w:spacing w:before="240" w:after="120"/>
      <w:jc w:val="center"/>
      <w:outlineLvl w:val="1"/>
    </w:pPr>
    <w:rPr>
      <w:rFonts w:eastAsia="Times New Roman" w:cs="Arial"/>
      <w:b/>
      <w:iCs/>
      <w:szCs w:val="24"/>
    </w:rPr>
  </w:style>
  <w:style w:type="character" w:customStyle="1" w:styleId="affd">
    <w:name w:val="Таблица Знак"/>
    <w:basedOn w:val="a4"/>
    <w:link w:val="affc"/>
    <w:locked/>
    <w:rsid w:val="00663B51"/>
    <w:rPr>
      <w:rFonts w:ascii="Arial" w:eastAsia="Times New Roman" w:hAnsi="Arial" w:cs="Times New Roman"/>
      <w:sz w:val="28"/>
      <w:szCs w:val="20"/>
    </w:rPr>
  </w:style>
  <w:style w:type="paragraph" w:customStyle="1" w:styleId="1b">
    <w:name w:val="Штамп1"/>
    <w:basedOn w:val="a3"/>
    <w:rsid w:val="00663B51"/>
    <w:pPr>
      <w:widowControl w:val="0"/>
      <w:jc w:val="center"/>
    </w:pPr>
    <w:rPr>
      <w:rFonts w:eastAsia="Times New Roman" w:cs="Times New Roman"/>
      <w:sz w:val="24"/>
      <w:szCs w:val="20"/>
    </w:rPr>
  </w:style>
  <w:style w:type="character" w:styleId="HTML1">
    <w:name w:val="HTML Typewriter"/>
    <w:basedOn w:val="a4"/>
    <w:unhideWhenUsed/>
    <w:rsid w:val="00663B51"/>
    <w:rPr>
      <w:rFonts w:ascii="Courier New" w:eastAsia="Times New Roman" w:hAnsi="Courier New" w:cs="Courier New" w:hint="default"/>
      <w:sz w:val="20"/>
      <w:szCs w:val="20"/>
    </w:rPr>
  </w:style>
  <w:style w:type="paragraph" w:styleId="1c">
    <w:name w:val="index 1"/>
    <w:basedOn w:val="a3"/>
    <w:next w:val="a3"/>
    <w:autoRedefine/>
    <w:unhideWhenUsed/>
    <w:rsid w:val="00663B51"/>
    <w:pPr>
      <w:ind w:left="240" w:hanging="240"/>
    </w:pPr>
    <w:rPr>
      <w:rFonts w:eastAsia="Times New Roman" w:cs="Times New Roman"/>
      <w:sz w:val="24"/>
      <w:szCs w:val="24"/>
    </w:rPr>
  </w:style>
  <w:style w:type="paragraph" w:styleId="affe">
    <w:name w:val="Normal Indent"/>
    <w:basedOn w:val="a3"/>
    <w:unhideWhenUsed/>
    <w:rsid w:val="00663B51"/>
    <w:pPr>
      <w:ind w:left="720"/>
    </w:pPr>
    <w:rPr>
      <w:rFonts w:eastAsia="Times New Roman" w:cs="Times New Roman"/>
      <w:sz w:val="20"/>
      <w:szCs w:val="20"/>
    </w:rPr>
  </w:style>
  <w:style w:type="paragraph" w:styleId="afff">
    <w:name w:val="List"/>
    <w:basedOn w:val="a3"/>
    <w:unhideWhenUsed/>
    <w:rsid w:val="00663B51"/>
    <w:pPr>
      <w:ind w:left="283" w:hanging="283"/>
    </w:pPr>
    <w:rPr>
      <w:rFonts w:eastAsia="Times New Roman" w:cs="Times New Roman"/>
      <w:sz w:val="20"/>
      <w:szCs w:val="20"/>
    </w:rPr>
  </w:style>
  <w:style w:type="paragraph" w:styleId="a">
    <w:name w:val="List Bullet"/>
    <w:basedOn w:val="a3"/>
    <w:autoRedefine/>
    <w:unhideWhenUsed/>
    <w:rsid w:val="00663B51"/>
    <w:pPr>
      <w:numPr>
        <w:numId w:val="13"/>
      </w:numPr>
      <w:tabs>
        <w:tab w:val="clear" w:pos="360"/>
        <w:tab w:val="num" w:pos="0"/>
      </w:tabs>
      <w:spacing w:line="360" w:lineRule="auto"/>
    </w:pPr>
    <w:rPr>
      <w:rFonts w:eastAsia="Times New Roman" w:cs="Times New Roman"/>
      <w:sz w:val="24"/>
      <w:szCs w:val="20"/>
    </w:rPr>
  </w:style>
  <w:style w:type="paragraph" w:styleId="2c">
    <w:name w:val="List 2"/>
    <w:basedOn w:val="a3"/>
    <w:unhideWhenUsed/>
    <w:rsid w:val="00663B51"/>
    <w:pPr>
      <w:ind w:left="566" w:hanging="283"/>
    </w:pPr>
    <w:rPr>
      <w:rFonts w:eastAsia="Times New Roman" w:cs="Times New Roman"/>
      <w:sz w:val="32"/>
      <w:szCs w:val="20"/>
    </w:rPr>
  </w:style>
  <w:style w:type="paragraph" w:styleId="39">
    <w:name w:val="List 3"/>
    <w:basedOn w:val="a3"/>
    <w:unhideWhenUsed/>
    <w:rsid w:val="00663B51"/>
    <w:pPr>
      <w:ind w:left="849" w:hanging="283"/>
    </w:pPr>
    <w:rPr>
      <w:rFonts w:eastAsia="Times New Roman" w:cs="Times New Roman"/>
      <w:sz w:val="32"/>
      <w:szCs w:val="20"/>
    </w:rPr>
  </w:style>
  <w:style w:type="paragraph" w:styleId="2">
    <w:name w:val="List Bullet 2"/>
    <w:basedOn w:val="a3"/>
    <w:autoRedefine/>
    <w:unhideWhenUsed/>
    <w:rsid w:val="00663B51"/>
    <w:pPr>
      <w:numPr>
        <w:numId w:val="14"/>
      </w:numPr>
      <w:tabs>
        <w:tab w:val="clear" w:pos="643"/>
      </w:tabs>
      <w:spacing w:line="360" w:lineRule="auto"/>
      <w:ind w:left="0" w:firstLine="709"/>
      <w:outlineLvl w:val="0"/>
    </w:pPr>
    <w:rPr>
      <w:rFonts w:eastAsia="Times New Roman" w:cs="Times New Roman"/>
      <w:sz w:val="24"/>
      <w:szCs w:val="20"/>
    </w:rPr>
  </w:style>
  <w:style w:type="paragraph" w:styleId="3">
    <w:name w:val="List Bullet 3"/>
    <w:basedOn w:val="a3"/>
    <w:autoRedefine/>
    <w:unhideWhenUsed/>
    <w:rsid w:val="00663B51"/>
    <w:pPr>
      <w:numPr>
        <w:numId w:val="15"/>
      </w:numPr>
      <w:tabs>
        <w:tab w:val="clear" w:pos="926"/>
      </w:tabs>
      <w:spacing w:line="360" w:lineRule="auto"/>
      <w:ind w:left="0" w:firstLine="709"/>
    </w:pPr>
    <w:rPr>
      <w:rFonts w:eastAsia="Times New Roman" w:cs="Times New Roman"/>
      <w:b/>
      <w:bCs/>
      <w:sz w:val="24"/>
      <w:szCs w:val="20"/>
    </w:rPr>
  </w:style>
  <w:style w:type="paragraph" w:styleId="4">
    <w:name w:val="List Bullet 4"/>
    <w:basedOn w:val="a3"/>
    <w:autoRedefine/>
    <w:unhideWhenUsed/>
    <w:rsid w:val="00663B51"/>
    <w:pPr>
      <w:numPr>
        <w:numId w:val="16"/>
      </w:numPr>
      <w:tabs>
        <w:tab w:val="clear" w:pos="1209"/>
        <w:tab w:val="num" w:pos="0"/>
      </w:tabs>
      <w:spacing w:line="360" w:lineRule="auto"/>
      <w:ind w:left="0" w:firstLine="566"/>
    </w:pPr>
    <w:rPr>
      <w:rFonts w:eastAsia="Times New Roman" w:cs="Times New Roman"/>
      <w:sz w:val="24"/>
      <w:szCs w:val="20"/>
    </w:rPr>
  </w:style>
  <w:style w:type="paragraph" w:styleId="afff0">
    <w:name w:val="Signature"/>
    <w:basedOn w:val="a3"/>
    <w:link w:val="afff1"/>
    <w:unhideWhenUsed/>
    <w:rsid w:val="00663B51"/>
    <w:pPr>
      <w:ind w:left="4252"/>
    </w:pPr>
    <w:rPr>
      <w:rFonts w:eastAsia="Times New Roman" w:cs="Times New Roman"/>
      <w:sz w:val="24"/>
      <w:szCs w:val="24"/>
    </w:rPr>
  </w:style>
  <w:style w:type="character" w:customStyle="1" w:styleId="afff1">
    <w:name w:val="Подпись Знак"/>
    <w:basedOn w:val="a4"/>
    <w:link w:val="afff0"/>
    <w:rsid w:val="00663B51"/>
    <w:rPr>
      <w:rFonts w:ascii="Times New Roman" w:eastAsia="Times New Roman" w:hAnsi="Times New Roman" w:cs="Times New Roman"/>
      <w:sz w:val="24"/>
      <w:szCs w:val="24"/>
    </w:rPr>
  </w:style>
  <w:style w:type="paragraph" w:styleId="afff2">
    <w:name w:val="List Continue"/>
    <w:basedOn w:val="a3"/>
    <w:unhideWhenUsed/>
    <w:rsid w:val="00663B51"/>
    <w:pPr>
      <w:spacing w:after="120"/>
      <w:ind w:left="283"/>
    </w:pPr>
    <w:rPr>
      <w:rFonts w:eastAsia="Times New Roman" w:cs="Times New Roman"/>
      <w:sz w:val="32"/>
      <w:szCs w:val="20"/>
    </w:rPr>
  </w:style>
  <w:style w:type="paragraph" w:styleId="2d">
    <w:name w:val="List Continue 2"/>
    <w:basedOn w:val="a3"/>
    <w:unhideWhenUsed/>
    <w:rsid w:val="00663B51"/>
    <w:pPr>
      <w:spacing w:after="120"/>
      <w:ind w:left="566"/>
    </w:pPr>
    <w:rPr>
      <w:rFonts w:eastAsia="Times New Roman" w:cs="Times New Roman"/>
      <w:sz w:val="32"/>
      <w:szCs w:val="20"/>
    </w:rPr>
  </w:style>
  <w:style w:type="paragraph" w:styleId="afff3">
    <w:name w:val="Subtitle"/>
    <w:basedOn w:val="a3"/>
    <w:link w:val="afff4"/>
    <w:qFormat/>
    <w:rsid w:val="00663B51"/>
    <w:pPr>
      <w:spacing w:line="360" w:lineRule="auto"/>
      <w:ind w:firstLine="720"/>
      <w:jc w:val="center"/>
    </w:pPr>
    <w:rPr>
      <w:rFonts w:eastAsia="Times New Roman" w:cs="Times New Roman"/>
      <w:b/>
      <w:sz w:val="24"/>
      <w:szCs w:val="20"/>
    </w:rPr>
  </w:style>
  <w:style w:type="character" w:customStyle="1" w:styleId="afff4">
    <w:name w:val="Подзаголовок Знак"/>
    <w:basedOn w:val="a4"/>
    <w:link w:val="afff3"/>
    <w:rsid w:val="00663B51"/>
    <w:rPr>
      <w:rFonts w:ascii="Times New Roman" w:eastAsia="Times New Roman" w:hAnsi="Times New Roman" w:cs="Times New Roman"/>
      <w:b/>
      <w:sz w:val="24"/>
      <w:szCs w:val="20"/>
    </w:rPr>
  </w:style>
  <w:style w:type="paragraph" w:styleId="afff5">
    <w:name w:val="Block Text"/>
    <w:basedOn w:val="a3"/>
    <w:unhideWhenUsed/>
    <w:rsid w:val="00663B51"/>
    <w:pPr>
      <w:ind w:left="1134" w:right="1134"/>
      <w:jc w:val="center"/>
    </w:pPr>
    <w:rPr>
      <w:rFonts w:eastAsia="Times New Roman" w:cs="Times New Roman"/>
      <w:sz w:val="24"/>
      <w:szCs w:val="20"/>
      <w:lang w:val="en-US"/>
    </w:rPr>
  </w:style>
  <w:style w:type="paragraph" w:styleId="afff6">
    <w:name w:val="Document Map"/>
    <w:basedOn w:val="a3"/>
    <w:link w:val="afff7"/>
    <w:unhideWhenUsed/>
    <w:rsid w:val="00663B51"/>
    <w:pPr>
      <w:shd w:val="clear" w:color="auto" w:fill="000080"/>
    </w:pPr>
    <w:rPr>
      <w:rFonts w:ascii="Tahoma" w:eastAsia="Times New Roman" w:hAnsi="Tahoma" w:cs="Tahoma"/>
      <w:sz w:val="20"/>
      <w:szCs w:val="20"/>
    </w:rPr>
  </w:style>
  <w:style w:type="character" w:customStyle="1" w:styleId="afff7">
    <w:name w:val="Схема документа Знак"/>
    <w:basedOn w:val="a4"/>
    <w:link w:val="afff6"/>
    <w:rsid w:val="00663B51"/>
    <w:rPr>
      <w:rFonts w:ascii="Tahoma" w:eastAsia="Times New Roman" w:hAnsi="Tahoma" w:cs="Tahoma"/>
      <w:sz w:val="20"/>
      <w:szCs w:val="20"/>
      <w:shd w:val="clear" w:color="auto" w:fill="000080"/>
    </w:rPr>
  </w:style>
  <w:style w:type="paragraph" w:styleId="afff8">
    <w:name w:val="Plain Text"/>
    <w:aliases w:val="Текст Знак1,Текст Знак Знак1,Текст Знак Знак Знак, Знак3 Знак Знак Знак, Знак3 Знак1 Знак,Текст Знак1 Знак,Текст Знак Знак, Знак3 Знак Знак, Знак3 Знак1"/>
    <w:basedOn w:val="a3"/>
    <w:link w:val="afff9"/>
    <w:unhideWhenUsed/>
    <w:rsid w:val="00663B51"/>
    <w:rPr>
      <w:rFonts w:ascii="Courier New" w:eastAsia="Times New Roman" w:hAnsi="Courier New" w:cs="Courier New"/>
      <w:sz w:val="20"/>
      <w:szCs w:val="20"/>
    </w:rPr>
  </w:style>
  <w:style w:type="character" w:customStyle="1" w:styleId="afff9">
    <w:name w:val="Текст Знак"/>
    <w:aliases w:val="Текст Знак1 Знак2,Текст Знак Знак1 Знак1,Текст Знак Знак Знак Знак1, Знак3 Знак Знак Знак Знак1, Знак3 Знак1 Знак Знак1,Текст Знак1 Знак Знак1,Текст Знак Знак Знак2, Знак3 Знак Знак Знак2, Знак3 Знак1 Знак2"/>
    <w:basedOn w:val="a4"/>
    <w:link w:val="afff8"/>
    <w:rsid w:val="00663B51"/>
    <w:rPr>
      <w:rFonts w:ascii="Courier New" w:eastAsia="Times New Roman" w:hAnsi="Courier New" w:cs="Courier New"/>
      <w:sz w:val="20"/>
      <w:szCs w:val="20"/>
    </w:rPr>
  </w:style>
  <w:style w:type="paragraph" w:customStyle="1" w:styleId="afffa">
    <w:name w:val="Краткий обратный адрес"/>
    <w:basedOn w:val="a3"/>
    <w:rsid w:val="00663B51"/>
    <w:rPr>
      <w:rFonts w:eastAsia="Times New Roman" w:cs="Times New Roman"/>
      <w:sz w:val="24"/>
      <w:szCs w:val="24"/>
    </w:rPr>
  </w:style>
  <w:style w:type="paragraph" w:customStyle="1" w:styleId="PP">
    <w:name w:val="Строка PP"/>
    <w:basedOn w:val="afff0"/>
    <w:rsid w:val="00663B51"/>
  </w:style>
  <w:style w:type="paragraph" w:customStyle="1" w:styleId="afffb">
    <w:name w:val="Адресат"/>
    <w:basedOn w:val="a3"/>
    <w:rsid w:val="00663B51"/>
    <w:rPr>
      <w:rFonts w:eastAsia="Times New Roman" w:cs="Times New Roman"/>
      <w:sz w:val="24"/>
      <w:szCs w:val="24"/>
    </w:rPr>
  </w:style>
  <w:style w:type="paragraph" w:customStyle="1" w:styleId="2e">
    <w:name w:val="Штамп2"/>
    <w:basedOn w:val="20"/>
    <w:rsid w:val="00663B51"/>
    <w:pPr>
      <w:keepLines w:val="0"/>
      <w:numPr>
        <w:ilvl w:val="0"/>
        <w:numId w:val="0"/>
      </w:numPr>
      <w:spacing w:before="0" w:after="0"/>
      <w:ind w:left="34" w:right="34"/>
      <w:outlineLvl w:val="9"/>
    </w:pPr>
    <w:rPr>
      <w:rFonts w:eastAsia="Times New Roman" w:cs="Times New Roman"/>
      <w:bCs w:val="0"/>
      <w:sz w:val="24"/>
      <w:szCs w:val="20"/>
    </w:rPr>
  </w:style>
  <w:style w:type="paragraph" w:customStyle="1" w:styleId="3a">
    <w:name w:val="Штам3"/>
    <w:basedOn w:val="a3"/>
    <w:rsid w:val="00663B51"/>
    <w:pPr>
      <w:ind w:left="34" w:right="34"/>
      <w:jc w:val="center"/>
    </w:pPr>
    <w:rPr>
      <w:rFonts w:eastAsia="Times New Roman" w:cs="Times New Roman"/>
      <w:sz w:val="16"/>
      <w:szCs w:val="20"/>
    </w:rPr>
  </w:style>
  <w:style w:type="paragraph" w:customStyle="1" w:styleId="46">
    <w:name w:val="Штам4"/>
    <w:basedOn w:val="a3"/>
    <w:rsid w:val="00663B51"/>
    <w:pPr>
      <w:spacing w:before="120"/>
      <w:ind w:left="-227" w:right="-227"/>
    </w:pPr>
    <w:rPr>
      <w:rFonts w:eastAsia="Times New Roman" w:cs="Times New Roman"/>
      <w:sz w:val="16"/>
      <w:szCs w:val="20"/>
    </w:rPr>
  </w:style>
  <w:style w:type="paragraph" w:customStyle="1" w:styleId="afffc">
    <w:name w:val="Оновкка"/>
    <w:rsid w:val="00663B51"/>
    <w:pPr>
      <w:spacing w:after="0" w:line="240" w:lineRule="auto"/>
      <w:ind w:firstLine="709"/>
      <w:jc w:val="both"/>
    </w:pPr>
    <w:rPr>
      <w:rFonts w:ascii="Times New Roman" w:eastAsia="Times New Roman" w:hAnsi="Times New Roman" w:cs="Times New Roman"/>
      <w:sz w:val="24"/>
      <w:szCs w:val="28"/>
    </w:rPr>
  </w:style>
  <w:style w:type="paragraph" w:customStyle="1" w:styleId="211">
    <w:name w:val="Основной текст с отступом 21"/>
    <w:basedOn w:val="a3"/>
    <w:rsid w:val="00663B51"/>
    <w:pPr>
      <w:widowControl w:val="0"/>
      <w:spacing w:line="259" w:lineRule="auto"/>
      <w:ind w:left="160" w:firstLine="700"/>
    </w:pPr>
    <w:rPr>
      <w:rFonts w:eastAsia="Times New Roman" w:cs="Times New Roman"/>
      <w:szCs w:val="20"/>
    </w:rPr>
  </w:style>
  <w:style w:type="paragraph" w:customStyle="1" w:styleId="212">
    <w:name w:val="Основной текст 21"/>
    <w:basedOn w:val="a3"/>
    <w:rsid w:val="00663B51"/>
    <w:pPr>
      <w:overflowPunct w:val="0"/>
      <w:autoSpaceDE w:val="0"/>
      <w:autoSpaceDN w:val="0"/>
      <w:adjustRightInd w:val="0"/>
    </w:pPr>
    <w:rPr>
      <w:rFonts w:eastAsia="Times New Roman" w:cs="Times New Roman"/>
      <w:szCs w:val="20"/>
    </w:rPr>
  </w:style>
  <w:style w:type="paragraph" w:customStyle="1" w:styleId="afffd">
    <w:name w:val="Заголовок статьи"/>
    <w:basedOn w:val="a3"/>
    <w:next w:val="a3"/>
    <w:rsid w:val="00663B51"/>
    <w:pPr>
      <w:widowControl w:val="0"/>
      <w:autoSpaceDE w:val="0"/>
      <w:autoSpaceDN w:val="0"/>
      <w:adjustRightInd w:val="0"/>
      <w:ind w:left="1612" w:hanging="892"/>
    </w:pPr>
    <w:rPr>
      <w:rFonts w:ascii="Arial" w:eastAsia="Times New Roman" w:hAnsi="Arial" w:cs="Arial"/>
      <w:sz w:val="20"/>
      <w:szCs w:val="20"/>
    </w:rPr>
  </w:style>
  <w:style w:type="paragraph" w:customStyle="1" w:styleId="2f">
    <w:name w:val="Заг. уровень 2"/>
    <w:rsid w:val="00663B51"/>
    <w:pPr>
      <w:spacing w:after="0" w:line="240" w:lineRule="auto"/>
      <w:jc w:val="center"/>
      <w:outlineLvl w:val="1"/>
    </w:pPr>
    <w:rPr>
      <w:rFonts w:ascii="Times New Roman" w:eastAsia="Times New Roman" w:hAnsi="Times New Roman" w:cs="Times New Roman"/>
      <w:b/>
      <w:sz w:val="24"/>
      <w:szCs w:val="20"/>
    </w:rPr>
  </w:style>
  <w:style w:type="paragraph" w:customStyle="1" w:styleId="afffe">
    <w:name w:val="Таблицы (моноширинный)"/>
    <w:basedOn w:val="a3"/>
    <w:next w:val="a3"/>
    <w:rsid w:val="00663B51"/>
    <w:pPr>
      <w:autoSpaceDE w:val="0"/>
      <w:autoSpaceDN w:val="0"/>
      <w:adjustRightInd w:val="0"/>
    </w:pPr>
    <w:rPr>
      <w:rFonts w:ascii="Courier New" w:eastAsia="Times New Roman" w:hAnsi="Courier New" w:cs="Courier New"/>
      <w:sz w:val="20"/>
      <w:szCs w:val="20"/>
    </w:rPr>
  </w:style>
  <w:style w:type="paragraph" w:customStyle="1" w:styleId="1d">
    <w:name w:val="Стиль1"/>
    <w:basedOn w:val="a3"/>
    <w:rsid w:val="00663B51"/>
    <w:pPr>
      <w:spacing w:line="360" w:lineRule="auto"/>
      <w:ind w:firstLine="709"/>
      <w:outlineLvl w:val="1"/>
    </w:pPr>
    <w:rPr>
      <w:rFonts w:eastAsia="Times New Roman" w:cs="Times New Roman"/>
      <w:color w:val="000000"/>
      <w:sz w:val="24"/>
      <w:szCs w:val="24"/>
    </w:rPr>
  </w:style>
  <w:style w:type="paragraph" w:customStyle="1" w:styleId="ConsPlusTitle">
    <w:name w:val="ConsPlusTitle"/>
    <w:rsid w:val="00663B51"/>
    <w:pPr>
      <w:widowControl w:val="0"/>
      <w:autoSpaceDE w:val="0"/>
      <w:autoSpaceDN w:val="0"/>
      <w:adjustRightInd w:val="0"/>
      <w:spacing w:after="0" w:line="240" w:lineRule="auto"/>
      <w:jc w:val="both"/>
    </w:pPr>
    <w:rPr>
      <w:rFonts w:ascii="Arial" w:eastAsia="Times New Roman" w:hAnsi="Arial" w:cs="Arial"/>
      <w:b/>
      <w:bCs/>
      <w:sz w:val="20"/>
      <w:szCs w:val="20"/>
    </w:rPr>
  </w:style>
  <w:style w:type="character" w:customStyle="1" w:styleId="affff">
    <w:name w:val="Основное Знак"/>
    <w:basedOn w:val="a4"/>
    <w:link w:val="affff0"/>
    <w:locked/>
    <w:rsid w:val="00663B51"/>
    <w:rPr>
      <w:color w:val="000000"/>
      <w:sz w:val="24"/>
      <w:szCs w:val="24"/>
    </w:rPr>
  </w:style>
  <w:style w:type="paragraph" w:customStyle="1" w:styleId="affff0">
    <w:name w:val="Основное"/>
    <w:link w:val="affff"/>
    <w:autoRedefine/>
    <w:rsid w:val="00663B51"/>
    <w:pPr>
      <w:spacing w:after="0" w:line="240" w:lineRule="auto"/>
      <w:ind w:firstLine="709"/>
      <w:jc w:val="both"/>
    </w:pPr>
    <w:rPr>
      <w:color w:val="000000"/>
      <w:sz w:val="24"/>
      <w:szCs w:val="24"/>
    </w:rPr>
  </w:style>
  <w:style w:type="character" w:styleId="affff1">
    <w:name w:val="endnote reference"/>
    <w:basedOn w:val="a4"/>
    <w:unhideWhenUsed/>
    <w:rsid w:val="00663B51"/>
    <w:rPr>
      <w:vertAlign w:val="superscript"/>
    </w:rPr>
  </w:style>
  <w:style w:type="character" w:customStyle="1" w:styleId="affff2">
    <w:name w:val="Гипертекстовая ссылка"/>
    <w:basedOn w:val="a4"/>
    <w:rsid w:val="00663B51"/>
    <w:rPr>
      <w:color w:val="008000"/>
      <w:sz w:val="20"/>
      <w:szCs w:val="20"/>
      <w:u w:val="single"/>
    </w:rPr>
  </w:style>
  <w:style w:type="character" w:customStyle="1" w:styleId="affff3">
    <w:name w:val="Цветовое выделение"/>
    <w:rsid w:val="00663B51"/>
    <w:rPr>
      <w:b/>
      <w:bCs/>
      <w:color w:val="000080"/>
      <w:sz w:val="20"/>
      <w:szCs w:val="20"/>
    </w:rPr>
  </w:style>
  <w:style w:type="character" w:customStyle="1" w:styleId="postbody">
    <w:name w:val="postbody"/>
    <w:basedOn w:val="a4"/>
    <w:rsid w:val="00663B51"/>
  </w:style>
  <w:style w:type="numbering" w:customStyle="1" w:styleId="affff4">
    <w:name w:val="Стиль нумерованный"/>
    <w:rsid w:val="00663B51"/>
  </w:style>
  <w:style w:type="paragraph" w:customStyle="1" w:styleId="affff5">
    <w:name w:val="Содержимое таблицы"/>
    <w:basedOn w:val="a3"/>
    <w:rsid w:val="00663B51"/>
    <w:pPr>
      <w:suppressLineNumbers/>
      <w:suppressAutoHyphens/>
      <w:overflowPunct w:val="0"/>
      <w:autoSpaceDE w:val="0"/>
      <w:textAlignment w:val="baseline"/>
    </w:pPr>
    <w:rPr>
      <w:rFonts w:eastAsia="Times New Roman" w:cs="Times New Roman"/>
      <w:szCs w:val="20"/>
      <w:lang w:eastAsia="ar-SA"/>
    </w:rPr>
  </w:style>
  <w:style w:type="paragraph" w:customStyle="1" w:styleId="affff6">
    <w:name w:val="Знак"/>
    <w:basedOn w:val="a3"/>
    <w:rsid w:val="00663B51"/>
    <w:pPr>
      <w:spacing w:line="240" w:lineRule="exact"/>
    </w:pPr>
    <w:rPr>
      <w:rFonts w:eastAsia="Times New Roman" w:cs="Times New Roman"/>
      <w:sz w:val="24"/>
      <w:szCs w:val="24"/>
      <w:lang w:val="en-US" w:eastAsia="en-US"/>
    </w:rPr>
  </w:style>
  <w:style w:type="paragraph" w:customStyle="1" w:styleId="S">
    <w:name w:val="S_Обычный"/>
    <w:basedOn w:val="a3"/>
    <w:link w:val="S0"/>
    <w:qFormat/>
    <w:rsid w:val="00663B51"/>
    <w:pPr>
      <w:spacing w:line="360" w:lineRule="auto"/>
      <w:ind w:firstLine="709"/>
    </w:pPr>
    <w:rPr>
      <w:rFonts w:eastAsia="Times New Roman" w:cs="Times New Roman"/>
      <w:sz w:val="24"/>
      <w:szCs w:val="24"/>
    </w:rPr>
  </w:style>
  <w:style w:type="character" w:customStyle="1" w:styleId="S0">
    <w:name w:val="S_Обычный Знак"/>
    <w:basedOn w:val="a4"/>
    <w:link w:val="S"/>
    <w:rsid w:val="00663B51"/>
    <w:rPr>
      <w:rFonts w:ascii="Times New Roman" w:eastAsia="Times New Roman" w:hAnsi="Times New Roman" w:cs="Times New Roman"/>
      <w:sz w:val="24"/>
      <w:szCs w:val="24"/>
    </w:rPr>
  </w:style>
  <w:style w:type="paragraph" w:customStyle="1" w:styleId="3b">
    <w:name w:val="???????? ????? 3"/>
    <w:basedOn w:val="a3"/>
    <w:rsid w:val="00663B51"/>
    <w:pPr>
      <w:widowControl w:val="0"/>
      <w:suppressAutoHyphens/>
      <w:overflowPunct w:val="0"/>
      <w:autoSpaceDE w:val="0"/>
      <w:spacing w:after="120"/>
      <w:textAlignment w:val="baseline"/>
    </w:pPr>
    <w:rPr>
      <w:rFonts w:eastAsia="Times New Roman" w:cs="Times New Roman"/>
      <w:sz w:val="16"/>
      <w:szCs w:val="20"/>
      <w:lang w:eastAsia="ar-SA"/>
    </w:rPr>
  </w:style>
  <w:style w:type="paragraph" w:customStyle="1" w:styleId="xl24">
    <w:name w:val="xl24"/>
    <w:basedOn w:val="a3"/>
    <w:rsid w:val="00663B51"/>
    <w:pPr>
      <w:suppressAutoHyphens/>
      <w:overflowPunct w:val="0"/>
      <w:autoSpaceDE w:val="0"/>
      <w:spacing w:before="280" w:after="280"/>
      <w:jc w:val="center"/>
      <w:textAlignment w:val="baseline"/>
    </w:pPr>
    <w:rPr>
      <w:rFonts w:eastAsia="Times New Roman" w:cs="Times New Roman"/>
      <w:sz w:val="24"/>
      <w:szCs w:val="20"/>
      <w:lang w:eastAsia="ar-SA"/>
    </w:rPr>
  </w:style>
  <w:style w:type="paragraph" w:customStyle="1" w:styleId="113">
    <w:name w:val="Знак1 Знак Знак Знак Знак Знак Знак Знак Знак Знак Знак Знак Знак Знак Знак Знак Знак Знак Знак Знак Знак Знак Знак1 Знак Знак Знак Знак"/>
    <w:basedOn w:val="a3"/>
    <w:rsid w:val="00663B51"/>
    <w:pPr>
      <w:spacing w:after="160" w:line="240" w:lineRule="exact"/>
    </w:pPr>
    <w:rPr>
      <w:rFonts w:ascii="Verdana" w:eastAsia="Times New Roman" w:hAnsi="Verdana" w:cs="Times New Roman"/>
      <w:sz w:val="24"/>
      <w:szCs w:val="24"/>
      <w:lang w:val="en-US" w:eastAsia="en-US"/>
    </w:rPr>
  </w:style>
  <w:style w:type="paragraph" w:customStyle="1" w:styleId="ConsNonformat">
    <w:name w:val="ConsNonformat"/>
    <w:rsid w:val="00663B51"/>
    <w:pPr>
      <w:widowControl w:val="0"/>
      <w:numPr>
        <w:numId w:val="20"/>
      </w:numPr>
      <w:tabs>
        <w:tab w:val="clear" w:pos="360"/>
      </w:tabs>
      <w:autoSpaceDE w:val="0"/>
      <w:autoSpaceDN w:val="0"/>
      <w:adjustRightInd w:val="0"/>
      <w:spacing w:after="0" w:line="240" w:lineRule="auto"/>
      <w:ind w:left="0" w:firstLine="0"/>
      <w:jc w:val="both"/>
    </w:pPr>
    <w:rPr>
      <w:rFonts w:ascii="Courier New" w:eastAsia="Times New Roman" w:hAnsi="Courier New" w:cs="Courier New"/>
      <w:sz w:val="20"/>
      <w:szCs w:val="20"/>
    </w:rPr>
  </w:style>
  <w:style w:type="character" w:customStyle="1" w:styleId="1e">
    <w:name w:val="Знак Знак Знак1"/>
    <w:basedOn w:val="a4"/>
    <w:semiHidden/>
    <w:rsid w:val="00663B51"/>
  </w:style>
  <w:style w:type="paragraph" w:customStyle="1" w:styleId="affff7">
    <w:name w:val="Для записок"/>
    <w:basedOn w:val="a3"/>
    <w:rsid w:val="00663B51"/>
    <w:pPr>
      <w:spacing w:before="120"/>
      <w:ind w:firstLine="720"/>
    </w:pPr>
    <w:rPr>
      <w:rFonts w:eastAsia="Times New Roman" w:cs="Times New Roman"/>
      <w:sz w:val="24"/>
      <w:szCs w:val="20"/>
    </w:rPr>
  </w:style>
  <w:style w:type="paragraph" w:customStyle="1" w:styleId="221">
    <w:name w:val="Основной текст 22"/>
    <w:basedOn w:val="1a"/>
    <w:rsid w:val="00663B51"/>
    <w:pPr>
      <w:overflowPunct w:val="0"/>
      <w:autoSpaceDE w:val="0"/>
      <w:spacing w:before="0" w:after="0"/>
      <w:jc w:val="both"/>
      <w:textAlignment w:val="baseline"/>
    </w:pPr>
    <w:rPr>
      <w:sz w:val="22"/>
    </w:rPr>
  </w:style>
  <w:style w:type="paragraph" w:customStyle="1" w:styleId="FR2">
    <w:name w:val="FR2"/>
    <w:rsid w:val="00663B51"/>
    <w:pPr>
      <w:widowControl w:val="0"/>
      <w:suppressAutoHyphens/>
      <w:overflowPunct w:val="0"/>
      <w:autoSpaceDE w:val="0"/>
      <w:spacing w:before="120" w:after="0" w:line="240" w:lineRule="auto"/>
      <w:ind w:left="560"/>
      <w:jc w:val="both"/>
      <w:textAlignment w:val="baseline"/>
    </w:pPr>
    <w:rPr>
      <w:rFonts w:ascii="Times New Roman" w:eastAsia="Arial" w:hAnsi="Times New Roman" w:cs="Times New Roman"/>
      <w:sz w:val="18"/>
      <w:szCs w:val="20"/>
      <w:lang w:eastAsia="ar-SA"/>
    </w:rPr>
  </w:style>
  <w:style w:type="paragraph" w:customStyle="1" w:styleId="formattext">
    <w:name w:val="formattext"/>
    <w:rsid w:val="00663B51"/>
    <w:pPr>
      <w:widowControl w:val="0"/>
      <w:autoSpaceDE w:val="0"/>
      <w:autoSpaceDN w:val="0"/>
      <w:adjustRightInd w:val="0"/>
      <w:spacing w:after="0" w:line="240" w:lineRule="auto"/>
      <w:jc w:val="both"/>
    </w:pPr>
    <w:rPr>
      <w:rFonts w:ascii="Times New Roman" w:eastAsia="Times New Roman" w:hAnsi="Times New Roman" w:cs="Times New Roman"/>
      <w:sz w:val="18"/>
      <w:szCs w:val="18"/>
    </w:rPr>
  </w:style>
  <w:style w:type="character" w:customStyle="1" w:styleId="WW-Absatz-Standardschriftart111111111111111111111111111111111111">
    <w:name w:val="WW-Absatz-Standardschriftart111111111111111111111111111111111111"/>
    <w:rsid w:val="00663B51"/>
  </w:style>
  <w:style w:type="character" w:customStyle="1" w:styleId="affff8">
    <w:name w:val="???????? ????? ????"/>
    <w:basedOn w:val="a4"/>
    <w:rsid w:val="00663B51"/>
    <w:rPr>
      <w:rFonts w:ascii="Arial" w:hAnsi="Arial"/>
      <w:sz w:val="22"/>
      <w:lang w:val="ru-RU"/>
    </w:rPr>
  </w:style>
  <w:style w:type="paragraph" w:customStyle="1" w:styleId="S31">
    <w:name w:val="S_Нумерованный_3.1"/>
    <w:basedOn w:val="a3"/>
    <w:rsid w:val="00663B51"/>
    <w:pPr>
      <w:tabs>
        <w:tab w:val="num" w:pos="1800"/>
      </w:tabs>
      <w:suppressAutoHyphens/>
      <w:spacing w:line="360" w:lineRule="auto"/>
      <w:ind w:left="-14976"/>
    </w:pPr>
    <w:rPr>
      <w:rFonts w:eastAsia="Times New Roman" w:cs="Times New Roman"/>
      <w:szCs w:val="20"/>
      <w:lang w:eastAsia="ar-SA"/>
    </w:rPr>
  </w:style>
  <w:style w:type="character" w:customStyle="1" w:styleId="2f0">
    <w:name w:val="Основной текст с отступом Знак2"/>
    <w:aliases w:val="Основной текст с отступом Знак1 Знак"/>
    <w:basedOn w:val="a4"/>
    <w:rsid w:val="00663B51"/>
    <w:rPr>
      <w:rFonts w:ascii="Times New Roman" w:eastAsia="Times New Roman" w:hAnsi="Times New Roman" w:cs="Times New Roman"/>
      <w:sz w:val="28"/>
      <w:szCs w:val="20"/>
      <w:lang w:eastAsia="ar-SA"/>
    </w:rPr>
  </w:style>
  <w:style w:type="paragraph" w:customStyle="1" w:styleId="Style4">
    <w:name w:val="Style4"/>
    <w:basedOn w:val="a3"/>
    <w:rsid w:val="00663B51"/>
    <w:pPr>
      <w:widowControl w:val="0"/>
      <w:autoSpaceDE w:val="0"/>
      <w:autoSpaceDN w:val="0"/>
      <w:adjustRightInd w:val="0"/>
      <w:spacing w:line="432" w:lineRule="exact"/>
      <w:ind w:firstLine="178"/>
    </w:pPr>
    <w:rPr>
      <w:rFonts w:eastAsia="Times New Roman" w:cs="Times New Roman"/>
      <w:sz w:val="24"/>
      <w:szCs w:val="24"/>
    </w:rPr>
  </w:style>
  <w:style w:type="character" w:customStyle="1" w:styleId="FontStyle20">
    <w:name w:val="Font Style20"/>
    <w:basedOn w:val="a4"/>
    <w:rsid w:val="00663B51"/>
    <w:rPr>
      <w:rFonts w:ascii="Times New Roman" w:hAnsi="Times New Roman" w:cs="Times New Roman" w:hint="default"/>
      <w:color w:val="000000"/>
      <w:sz w:val="22"/>
      <w:szCs w:val="22"/>
    </w:rPr>
  </w:style>
  <w:style w:type="paragraph" w:customStyle="1" w:styleId="Style10">
    <w:name w:val="Style10"/>
    <w:basedOn w:val="a3"/>
    <w:rsid w:val="00663B51"/>
    <w:pPr>
      <w:widowControl w:val="0"/>
      <w:autoSpaceDE w:val="0"/>
      <w:autoSpaceDN w:val="0"/>
      <w:adjustRightInd w:val="0"/>
      <w:spacing w:line="442" w:lineRule="exact"/>
    </w:pPr>
    <w:rPr>
      <w:rFonts w:eastAsia="Times New Roman" w:cs="Times New Roman"/>
      <w:sz w:val="24"/>
      <w:szCs w:val="24"/>
    </w:rPr>
  </w:style>
  <w:style w:type="paragraph" w:customStyle="1" w:styleId="Style11">
    <w:name w:val="Style11"/>
    <w:basedOn w:val="a3"/>
    <w:rsid w:val="00663B51"/>
    <w:pPr>
      <w:widowControl w:val="0"/>
      <w:autoSpaceDE w:val="0"/>
      <w:autoSpaceDN w:val="0"/>
      <w:adjustRightInd w:val="0"/>
      <w:spacing w:line="437" w:lineRule="exact"/>
      <w:ind w:firstLine="355"/>
    </w:pPr>
    <w:rPr>
      <w:rFonts w:eastAsia="Times New Roman" w:cs="Times New Roman"/>
      <w:sz w:val="24"/>
      <w:szCs w:val="24"/>
    </w:rPr>
  </w:style>
  <w:style w:type="character" w:customStyle="1" w:styleId="FontStyle21">
    <w:name w:val="Font Style21"/>
    <w:basedOn w:val="a4"/>
    <w:rsid w:val="00663B51"/>
    <w:rPr>
      <w:rFonts w:ascii="Sylfaen" w:hAnsi="Sylfaen" w:cs="Sylfaen" w:hint="default"/>
      <w:b/>
      <w:bCs/>
      <w:color w:val="000000"/>
      <w:spacing w:val="-10"/>
      <w:sz w:val="26"/>
      <w:szCs w:val="26"/>
    </w:rPr>
  </w:style>
  <w:style w:type="paragraph" w:customStyle="1" w:styleId="Style7">
    <w:name w:val="Style7"/>
    <w:basedOn w:val="a3"/>
    <w:rsid w:val="00663B51"/>
    <w:pPr>
      <w:widowControl w:val="0"/>
      <w:autoSpaceDE w:val="0"/>
      <w:autoSpaceDN w:val="0"/>
      <w:adjustRightInd w:val="0"/>
      <w:spacing w:line="427" w:lineRule="exact"/>
      <w:ind w:firstLine="710"/>
    </w:pPr>
    <w:rPr>
      <w:rFonts w:eastAsia="Times New Roman" w:cs="Times New Roman"/>
      <w:sz w:val="24"/>
      <w:szCs w:val="24"/>
    </w:rPr>
  </w:style>
  <w:style w:type="paragraph" w:customStyle="1" w:styleId="Style13">
    <w:name w:val="Style13"/>
    <w:basedOn w:val="a3"/>
    <w:rsid w:val="00663B51"/>
    <w:pPr>
      <w:widowControl w:val="0"/>
      <w:autoSpaceDE w:val="0"/>
      <w:autoSpaceDN w:val="0"/>
      <w:adjustRightInd w:val="0"/>
      <w:spacing w:line="430" w:lineRule="exact"/>
    </w:pPr>
    <w:rPr>
      <w:rFonts w:eastAsia="Times New Roman" w:cs="Times New Roman"/>
      <w:sz w:val="24"/>
      <w:szCs w:val="24"/>
    </w:rPr>
  </w:style>
  <w:style w:type="paragraph" w:customStyle="1" w:styleId="Style14">
    <w:name w:val="Style14"/>
    <w:basedOn w:val="a3"/>
    <w:rsid w:val="00663B51"/>
    <w:pPr>
      <w:widowControl w:val="0"/>
      <w:autoSpaceDE w:val="0"/>
      <w:autoSpaceDN w:val="0"/>
      <w:adjustRightInd w:val="0"/>
      <w:spacing w:line="427" w:lineRule="exact"/>
      <w:ind w:firstLine="533"/>
    </w:pPr>
    <w:rPr>
      <w:rFonts w:eastAsia="Times New Roman" w:cs="Times New Roman"/>
      <w:sz w:val="24"/>
      <w:szCs w:val="24"/>
    </w:rPr>
  </w:style>
  <w:style w:type="paragraph" w:customStyle="1" w:styleId="affff9">
    <w:name w:val="основной"/>
    <w:basedOn w:val="aff4"/>
    <w:rsid w:val="00663B51"/>
    <w:pPr>
      <w:widowControl w:val="0"/>
      <w:spacing w:after="80"/>
      <w:ind w:firstLine="720"/>
    </w:pPr>
    <w:rPr>
      <w:szCs w:val="20"/>
    </w:rPr>
  </w:style>
  <w:style w:type="paragraph" w:customStyle="1" w:styleId="122">
    <w:name w:val="абзац 12"/>
    <w:basedOn w:val="a3"/>
    <w:rsid w:val="00663B51"/>
    <w:pPr>
      <w:overflowPunct w:val="0"/>
      <w:autoSpaceDE w:val="0"/>
      <w:autoSpaceDN w:val="0"/>
      <w:adjustRightInd w:val="0"/>
      <w:ind w:firstLine="709"/>
    </w:pPr>
    <w:rPr>
      <w:rFonts w:eastAsia="Times New Roman" w:cs="Times New Roman"/>
      <w:szCs w:val="20"/>
    </w:rPr>
  </w:style>
  <w:style w:type="paragraph" w:customStyle="1" w:styleId="1f">
    <w:name w:val="Основной текст1"/>
    <w:basedOn w:val="a3"/>
    <w:rsid w:val="00663B51"/>
    <w:rPr>
      <w:rFonts w:eastAsia="Times New Roman" w:cs="Times New Roman"/>
      <w:sz w:val="24"/>
      <w:szCs w:val="20"/>
    </w:rPr>
  </w:style>
  <w:style w:type="paragraph" w:customStyle="1" w:styleId="FR1">
    <w:name w:val="FR1"/>
    <w:semiHidden/>
    <w:rsid w:val="00663B51"/>
    <w:pPr>
      <w:widowControl w:val="0"/>
      <w:spacing w:before="220" w:after="0" w:line="340" w:lineRule="auto"/>
      <w:jc w:val="both"/>
    </w:pPr>
    <w:rPr>
      <w:rFonts w:ascii="Arial" w:eastAsia="Times New Roman" w:hAnsi="Arial" w:cs="Times New Roman"/>
      <w:sz w:val="20"/>
      <w:szCs w:val="20"/>
    </w:rPr>
  </w:style>
  <w:style w:type="character" w:customStyle="1" w:styleId="241">
    <w:name w:val="Знак Знак24"/>
    <w:basedOn w:val="a4"/>
    <w:rsid w:val="00663B51"/>
    <w:rPr>
      <w:rFonts w:ascii="Cambria" w:eastAsia="Times New Roman" w:hAnsi="Cambria" w:cs="Times New Roman"/>
      <w:b/>
      <w:bCs/>
      <w:kern w:val="32"/>
      <w:sz w:val="32"/>
      <w:szCs w:val="32"/>
      <w:lang w:eastAsia="ru-RU"/>
    </w:rPr>
  </w:style>
  <w:style w:type="paragraph" w:customStyle="1" w:styleId="MsoNormal0">
    <w:name w:val="Основной текст.MsoNormal"/>
    <w:basedOn w:val="a3"/>
    <w:rsid w:val="00663B51"/>
    <w:pPr>
      <w:widowControl w:val="0"/>
      <w:suppressAutoHyphens/>
      <w:autoSpaceDN w:val="0"/>
    </w:pPr>
    <w:rPr>
      <w:rFonts w:eastAsia="Arial Unicode MS" w:cs="Tahoma"/>
      <w:kern w:val="3"/>
      <w:sz w:val="24"/>
      <w:szCs w:val="24"/>
    </w:rPr>
  </w:style>
  <w:style w:type="paragraph" w:customStyle="1" w:styleId="313">
    <w:name w:val="Основной текст 31"/>
    <w:basedOn w:val="a3"/>
    <w:rsid w:val="00663B51"/>
    <w:pPr>
      <w:widowControl w:val="0"/>
      <w:jc w:val="center"/>
    </w:pPr>
    <w:rPr>
      <w:rFonts w:eastAsia="Times New Roman" w:cs="Times New Roman"/>
      <w:sz w:val="32"/>
      <w:szCs w:val="20"/>
    </w:rPr>
  </w:style>
  <w:style w:type="paragraph" w:customStyle="1" w:styleId="a1">
    <w:name w:val="сп"/>
    <w:basedOn w:val="a3"/>
    <w:rsid w:val="00663B51"/>
    <w:pPr>
      <w:widowControl w:val="0"/>
      <w:numPr>
        <w:numId w:val="22"/>
      </w:numPr>
      <w:tabs>
        <w:tab w:val="clear" w:pos="360"/>
        <w:tab w:val="left" w:pos="680"/>
        <w:tab w:val="num" w:pos="1040"/>
      </w:tabs>
      <w:ind w:left="680"/>
    </w:pPr>
    <w:rPr>
      <w:rFonts w:eastAsia="Times New Roman" w:cs="Times New Roman"/>
      <w:sz w:val="24"/>
      <w:szCs w:val="20"/>
    </w:rPr>
  </w:style>
  <w:style w:type="paragraph" w:customStyle="1" w:styleId="74">
    <w:name w:val="7"/>
    <w:basedOn w:val="a3"/>
    <w:rsid w:val="00663B51"/>
    <w:pPr>
      <w:spacing w:before="60"/>
      <w:ind w:left="720"/>
    </w:pPr>
    <w:rPr>
      <w:rFonts w:ascii="Times New Roman CYR" w:eastAsia="Times New Roman" w:hAnsi="Times New Roman CYR" w:cs="Times New Roman"/>
      <w:sz w:val="24"/>
      <w:szCs w:val="20"/>
    </w:rPr>
  </w:style>
  <w:style w:type="character" w:customStyle="1" w:styleId="1f0">
    <w:name w:val="Знак Знак Знак Знак Знак Знак Знак1"/>
    <w:aliases w:val=" Знак Знак Знак Знак Знак Знак Знак Знак,Знак Знак Знак Знак Знак Знак,Знак Знак Знак Знак Знак Знак Знак Знак,Знак Знак Знак Знак Знак Знак Знак Знак Знак Знак,Знак Знак Знак Знак Знак Знак1"/>
    <w:basedOn w:val="a4"/>
    <w:rsid w:val="00663B51"/>
    <w:rPr>
      <w:sz w:val="24"/>
      <w:szCs w:val="24"/>
      <w:lang w:val="ru-RU" w:eastAsia="ru-RU" w:bidi="ar-SA"/>
    </w:rPr>
  </w:style>
  <w:style w:type="paragraph" w:customStyle="1" w:styleId="xl32">
    <w:name w:val="xl32"/>
    <w:basedOn w:val="a3"/>
    <w:rsid w:val="00663B51"/>
    <w:pPr>
      <w:widowControl w:val="0"/>
      <w:adjustRightInd w:val="0"/>
      <w:spacing w:before="100" w:beforeAutospacing="1" w:after="100" w:afterAutospacing="1" w:line="360" w:lineRule="atLeast"/>
      <w:textAlignment w:val="baseline"/>
    </w:pPr>
    <w:rPr>
      <w:rFonts w:eastAsia="Times New Roman" w:cs="Times New Roman"/>
      <w:b/>
      <w:bCs/>
      <w:sz w:val="24"/>
      <w:szCs w:val="24"/>
    </w:rPr>
  </w:style>
  <w:style w:type="paragraph" w:customStyle="1" w:styleId="Report">
    <w:name w:val="Report"/>
    <w:basedOn w:val="a3"/>
    <w:rsid w:val="00663B51"/>
    <w:pPr>
      <w:widowControl w:val="0"/>
      <w:adjustRightInd w:val="0"/>
      <w:spacing w:line="360" w:lineRule="auto"/>
      <w:ind w:firstLine="567"/>
      <w:textAlignment w:val="baseline"/>
    </w:pPr>
    <w:rPr>
      <w:rFonts w:eastAsia="Times New Roman" w:cs="Times New Roman"/>
      <w:sz w:val="24"/>
      <w:szCs w:val="20"/>
    </w:rPr>
  </w:style>
  <w:style w:type="paragraph" w:customStyle="1" w:styleId="affffa">
    <w:name w:val="МОЕ"/>
    <w:basedOn w:val="a3"/>
    <w:rsid w:val="00663B51"/>
    <w:pPr>
      <w:ind w:firstLine="709"/>
    </w:pPr>
    <w:rPr>
      <w:rFonts w:eastAsia="Times New Roman" w:cs="Times New Roman"/>
      <w:spacing w:val="10"/>
      <w:szCs w:val="28"/>
    </w:rPr>
  </w:style>
  <w:style w:type="character" w:customStyle="1" w:styleId="apple-style-span">
    <w:name w:val="apple-style-span"/>
    <w:basedOn w:val="a4"/>
    <w:rsid w:val="00663B51"/>
  </w:style>
  <w:style w:type="paragraph" w:customStyle="1" w:styleId="FORMATTEXT0">
    <w:name w:val=".FORMATTEXT"/>
    <w:rsid w:val="00663B51"/>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styleId="affffb">
    <w:name w:val="annotation reference"/>
    <w:basedOn w:val="a4"/>
    <w:semiHidden/>
    <w:rsid w:val="00663B51"/>
    <w:rPr>
      <w:sz w:val="16"/>
      <w:szCs w:val="16"/>
    </w:rPr>
  </w:style>
  <w:style w:type="paragraph" w:styleId="affffc">
    <w:name w:val="annotation subject"/>
    <w:basedOn w:val="aff8"/>
    <w:next w:val="aff8"/>
    <w:link w:val="affffd"/>
    <w:semiHidden/>
    <w:rsid w:val="00663B51"/>
    <w:pPr>
      <w:suppressAutoHyphens/>
      <w:overflowPunct w:val="0"/>
      <w:autoSpaceDE w:val="0"/>
      <w:textAlignment w:val="baseline"/>
    </w:pPr>
    <w:rPr>
      <w:b/>
      <w:bCs/>
      <w:lang w:eastAsia="ar-SA"/>
    </w:rPr>
  </w:style>
  <w:style w:type="character" w:customStyle="1" w:styleId="affffd">
    <w:name w:val="Тема примечания Знак"/>
    <w:basedOn w:val="aff9"/>
    <w:link w:val="affffc"/>
    <w:semiHidden/>
    <w:rsid w:val="00663B51"/>
    <w:rPr>
      <w:rFonts w:ascii="Times New Roman" w:eastAsia="Times New Roman" w:hAnsi="Times New Roman" w:cs="Times New Roman"/>
      <w:b/>
      <w:bCs/>
      <w:sz w:val="20"/>
      <w:szCs w:val="20"/>
      <w:lang w:eastAsia="ar-SA"/>
    </w:rPr>
  </w:style>
  <w:style w:type="paragraph" w:customStyle="1" w:styleId="xl67">
    <w:name w:val="xl67"/>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cs="Times New Roman"/>
      <w:sz w:val="20"/>
      <w:szCs w:val="20"/>
    </w:rPr>
  </w:style>
  <w:style w:type="paragraph" w:customStyle="1" w:styleId="ConsNormal">
    <w:name w:val="ConsNormal"/>
    <w:rsid w:val="00663B51"/>
    <w:pPr>
      <w:widowControl w:val="0"/>
      <w:autoSpaceDE w:val="0"/>
      <w:autoSpaceDN w:val="0"/>
      <w:adjustRightInd w:val="0"/>
      <w:spacing w:after="0" w:line="240" w:lineRule="auto"/>
      <w:ind w:right="19772" w:firstLine="720"/>
      <w:jc w:val="both"/>
    </w:pPr>
    <w:rPr>
      <w:rFonts w:ascii="Arial" w:eastAsia="Times New Roman" w:hAnsi="Arial" w:cs="Arial"/>
      <w:sz w:val="20"/>
      <w:szCs w:val="20"/>
    </w:rPr>
  </w:style>
  <w:style w:type="character" w:customStyle="1" w:styleId="2f1">
    <w:name w:val="Знак Знак Знак Знак Знак Знак Знак2"/>
    <w:aliases w:val=" Знак Знак Знак Знак Знак Знак Знак Знак1,Знак Знак Знак Знак Знак Знак2,Знак Знак Знак Знак Знак Знак Знак Знак1,Знак Знак Знак Знак Знак Знак Знак Знак Знак Знак1,Знак Знак Знак Знак Знак2,Знак Знак Знак Знак Знак1"/>
    <w:basedOn w:val="a4"/>
    <w:rsid w:val="00663B51"/>
    <w:rPr>
      <w:sz w:val="24"/>
      <w:szCs w:val="24"/>
      <w:lang w:val="ru-RU" w:eastAsia="ru-RU" w:bidi="ar-SA"/>
    </w:rPr>
  </w:style>
  <w:style w:type="paragraph" w:customStyle="1" w:styleId="2f2">
    <w:name w:val="Обычный2"/>
    <w:rsid w:val="00663B51"/>
    <w:pPr>
      <w:suppressAutoHyphens/>
      <w:overflowPunct w:val="0"/>
      <w:autoSpaceDE w:val="0"/>
      <w:spacing w:after="0" w:line="240" w:lineRule="auto"/>
      <w:textAlignment w:val="baseline"/>
    </w:pPr>
    <w:rPr>
      <w:rFonts w:ascii="MS Sans Serif" w:eastAsia="Arial" w:hAnsi="MS Sans Serif" w:cs="Times New Roman"/>
      <w:sz w:val="20"/>
      <w:szCs w:val="20"/>
      <w:lang w:val="en-US" w:eastAsia="ar-SA"/>
    </w:rPr>
  </w:style>
  <w:style w:type="paragraph" w:customStyle="1" w:styleId="222">
    <w:name w:val="Основной текст с отступом 22"/>
    <w:basedOn w:val="a3"/>
    <w:rsid w:val="00663B51"/>
    <w:pPr>
      <w:widowControl w:val="0"/>
      <w:spacing w:line="259" w:lineRule="auto"/>
      <w:ind w:left="160" w:firstLine="700"/>
    </w:pPr>
    <w:rPr>
      <w:rFonts w:eastAsia="Times New Roman" w:cs="Times New Roman"/>
      <w:szCs w:val="20"/>
    </w:rPr>
  </w:style>
  <w:style w:type="paragraph" w:customStyle="1" w:styleId="2f3">
    <w:name w:val="Название2"/>
    <w:basedOn w:val="a3"/>
    <w:rsid w:val="00663B51"/>
    <w:pPr>
      <w:jc w:val="center"/>
    </w:pPr>
    <w:rPr>
      <w:rFonts w:eastAsia="Times New Roman" w:cs="Times New Roman"/>
      <w:b/>
      <w:sz w:val="24"/>
      <w:szCs w:val="20"/>
      <w:lang w:eastAsia="ar-SA"/>
    </w:rPr>
  </w:style>
  <w:style w:type="paragraph" w:customStyle="1" w:styleId="231">
    <w:name w:val="Основной текст 23"/>
    <w:basedOn w:val="2f2"/>
    <w:rsid w:val="00663B51"/>
    <w:rPr>
      <w:rFonts w:ascii="Times New Roman" w:hAnsi="Times New Roman"/>
      <w:sz w:val="22"/>
      <w:lang w:val="ru-RU"/>
    </w:rPr>
  </w:style>
  <w:style w:type="paragraph" w:customStyle="1" w:styleId="2f4">
    <w:name w:val="Основной текст2"/>
    <w:basedOn w:val="a3"/>
    <w:rsid w:val="00663B51"/>
    <w:rPr>
      <w:rFonts w:eastAsia="Times New Roman" w:cs="Times New Roman"/>
      <w:sz w:val="24"/>
      <w:szCs w:val="20"/>
    </w:rPr>
  </w:style>
  <w:style w:type="paragraph" w:customStyle="1" w:styleId="322">
    <w:name w:val="Основной текст 32"/>
    <w:basedOn w:val="a3"/>
    <w:rsid w:val="00663B51"/>
    <w:pPr>
      <w:widowControl w:val="0"/>
      <w:jc w:val="center"/>
    </w:pPr>
    <w:rPr>
      <w:rFonts w:eastAsia="Times New Roman" w:cs="Times New Roman"/>
      <w:sz w:val="32"/>
      <w:szCs w:val="20"/>
    </w:rPr>
  </w:style>
  <w:style w:type="paragraph" w:customStyle="1" w:styleId="affffe">
    <w:name w:val="Основной"/>
    <w:basedOn w:val="aff0"/>
    <w:link w:val="afffff"/>
    <w:qFormat/>
    <w:rsid w:val="00663B51"/>
    <w:pPr>
      <w:spacing w:after="0"/>
      <w:ind w:left="0" w:firstLine="680"/>
    </w:pPr>
  </w:style>
  <w:style w:type="paragraph" w:customStyle="1" w:styleId="1f1">
    <w:name w:val="Знак1 Знак Знак Знак Знак Знак Знак"/>
    <w:basedOn w:val="a3"/>
    <w:rsid w:val="00663B51"/>
    <w:pPr>
      <w:widowControl w:val="0"/>
      <w:adjustRightInd w:val="0"/>
      <w:spacing w:after="160" w:line="240" w:lineRule="exact"/>
      <w:jc w:val="right"/>
    </w:pPr>
    <w:rPr>
      <w:rFonts w:eastAsia="Times New Roman" w:cs="Times New Roman"/>
      <w:sz w:val="20"/>
      <w:szCs w:val="20"/>
      <w:lang w:val="en-GB" w:eastAsia="en-US"/>
    </w:rPr>
  </w:style>
  <w:style w:type="numbering" w:customStyle="1" w:styleId="142">
    <w:name w:val="Нет списка14"/>
    <w:next w:val="a6"/>
    <w:uiPriority w:val="99"/>
    <w:semiHidden/>
    <w:unhideWhenUsed/>
    <w:rsid w:val="00663B51"/>
  </w:style>
  <w:style w:type="character" w:customStyle="1" w:styleId="115">
    <w:name w:val="Основной текст с отступом Знак1 Знак1"/>
    <w:basedOn w:val="a4"/>
    <w:semiHidden/>
    <w:rsid w:val="00663B51"/>
    <w:rPr>
      <w:rFonts w:ascii="Times New Roman" w:eastAsia="Times New Roman" w:hAnsi="Times New Roman" w:cs="Times New Roman"/>
      <w:sz w:val="28"/>
      <w:szCs w:val="20"/>
      <w:lang w:eastAsia="ar-SA"/>
    </w:rPr>
  </w:style>
  <w:style w:type="numbering" w:customStyle="1" w:styleId="1f2">
    <w:name w:val="Стиль нумерованный1"/>
    <w:rsid w:val="00663B51"/>
  </w:style>
  <w:style w:type="table" w:customStyle="1" w:styleId="270">
    <w:name w:val="Сетка таблицы27"/>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5"/>
    <w:next w:val="af"/>
    <w:uiPriority w:val="59"/>
    <w:rsid w:val="00663B51"/>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0">
    <w:name w:val="Сетка таблицы46"/>
    <w:basedOn w:val="a5"/>
    <w:next w:val="af"/>
    <w:uiPriority w:val="59"/>
    <w:rsid w:val="00663B5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3">
    <w:name w:val="Нет списка21"/>
    <w:next w:val="a6"/>
    <w:uiPriority w:val="99"/>
    <w:semiHidden/>
    <w:unhideWhenUsed/>
    <w:rsid w:val="00663B51"/>
  </w:style>
  <w:style w:type="numbering" w:customStyle="1" w:styleId="2f5">
    <w:name w:val="Стиль нумерованный2"/>
    <w:rsid w:val="00663B51"/>
  </w:style>
  <w:style w:type="paragraph" w:customStyle="1" w:styleId="western">
    <w:name w:val="western"/>
    <w:basedOn w:val="a3"/>
    <w:rsid w:val="00663B51"/>
    <w:pPr>
      <w:spacing w:before="100" w:beforeAutospacing="1" w:after="100" w:afterAutospacing="1"/>
    </w:pPr>
    <w:rPr>
      <w:rFonts w:eastAsia="Times New Roman" w:cs="Times New Roman"/>
      <w:sz w:val="24"/>
      <w:szCs w:val="24"/>
    </w:rPr>
  </w:style>
  <w:style w:type="paragraph" w:customStyle="1" w:styleId="txt">
    <w:name w:val="txt"/>
    <w:basedOn w:val="a3"/>
    <w:rsid w:val="00663B51"/>
    <w:pPr>
      <w:spacing w:before="100" w:beforeAutospacing="1" w:after="100" w:afterAutospacing="1"/>
    </w:pPr>
    <w:rPr>
      <w:rFonts w:ascii="Verdana" w:eastAsia="Times New Roman" w:hAnsi="Verdana" w:cs="Times New Roman"/>
      <w:color w:val="000000"/>
      <w:sz w:val="17"/>
      <w:szCs w:val="17"/>
    </w:rPr>
  </w:style>
  <w:style w:type="numbering" w:customStyle="1" w:styleId="314">
    <w:name w:val="Нет списка31"/>
    <w:next w:val="a6"/>
    <w:uiPriority w:val="99"/>
    <w:semiHidden/>
    <w:unhideWhenUsed/>
    <w:rsid w:val="00663B51"/>
  </w:style>
  <w:style w:type="paragraph" w:customStyle="1" w:styleId="1f3">
    <w:name w:val="1"/>
    <w:basedOn w:val="a3"/>
    <w:link w:val="1f4"/>
    <w:qFormat/>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afffff0">
    <w:name w:val="Стиль главы"/>
    <w:basedOn w:val="a3"/>
    <w:rsid w:val="00663B51"/>
    <w:pPr>
      <w:keepNext/>
      <w:spacing w:before="240" w:after="60"/>
      <w:jc w:val="center"/>
      <w:outlineLvl w:val="0"/>
    </w:pPr>
    <w:rPr>
      <w:rFonts w:ascii="Arial" w:eastAsia="Times New Roman" w:hAnsi="Arial" w:cs="Arial"/>
      <w:b/>
      <w:kern w:val="28"/>
      <w:sz w:val="24"/>
      <w:szCs w:val="32"/>
    </w:rPr>
  </w:style>
  <w:style w:type="paragraph" w:customStyle="1" w:styleId="afffff1">
    <w:name w:val="Стиль пункта схемы Знак Знак Знак Знак Знак Знак"/>
    <w:basedOn w:val="a3"/>
    <w:link w:val="afffff2"/>
    <w:rsid w:val="00663B51"/>
    <w:pPr>
      <w:autoSpaceDE w:val="0"/>
      <w:autoSpaceDN w:val="0"/>
      <w:adjustRightInd w:val="0"/>
      <w:spacing w:line="360" w:lineRule="auto"/>
      <w:ind w:firstLine="680"/>
    </w:pPr>
    <w:rPr>
      <w:rFonts w:eastAsia="Times New Roman" w:cs="Times New Roman"/>
      <w:szCs w:val="28"/>
    </w:rPr>
  </w:style>
  <w:style w:type="character" w:customStyle="1" w:styleId="afffff2">
    <w:name w:val="Стиль пункта схемы Знак Знак Знак Знак Знак Знак Знак"/>
    <w:link w:val="afffff1"/>
    <w:rsid w:val="00663B51"/>
    <w:rPr>
      <w:rFonts w:ascii="Times New Roman" w:eastAsia="Times New Roman" w:hAnsi="Times New Roman" w:cs="Times New Roman"/>
      <w:sz w:val="28"/>
      <w:szCs w:val="28"/>
    </w:rPr>
  </w:style>
  <w:style w:type="paragraph" w:customStyle="1" w:styleId="afffff3">
    <w:name w:val="Стиль заключения Знак"/>
    <w:basedOn w:val="a3"/>
    <w:link w:val="afffff4"/>
    <w:rsid w:val="00663B51"/>
    <w:pPr>
      <w:spacing w:line="360" w:lineRule="auto"/>
      <w:ind w:firstLine="720"/>
    </w:pPr>
    <w:rPr>
      <w:rFonts w:eastAsia="Times New Roman" w:cs="Times New Roman"/>
      <w:szCs w:val="28"/>
    </w:rPr>
  </w:style>
  <w:style w:type="character" w:customStyle="1" w:styleId="afffff4">
    <w:name w:val="Стиль заключения Знак Знак"/>
    <w:link w:val="afffff3"/>
    <w:rsid w:val="00663B51"/>
    <w:rPr>
      <w:rFonts w:ascii="Times New Roman" w:eastAsia="Times New Roman" w:hAnsi="Times New Roman" w:cs="Times New Roman"/>
      <w:sz w:val="28"/>
      <w:szCs w:val="28"/>
    </w:rPr>
  </w:style>
  <w:style w:type="paragraph" w:customStyle="1" w:styleId="afffff5">
    <w:name w:val="Стиль порядка Знак"/>
    <w:basedOn w:val="a3"/>
    <w:link w:val="afffff6"/>
    <w:rsid w:val="00663B51"/>
    <w:pPr>
      <w:tabs>
        <w:tab w:val="left" w:pos="1080"/>
        <w:tab w:val="left" w:pos="1260"/>
      </w:tabs>
      <w:spacing w:line="360" w:lineRule="auto"/>
      <w:ind w:firstLine="720"/>
    </w:pPr>
    <w:rPr>
      <w:rFonts w:eastAsia="Times New Roman" w:cs="Times New Roman"/>
      <w:szCs w:val="28"/>
    </w:rPr>
  </w:style>
  <w:style w:type="character" w:customStyle="1" w:styleId="afffff6">
    <w:name w:val="Стиль порядка Знак Знак"/>
    <w:link w:val="afffff5"/>
    <w:rsid w:val="00663B51"/>
    <w:rPr>
      <w:rFonts w:ascii="Times New Roman" w:eastAsia="Times New Roman" w:hAnsi="Times New Roman" w:cs="Times New Roman"/>
      <w:sz w:val="28"/>
      <w:szCs w:val="28"/>
    </w:rPr>
  </w:style>
  <w:style w:type="paragraph" w:customStyle="1" w:styleId="afffff7">
    <w:name w:val="Стиль пункта схемы Знак Знак Знак Знак"/>
    <w:basedOn w:val="a3"/>
    <w:rsid w:val="00663B51"/>
    <w:pPr>
      <w:autoSpaceDE w:val="0"/>
      <w:autoSpaceDN w:val="0"/>
      <w:adjustRightInd w:val="0"/>
      <w:spacing w:line="360" w:lineRule="auto"/>
      <w:ind w:firstLine="680"/>
    </w:pPr>
    <w:rPr>
      <w:rFonts w:eastAsia="Times New Roman" w:cs="Times New Roman"/>
      <w:szCs w:val="28"/>
    </w:rPr>
  </w:style>
  <w:style w:type="paragraph" w:customStyle="1" w:styleId="afffff8">
    <w:name w:val="Стиль пункта схемы Знак"/>
    <w:basedOn w:val="a3"/>
    <w:link w:val="afffff9"/>
    <w:rsid w:val="00663B51"/>
    <w:pPr>
      <w:autoSpaceDE w:val="0"/>
      <w:autoSpaceDN w:val="0"/>
      <w:adjustRightInd w:val="0"/>
      <w:spacing w:line="360" w:lineRule="auto"/>
      <w:ind w:firstLine="680"/>
    </w:pPr>
    <w:rPr>
      <w:rFonts w:eastAsia="Times New Roman" w:cs="Times New Roman"/>
      <w:szCs w:val="28"/>
    </w:rPr>
  </w:style>
  <w:style w:type="character" w:customStyle="1" w:styleId="afffff9">
    <w:name w:val="Стиль пункта схемы Знак Знак"/>
    <w:link w:val="afffff8"/>
    <w:rsid w:val="00663B51"/>
    <w:rPr>
      <w:rFonts w:ascii="Times New Roman" w:eastAsia="Times New Roman" w:hAnsi="Times New Roman" w:cs="Times New Roman"/>
      <w:sz w:val="28"/>
      <w:szCs w:val="28"/>
    </w:rPr>
  </w:style>
  <w:style w:type="paragraph" w:customStyle="1" w:styleId="afffffa">
    <w:name w:val="Стиль пункта схемы"/>
    <w:basedOn w:val="a3"/>
    <w:rsid w:val="00663B51"/>
    <w:pPr>
      <w:autoSpaceDE w:val="0"/>
      <w:autoSpaceDN w:val="0"/>
      <w:adjustRightInd w:val="0"/>
      <w:spacing w:line="360" w:lineRule="auto"/>
      <w:ind w:firstLine="680"/>
    </w:pPr>
    <w:rPr>
      <w:rFonts w:eastAsia="Times New Roman" w:cs="Times New Roman"/>
      <w:szCs w:val="28"/>
    </w:rPr>
  </w:style>
  <w:style w:type="character" w:customStyle="1" w:styleId="47">
    <w:name w:val="Знак Знак4"/>
    <w:rsid w:val="00663B51"/>
    <w:rPr>
      <w:rFonts w:ascii="Times New Roman CYR" w:hAnsi="Times New Roman CYR"/>
      <w:lang w:val="ru-RU" w:eastAsia="ar-SA" w:bidi="ar-SA"/>
    </w:rPr>
  </w:style>
  <w:style w:type="paragraph" w:customStyle="1" w:styleId="1f5">
    <w:name w:val="Знак Знак Знак Знак Знак Знак Знак1 Знак Знак Знак"/>
    <w:basedOn w:val="a3"/>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116">
    <w:name w:val="1 Знак Знак Знак1 Знак Знак Знак Знак"/>
    <w:basedOn w:val="a3"/>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1f6">
    <w:name w:val="1 Знак Знак Знак Знак Знак Знак"/>
    <w:basedOn w:val="a3"/>
    <w:rsid w:val="00663B51"/>
    <w:pPr>
      <w:spacing w:after="160" w:line="240" w:lineRule="exact"/>
    </w:pPr>
    <w:rPr>
      <w:rFonts w:ascii="Verdana" w:eastAsia="Times New Roman" w:hAnsi="Verdana" w:cs="Times New Roman"/>
      <w:sz w:val="20"/>
      <w:szCs w:val="20"/>
      <w:lang w:val="en-US" w:eastAsia="en-US"/>
    </w:rPr>
  </w:style>
  <w:style w:type="paragraph" w:customStyle="1" w:styleId="Text">
    <w:name w:val="Text"/>
    <w:basedOn w:val="a3"/>
    <w:link w:val="Text0"/>
    <w:rsid w:val="00663B51"/>
    <w:pPr>
      <w:overflowPunct w:val="0"/>
      <w:autoSpaceDE w:val="0"/>
      <w:autoSpaceDN w:val="0"/>
      <w:adjustRightInd w:val="0"/>
      <w:spacing w:before="220"/>
      <w:textAlignment w:val="baseline"/>
    </w:pPr>
    <w:rPr>
      <w:rFonts w:eastAsia="Times New Roman" w:cs="Times New Roman"/>
      <w:sz w:val="24"/>
      <w:szCs w:val="24"/>
      <w:lang w:eastAsia="en-US"/>
    </w:rPr>
  </w:style>
  <w:style w:type="character" w:customStyle="1" w:styleId="Text0">
    <w:name w:val="Text Знак"/>
    <w:link w:val="Text"/>
    <w:rsid w:val="00663B51"/>
    <w:rPr>
      <w:rFonts w:ascii="Times New Roman" w:eastAsia="Times New Roman" w:hAnsi="Times New Roman" w:cs="Times New Roman"/>
      <w:sz w:val="24"/>
      <w:szCs w:val="24"/>
      <w:lang w:eastAsia="en-US"/>
    </w:rPr>
  </w:style>
  <w:style w:type="character" w:customStyle="1" w:styleId="afffffb">
    <w:name w:val="Стиль пункта схемы Знак Знак Знак"/>
    <w:rsid w:val="00663B51"/>
    <w:rPr>
      <w:sz w:val="28"/>
      <w:szCs w:val="28"/>
      <w:lang w:val="ru-RU" w:eastAsia="ru-RU" w:bidi="ar-SA"/>
    </w:rPr>
  </w:style>
  <w:style w:type="paragraph" w:customStyle="1" w:styleId="117">
    <w:name w:val="1 Знак Знак Знак1 Знак Знак Знак Знак Знак"/>
    <w:basedOn w:val="a3"/>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85">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textn">
    <w:name w:val="textn"/>
    <w:basedOn w:val="a3"/>
    <w:rsid w:val="00663B51"/>
    <w:pPr>
      <w:spacing w:before="100" w:beforeAutospacing="1" w:after="100" w:afterAutospacing="1"/>
    </w:pPr>
    <w:rPr>
      <w:rFonts w:eastAsia="Times New Roman" w:cs="Times New Roman"/>
      <w:sz w:val="24"/>
      <w:szCs w:val="24"/>
    </w:rPr>
  </w:style>
  <w:style w:type="paragraph" w:customStyle="1" w:styleId="118">
    <w:name w:val="Знак1 Знак Знак Знак Знак Знак Знак Знак Знак Знак Знак Знак Знак Знак Знак Знак1 Знак Знак Знак"/>
    <w:basedOn w:val="a3"/>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xl22">
    <w:name w:val="xl22"/>
    <w:basedOn w:val="a3"/>
    <w:rsid w:val="00663B5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Times New Roman"/>
      <w:b/>
      <w:bCs/>
      <w:sz w:val="24"/>
      <w:szCs w:val="24"/>
    </w:rPr>
  </w:style>
  <w:style w:type="paragraph" w:customStyle="1" w:styleId="xl23">
    <w:name w:val="xl23"/>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25">
    <w:name w:val="xl25"/>
    <w:basedOn w:val="a3"/>
    <w:rsid w:val="00663B5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Times New Roman"/>
      <w:b/>
      <w:bCs/>
      <w:sz w:val="24"/>
      <w:szCs w:val="24"/>
    </w:rPr>
  </w:style>
  <w:style w:type="paragraph" w:customStyle="1" w:styleId="xl26">
    <w:name w:val="xl26"/>
    <w:basedOn w:val="a3"/>
    <w:rsid w:val="00663B51"/>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Times New Roman"/>
      <w:b/>
      <w:bCs/>
      <w:sz w:val="24"/>
      <w:szCs w:val="24"/>
    </w:rPr>
  </w:style>
  <w:style w:type="paragraph" w:customStyle="1" w:styleId="xl27">
    <w:name w:val="xl27"/>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28">
    <w:name w:val="xl28"/>
    <w:basedOn w:val="a3"/>
    <w:rsid w:val="00663B5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29">
    <w:name w:val="xl29"/>
    <w:basedOn w:val="a3"/>
    <w:rsid w:val="00663B5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30">
    <w:name w:val="xl30"/>
    <w:basedOn w:val="a3"/>
    <w:rsid w:val="00663B5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cs="Times New Roman"/>
      <w:sz w:val="24"/>
      <w:szCs w:val="24"/>
    </w:rPr>
  </w:style>
  <w:style w:type="paragraph" w:customStyle="1" w:styleId="3c">
    <w:name w:val="Обычный3"/>
    <w:rsid w:val="00663B51"/>
    <w:pPr>
      <w:spacing w:after="0" w:line="240" w:lineRule="auto"/>
    </w:pPr>
    <w:rPr>
      <w:rFonts w:ascii="Times New Roman" w:eastAsia="Times New Roman" w:hAnsi="Times New Roman" w:cs="Times New Roman"/>
      <w:sz w:val="24"/>
      <w:szCs w:val="20"/>
    </w:rPr>
  </w:style>
  <w:style w:type="table" w:customStyle="1" w:styleId="550">
    <w:name w:val="Сетка таблицы55"/>
    <w:basedOn w:val="a5"/>
    <w:next w:val="af"/>
    <w:uiPriority w:val="39"/>
    <w:rsid w:val="00663B51"/>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7">
    <w:name w:val="Верхний колонтитул1"/>
    <w:basedOn w:val="a3"/>
    <w:rsid w:val="00663B51"/>
    <w:pPr>
      <w:widowControl w:val="0"/>
      <w:tabs>
        <w:tab w:val="center" w:pos="4153"/>
        <w:tab w:val="right" w:pos="8306"/>
      </w:tabs>
    </w:pPr>
    <w:rPr>
      <w:rFonts w:ascii="TimesDL" w:eastAsia="Times New Roman" w:hAnsi="TimesDL" w:cs="Times New Roman"/>
      <w:szCs w:val="20"/>
    </w:rPr>
  </w:style>
  <w:style w:type="paragraph" w:customStyle="1" w:styleId="xl38">
    <w:name w:val="xl38"/>
    <w:basedOn w:val="a3"/>
    <w:rsid w:val="00663B5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1f8">
    <w:name w:val="Нижний колонтитул1"/>
    <w:basedOn w:val="a3"/>
    <w:rsid w:val="00663B51"/>
    <w:pPr>
      <w:widowControl w:val="0"/>
      <w:tabs>
        <w:tab w:val="center" w:pos="4153"/>
        <w:tab w:val="right" w:pos="8306"/>
      </w:tabs>
    </w:pPr>
    <w:rPr>
      <w:rFonts w:ascii="TimesDL" w:eastAsia="Times New Roman" w:hAnsi="TimesDL" w:cs="Times New Roman"/>
      <w:szCs w:val="20"/>
    </w:rPr>
  </w:style>
  <w:style w:type="paragraph" w:customStyle="1" w:styleId="56">
    <w:name w:val="Стиль5"/>
    <w:basedOn w:val="3d"/>
    <w:rsid w:val="00663B51"/>
    <w:pPr>
      <w:tabs>
        <w:tab w:val="left" w:pos="8931"/>
      </w:tabs>
      <w:ind w:left="2694" w:right="901" w:firstLine="0"/>
    </w:pPr>
  </w:style>
  <w:style w:type="paragraph" w:customStyle="1" w:styleId="3d">
    <w:name w:val="Стиль3"/>
    <w:basedOn w:val="a3"/>
    <w:rsid w:val="00663B51"/>
    <w:pPr>
      <w:widowControl w:val="0"/>
      <w:spacing w:line="360" w:lineRule="auto"/>
      <w:ind w:firstLine="709"/>
    </w:pPr>
    <w:rPr>
      <w:rFonts w:ascii="TimesDL" w:eastAsia="Times New Roman" w:hAnsi="TimesDL" w:cs="Times New Roman"/>
      <w:szCs w:val="20"/>
    </w:rPr>
  </w:style>
  <w:style w:type="paragraph" w:customStyle="1" w:styleId="Kursiv14Kurs">
    <w:name w:val="Центр.курс..Kursiv.14.Kurs"/>
    <w:basedOn w:val="a3"/>
    <w:rsid w:val="00663B51"/>
    <w:pPr>
      <w:widowControl w:val="0"/>
      <w:spacing w:line="360" w:lineRule="auto"/>
      <w:ind w:firstLine="851"/>
      <w:jc w:val="center"/>
    </w:pPr>
    <w:rPr>
      <w:rFonts w:ascii="KursivC" w:eastAsia="Times New Roman" w:hAnsi="KursivC" w:cs="Times New Roman"/>
      <w:b/>
      <w:szCs w:val="20"/>
    </w:rPr>
  </w:style>
  <w:style w:type="paragraph" w:customStyle="1" w:styleId="Kurs-16">
    <w:name w:val="Kurs-16"/>
    <w:basedOn w:val="Kursiv14Kurs"/>
    <w:rsid w:val="00663B51"/>
    <w:rPr>
      <w:sz w:val="32"/>
    </w:rPr>
  </w:style>
  <w:style w:type="paragraph" w:customStyle="1" w:styleId="afffffc">
    <w:name w:val="отступ"/>
    <w:basedOn w:val="a3"/>
    <w:rsid w:val="00663B51"/>
    <w:pPr>
      <w:widowControl w:val="0"/>
      <w:spacing w:line="360" w:lineRule="auto"/>
      <w:ind w:firstLine="851"/>
      <w:jc w:val="center"/>
    </w:pPr>
    <w:rPr>
      <w:rFonts w:ascii="TimesDL" w:eastAsia="Times New Roman" w:hAnsi="TimesDL" w:cs="Times New Roman"/>
      <w:b/>
      <w:i/>
      <w:sz w:val="24"/>
      <w:szCs w:val="20"/>
    </w:rPr>
  </w:style>
  <w:style w:type="paragraph" w:customStyle="1" w:styleId="xl31">
    <w:name w:val="xl31"/>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3">
    <w:name w:val="xl33"/>
    <w:basedOn w:val="a3"/>
    <w:rsid w:val="00663B51"/>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4">
    <w:name w:val="xl34"/>
    <w:basedOn w:val="a3"/>
    <w:rsid w:val="00663B51"/>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5">
    <w:name w:val="xl35"/>
    <w:basedOn w:val="a3"/>
    <w:rsid w:val="00663B51"/>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6">
    <w:name w:val="xl36"/>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37">
    <w:name w:val="xl37"/>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9">
    <w:name w:val="xl39"/>
    <w:basedOn w:val="a3"/>
    <w:rsid w:val="00663B5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40">
    <w:name w:val="xl40"/>
    <w:basedOn w:val="a3"/>
    <w:rsid w:val="00663B51"/>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41">
    <w:name w:val="xl41"/>
    <w:basedOn w:val="a3"/>
    <w:rsid w:val="00663B51"/>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2">
    <w:name w:val="xl42"/>
    <w:basedOn w:val="a3"/>
    <w:rsid w:val="00663B51"/>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3">
    <w:name w:val="xl43"/>
    <w:basedOn w:val="a3"/>
    <w:rsid w:val="00663B5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4">
    <w:name w:val="xl44"/>
    <w:basedOn w:val="a3"/>
    <w:rsid w:val="00663B51"/>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5">
    <w:name w:val="xl45"/>
    <w:basedOn w:val="a3"/>
    <w:rsid w:val="00663B51"/>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6">
    <w:name w:val="xl46"/>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47">
    <w:name w:val="xl47"/>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9">
    <w:name w:val="xl49"/>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50">
    <w:name w:val="xl50"/>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1">
    <w:name w:val="xl51"/>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52">
    <w:name w:val="xl52"/>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3">
    <w:name w:val="xl53"/>
    <w:basedOn w:val="a3"/>
    <w:rsid w:val="00663B5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4">
    <w:name w:val="xl54"/>
    <w:basedOn w:val="a3"/>
    <w:rsid w:val="00663B5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5">
    <w:name w:val="xl55"/>
    <w:basedOn w:val="a3"/>
    <w:rsid w:val="00663B51"/>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6">
    <w:name w:val="xl56"/>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2"/>
      <w:szCs w:val="12"/>
    </w:rPr>
  </w:style>
  <w:style w:type="paragraph" w:customStyle="1" w:styleId="xl57">
    <w:name w:val="xl57"/>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4"/>
      <w:szCs w:val="14"/>
    </w:rPr>
  </w:style>
  <w:style w:type="paragraph" w:customStyle="1" w:styleId="xl58">
    <w:name w:val="xl58"/>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59">
    <w:name w:val="xl59"/>
    <w:basedOn w:val="a3"/>
    <w:rsid w:val="00663B51"/>
    <w:pPr>
      <w:spacing w:before="100" w:beforeAutospacing="1" w:after="100" w:afterAutospacing="1"/>
    </w:pPr>
    <w:rPr>
      <w:rFonts w:ascii="Arial" w:eastAsia="Arial Unicode MS" w:hAnsi="Arial" w:cs="Arial"/>
      <w:b/>
      <w:bCs/>
      <w:sz w:val="24"/>
      <w:szCs w:val="24"/>
    </w:rPr>
  </w:style>
  <w:style w:type="paragraph" w:customStyle="1" w:styleId="xl60">
    <w:name w:val="xl60"/>
    <w:basedOn w:val="a3"/>
    <w:rsid w:val="00663B5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1">
    <w:name w:val="xl61"/>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2">
    <w:name w:val="xl62"/>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3">
    <w:name w:val="xl63"/>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4">
    <w:name w:val="xl64"/>
    <w:basedOn w:val="a3"/>
    <w:rsid w:val="00663B51"/>
    <w:pPr>
      <w:spacing w:before="100" w:beforeAutospacing="1" w:after="100" w:afterAutospacing="1"/>
    </w:pPr>
    <w:rPr>
      <w:rFonts w:ascii="Arial" w:eastAsia="Arial Unicode MS" w:hAnsi="Arial" w:cs="Arial"/>
      <w:i/>
      <w:iCs/>
      <w:sz w:val="24"/>
      <w:szCs w:val="24"/>
    </w:rPr>
  </w:style>
  <w:style w:type="paragraph" w:customStyle="1" w:styleId="xl65">
    <w:name w:val="xl65"/>
    <w:basedOn w:val="a3"/>
    <w:rsid w:val="00663B51"/>
    <w:pPr>
      <w:pBdr>
        <w:left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6">
    <w:name w:val="xl66"/>
    <w:basedOn w:val="a3"/>
    <w:rsid w:val="00663B51"/>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character" w:customStyle="1" w:styleId="2f6">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2,Текст Знак Знак Знак1, Знак3 Знак Знак Знак1, Знак3 Знак1 Знак1"/>
    <w:rsid w:val="00663B51"/>
    <w:rPr>
      <w:rFonts w:ascii="Courier New" w:hAnsi="Courier New" w:cs="Courier New"/>
    </w:rPr>
  </w:style>
  <w:style w:type="paragraph" w:customStyle="1" w:styleId="afffffd">
    <w:name w:val="Стиль"/>
    <w:rsid w:val="00663B51"/>
    <w:pPr>
      <w:spacing w:before="40" w:after="40" w:line="240" w:lineRule="auto"/>
      <w:ind w:firstLine="113"/>
    </w:pPr>
    <w:rPr>
      <w:rFonts w:ascii="Times New Roman" w:eastAsia="Times New Roman" w:hAnsi="Times New Roman" w:cs="Times New Roman"/>
      <w:sz w:val="24"/>
      <w:szCs w:val="20"/>
    </w:rPr>
  </w:style>
  <w:style w:type="paragraph" w:customStyle="1" w:styleId="1f9">
    <w:name w:val="Номер страницы1"/>
    <w:basedOn w:val="a3"/>
    <w:next w:val="a3"/>
    <w:rsid w:val="00663B51"/>
    <w:rPr>
      <w:rFonts w:ascii="Utopia" w:eastAsia="Times New Roman" w:hAnsi="Utopia" w:cs="Times New Roman"/>
      <w:sz w:val="20"/>
      <w:szCs w:val="20"/>
    </w:rPr>
  </w:style>
  <w:style w:type="paragraph" w:customStyle="1" w:styleId="Iniiaiieoaeno21">
    <w:name w:val="Iniiaiie oaeno 21"/>
    <w:basedOn w:val="a3"/>
    <w:rsid w:val="00663B51"/>
    <w:pPr>
      <w:widowControl w:val="0"/>
      <w:tabs>
        <w:tab w:val="right" w:pos="9356"/>
      </w:tabs>
      <w:overflowPunct w:val="0"/>
      <w:autoSpaceDE w:val="0"/>
      <w:autoSpaceDN w:val="0"/>
      <w:adjustRightInd w:val="0"/>
      <w:ind w:right="46" w:firstLine="567"/>
      <w:textAlignment w:val="baseline"/>
    </w:pPr>
    <w:rPr>
      <w:rFonts w:ascii="NTHelvetica/Cyrillic" w:eastAsia="Times New Roman" w:hAnsi="NTHelvetica/Cyrillic" w:cs="Times New Roman"/>
      <w:sz w:val="30"/>
      <w:szCs w:val="30"/>
    </w:rPr>
  </w:style>
  <w:style w:type="paragraph" w:customStyle="1" w:styleId="1fa">
    <w:name w:val="Цитата1"/>
    <w:basedOn w:val="a3"/>
    <w:rsid w:val="00663B51"/>
    <w:pPr>
      <w:overflowPunct w:val="0"/>
      <w:autoSpaceDE w:val="0"/>
      <w:autoSpaceDN w:val="0"/>
      <w:adjustRightInd w:val="0"/>
      <w:spacing w:line="360" w:lineRule="auto"/>
      <w:ind w:left="-426" w:right="-908"/>
      <w:textAlignment w:val="baseline"/>
    </w:pPr>
    <w:rPr>
      <w:rFonts w:eastAsia="Times New Roman" w:cs="Times New Roman"/>
      <w:szCs w:val="20"/>
    </w:rPr>
  </w:style>
  <w:style w:type="paragraph" w:customStyle="1" w:styleId="xl48">
    <w:name w:val="xl48"/>
    <w:basedOn w:val="a3"/>
    <w:rsid w:val="00663B51"/>
    <w:pPr>
      <w:pBdr>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character" w:customStyle="1" w:styleId="FontStyle48">
    <w:name w:val="Font Style48"/>
    <w:rsid w:val="00663B51"/>
    <w:rPr>
      <w:rFonts w:ascii="Times New Roman" w:hAnsi="Times New Roman" w:cs="Times New Roman"/>
      <w:sz w:val="24"/>
      <w:szCs w:val="24"/>
    </w:rPr>
  </w:style>
  <w:style w:type="paragraph" w:customStyle="1" w:styleId="1fb">
    <w:name w:val="Название объекта1"/>
    <w:next w:val="a3"/>
    <w:rsid w:val="00663B51"/>
    <w:pPr>
      <w:suppressAutoHyphens/>
      <w:spacing w:before="240" w:after="60" w:line="240" w:lineRule="auto"/>
    </w:pPr>
    <w:rPr>
      <w:rFonts w:ascii="Times New Roman" w:eastAsia="Times New Roman" w:hAnsi="Times New Roman" w:cs="Times New Roman"/>
      <w:sz w:val="26"/>
      <w:szCs w:val="20"/>
      <w:lang w:eastAsia="ar-SA"/>
    </w:rPr>
  </w:style>
  <w:style w:type="paragraph" w:customStyle="1" w:styleId="Normal10-022">
    <w:name w:val="Стиль Normal + 10 пт полужирный По центру Слева:  -02 см Справ...2"/>
    <w:basedOn w:val="a3"/>
    <w:rsid w:val="00663B51"/>
    <w:pPr>
      <w:snapToGrid w:val="0"/>
      <w:ind w:left="-113" w:right="-113"/>
      <w:jc w:val="center"/>
    </w:pPr>
    <w:rPr>
      <w:rFonts w:eastAsia="Times New Roman" w:cs="Times New Roman"/>
      <w:b/>
      <w:bCs/>
      <w:sz w:val="20"/>
      <w:szCs w:val="20"/>
    </w:rPr>
  </w:style>
  <w:style w:type="paragraph" w:customStyle="1" w:styleId="12701">
    <w:name w:val="Стиль Слева:  127 см Первая строка:  0 см1"/>
    <w:basedOn w:val="a3"/>
    <w:rsid w:val="00663B51"/>
    <w:pPr>
      <w:widowControl w:val="0"/>
      <w:autoSpaceDE w:val="0"/>
      <w:autoSpaceDN w:val="0"/>
      <w:adjustRightInd w:val="0"/>
      <w:spacing w:before="120"/>
      <w:ind w:left="720"/>
    </w:pPr>
    <w:rPr>
      <w:rFonts w:eastAsia="Times New Roman" w:cs="Times New Roman"/>
      <w:sz w:val="26"/>
      <w:szCs w:val="20"/>
    </w:rPr>
  </w:style>
  <w:style w:type="paragraph" w:customStyle="1" w:styleId="Normal10">
    <w:name w:val="Стиль Normal + 10 пт полужирный"/>
    <w:basedOn w:val="3c"/>
    <w:rsid w:val="00663B51"/>
    <w:pPr>
      <w:snapToGrid w:val="0"/>
      <w:ind w:left="-113" w:right="-113"/>
      <w:jc w:val="center"/>
    </w:pPr>
    <w:rPr>
      <w:b/>
      <w:bCs/>
      <w:sz w:val="20"/>
    </w:rPr>
  </w:style>
  <w:style w:type="paragraph" w:customStyle="1" w:styleId="Normal10-02">
    <w:name w:val="Стиль Normal + 10 пт полужирный По центру Слева:  -02 см Справ..."/>
    <w:basedOn w:val="3c"/>
    <w:rsid w:val="00663B51"/>
    <w:pPr>
      <w:ind w:left="-113" w:right="-113"/>
      <w:jc w:val="center"/>
    </w:pPr>
    <w:rPr>
      <w:b/>
      <w:bCs/>
      <w:sz w:val="20"/>
    </w:rPr>
  </w:style>
  <w:style w:type="paragraph" w:customStyle="1" w:styleId="afffffe">
    <w:name w:val="Основнй текст"/>
    <w:basedOn w:val="a3"/>
    <w:rsid w:val="00663B51"/>
    <w:pPr>
      <w:spacing w:line="360" w:lineRule="auto"/>
      <w:ind w:firstLine="709"/>
    </w:pPr>
    <w:rPr>
      <w:rFonts w:eastAsia="Times New Roman" w:cs="Times New Roman"/>
      <w:sz w:val="24"/>
      <w:szCs w:val="24"/>
    </w:rPr>
  </w:style>
  <w:style w:type="paragraph" w:customStyle="1" w:styleId="1270">
    <w:name w:val="Стиль Слева:  127 см Первая строка:  0 см"/>
    <w:basedOn w:val="a3"/>
    <w:rsid w:val="00663B51"/>
    <w:pPr>
      <w:widowControl w:val="0"/>
      <w:autoSpaceDE w:val="0"/>
      <w:autoSpaceDN w:val="0"/>
      <w:adjustRightInd w:val="0"/>
      <w:spacing w:before="120"/>
      <w:ind w:left="720"/>
    </w:pPr>
    <w:rPr>
      <w:rFonts w:eastAsia="Times New Roman" w:cs="Times New Roman"/>
      <w:sz w:val="26"/>
      <w:szCs w:val="20"/>
    </w:rPr>
  </w:style>
  <w:style w:type="paragraph" w:customStyle="1" w:styleId="131256">
    <w:name w:val="Стиль 13 пт По ширине Слева:  125 см Перед:  6 пт"/>
    <w:basedOn w:val="a3"/>
    <w:rsid w:val="00663B51"/>
    <w:pPr>
      <w:widowControl w:val="0"/>
      <w:autoSpaceDE w:val="0"/>
      <w:autoSpaceDN w:val="0"/>
      <w:adjustRightInd w:val="0"/>
      <w:spacing w:before="120"/>
      <w:ind w:firstLine="709"/>
    </w:pPr>
    <w:rPr>
      <w:rFonts w:eastAsia="Times New Roman" w:cs="Times New Roman"/>
      <w:sz w:val="26"/>
      <w:szCs w:val="20"/>
    </w:rPr>
  </w:style>
  <w:style w:type="paragraph" w:customStyle="1" w:styleId="119">
    <w:name w:val="1 Знак Знак Знак1 Знак Знак Знак"/>
    <w:basedOn w:val="a3"/>
    <w:rsid w:val="00663B51"/>
    <w:pPr>
      <w:spacing w:after="160" w:line="240" w:lineRule="exact"/>
    </w:pPr>
    <w:rPr>
      <w:rFonts w:ascii="Verdana" w:eastAsia="Times New Roman" w:hAnsi="Verdana" w:cs="Times New Roman"/>
      <w:sz w:val="20"/>
      <w:szCs w:val="20"/>
      <w:lang w:val="en-US" w:eastAsia="en-US"/>
    </w:rPr>
  </w:style>
  <w:style w:type="paragraph" w:customStyle="1" w:styleId="OAENOAIEEAAA">
    <w:name w:val="OAENO AIEEAAA"/>
    <w:basedOn w:val="a3"/>
    <w:rsid w:val="00663B51"/>
    <w:pPr>
      <w:spacing w:line="360" w:lineRule="auto"/>
      <w:ind w:firstLine="709"/>
    </w:pPr>
    <w:rPr>
      <w:rFonts w:eastAsia="Times New Roman" w:cs="Times New Roman"/>
      <w:szCs w:val="20"/>
    </w:rPr>
  </w:style>
  <w:style w:type="paragraph" w:customStyle="1" w:styleId="1fc">
    <w:name w:val="1 Знак Знак Знак"/>
    <w:basedOn w:val="a3"/>
    <w:rsid w:val="00663B51"/>
    <w:pPr>
      <w:spacing w:after="160" w:line="240" w:lineRule="exact"/>
    </w:pPr>
    <w:rPr>
      <w:rFonts w:ascii="Verdana" w:eastAsia="Times New Roman" w:hAnsi="Verdana" w:cs="Times New Roman"/>
      <w:sz w:val="20"/>
      <w:szCs w:val="20"/>
      <w:lang w:val="en-US" w:eastAsia="en-US"/>
    </w:rPr>
  </w:style>
  <w:style w:type="paragraph" w:customStyle="1" w:styleId="2f7">
    <w:name w:val="Знак Знак Знак2"/>
    <w:basedOn w:val="a3"/>
    <w:rsid w:val="00663B51"/>
    <w:rPr>
      <w:rFonts w:ascii="Verdana" w:eastAsia="Times New Roman" w:hAnsi="Verdana" w:cs="Verdana"/>
      <w:sz w:val="20"/>
      <w:szCs w:val="20"/>
      <w:lang w:val="en-US" w:eastAsia="en-US"/>
    </w:rPr>
  </w:style>
  <w:style w:type="paragraph" w:customStyle="1" w:styleId="OTCHET00">
    <w:name w:val="OTCHET_00"/>
    <w:basedOn w:val="2f8"/>
    <w:rsid w:val="00663B51"/>
    <w:pPr>
      <w:tabs>
        <w:tab w:val="clear" w:pos="720"/>
        <w:tab w:val="left" w:pos="709"/>
        <w:tab w:val="left" w:pos="3402"/>
      </w:tabs>
      <w:spacing w:line="360" w:lineRule="auto"/>
      <w:ind w:left="0" w:firstLine="0"/>
    </w:pPr>
    <w:rPr>
      <w:sz w:val="24"/>
    </w:rPr>
  </w:style>
  <w:style w:type="paragraph" w:styleId="2f8">
    <w:name w:val="List Number 2"/>
    <w:basedOn w:val="a3"/>
    <w:rsid w:val="00663B51"/>
    <w:pPr>
      <w:tabs>
        <w:tab w:val="num" w:pos="720"/>
      </w:tabs>
      <w:ind w:left="720" w:hanging="360"/>
    </w:pPr>
    <w:rPr>
      <w:rFonts w:eastAsia="Times New Roman" w:cs="Times New Roman"/>
      <w:szCs w:val="20"/>
    </w:rPr>
  </w:style>
  <w:style w:type="paragraph" w:customStyle="1" w:styleId="11a">
    <w:name w:val="Знак Знак1 Знак1 Знак Знак"/>
    <w:basedOn w:val="a3"/>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affffff">
    <w:name w:val="Основа"/>
    <w:basedOn w:val="a3"/>
    <w:rsid w:val="00663B51"/>
    <w:pPr>
      <w:spacing w:before="120"/>
      <w:ind w:firstLine="720"/>
    </w:pPr>
    <w:rPr>
      <w:rFonts w:eastAsia="Times New Roman" w:cs="Times New Roman"/>
      <w:sz w:val="24"/>
      <w:szCs w:val="20"/>
    </w:rPr>
  </w:style>
  <w:style w:type="paragraph" w:customStyle="1" w:styleId="affffff0">
    <w:name w:val="Знак Знак Знак Знак Знак Знак Знак Знак Знак Знак Знак Знак"/>
    <w:basedOn w:val="a3"/>
    <w:link w:val="affffff1"/>
    <w:rsid w:val="00663B51"/>
    <w:pPr>
      <w:spacing w:after="160" w:line="240" w:lineRule="exact"/>
    </w:pPr>
    <w:rPr>
      <w:rFonts w:ascii="Verdana" w:eastAsia="Times New Roman" w:hAnsi="Verdana" w:cs="Times New Roman"/>
      <w:sz w:val="20"/>
      <w:szCs w:val="20"/>
      <w:lang w:val="en-US" w:eastAsia="en-US"/>
    </w:rPr>
  </w:style>
  <w:style w:type="character" w:customStyle="1" w:styleId="affffff1">
    <w:name w:val="Знак Знак Знак Знак Знак Знак Знак Знак Знак Знак Знак Знак Знак"/>
    <w:link w:val="affffff0"/>
    <w:rsid w:val="00663B51"/>
    <w:rPr>
      <w:rFonts w:ascii="Verdana" w:eastAsia="Times New Roman" w:hAnsi="Verdana" w:cs="Times New Roman"/>
      <w:sz w:val="20"/>
      <w:szCs w:val="20"/>
      <w:lang w:val="en-US" w:eastAsia="en-US"/>
    </w:rPr>
  </w:style>
  <w:style w:type="paragraph" w:customStyle="1" w:styleId="11b">
    <w:name w:val="1 Знак Знак Знак Знак Знак Знак Знак Знак Знак1 Знак"/>
    <w:aliases w:val="Основной шрифт абзаца2"/>
    <w:basedOn w:val="a3"/>
    <w:rsid w:val="00663B51"/>
    <w:pPr>
      <w:spacing w:after="160" w:line="240" w:lineRule="exact"/>
    </w:pPr>
    <w:rPr>
      <w:rFonts w:ascii="Verdana" w:eastAsia="Times New Roman" w:hAnsi="Verdana" w:cs="Times New Roman"/>
      <w:sz w:val="20"/>
      <w:szCs w:val="20"/>
      <w:lang w:val="en-US" w:eastAsia="en-US"/>
    </w:rPr>
  </w:style>
  <w:style w:type="paragraph" w:customStyle="1" w:styleId="411">
    <w:name w:val="Знак4 Знак Знак Знак Знак Знак Знак Знак Знак Знак1 Знак Знак Знак Знак Знак Знак Знак Знак Знак Знак Знак"/>
    <w:basedOn w:val="a3"/>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11c">
    <w:name w:val="Знак11 Знак Знак Знак Знак Знак Знак Знак Знак Знак Знак Знак Знак Знак Знак Знак Знак Знак Знак Знак Знак Знак Знак Знак"/>
    <w:basedOn w:val="a3"/>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1fd">
    <w:name w:val="Знак1"/>
    <w:basedOn w:val="a3"/>
    <w:rsid w:val="00663B51"/>
    <w:rPr>
      <w:rFonts w:ascii="Verdana" w:eastAsia="Times New Roman" w:hAnsi="Verdana" w:cs="Verdana"/>
      <w:sz w:val="20"/>
      <w:szCs w:val="20"/>
      <w:lang w:val="en-US" w:eastAsia="en-US"/>
    </w:rPr>
  </w:style>
  <w:style w:type="paragraph" w:customStyle="1" w:styleId="11d">
    <w:name w:val="Знак1 Знак Знак Знак Знак Знак Знак Знак Знак Знак Знак Знак Знак Знак Знак Знак1 Знак Знак Знак Знак Знак"/>
    <w:basedOn w:val="a3"/>
    <w:rsid w:val="00663B51"/>
    <w:pPr>
      <w:widowControl w:val="0"/>
      <w:adjustRightInd w:val="0"/>
      <w:spacing w:after="160" w:line="240" w:lineRule="exact"/>
      <w:jc w:val="right"/>
    </w:pPr>
    <w:rPr>
      <w:rFonts w:eastAsia="Times New Roman" w:cs="Times New Roman"/>
      <w:sz w:val="20"/>
      <w:szCs w:val="20"/>
      <w:lang w:val="en-GB" w:eastAsia="en-US"/>
    </w:rPr>
  </w:style>
  <w:style w:type="numbering" w:customStyle="1" w:styleId="3e">
    <w:name w:val="Стиль нумерованный3"/>
    <w:rsid w:val="00663B51"/>
  </w:style>
  <w:style w:type="numbering" w:customStyle="1" w:styleId="11e">
    <w:name w:val="Стиль нумерованный11"/>
    <w:rsid w:val="00663B51"/>
  </w:style>
  <w:style w:type="numbering" w:customStyle="1" w:styleId="214">
    <w:name w:val="Стиль нумерованный21"/>
    <w:rsid w:val="00663B51"/>
  </w:style>
  <w:style w:type="table" w:customStyle="1" w:styleId="511">
    <w:name w:val="Сетка таблицы51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6"/>
    <w:uiPriority w:val="99"/>
    <w:semiHidden/>
    <w:unhideWhenUsed/>
    <w:rsid w:val="00663B51"/>
  </w:style>
  <w:style w:type="numbering" w:customStyle="1" w:styleId="1111">
    <w:name w:val="Нет списка1111"/>
    <w:next w:val="a6"/>
    <w:uiPriority w:val="99"/>
    <w:semiHidden/>
    <w:unhideWhenUsed/>
    <w:rsid w:val="00663B51"/>
  </w:style>
  <w:style w:type="numbering" w:customStyle="1" w:styleId="412">
    <w:name w:val="Нет списка41"/>
    <w:next w:val="a6"/>
    <w:uiPriority w:val="99"/>
    <w:semiHidden/>
    <w:unhideWhenUsed/>
    <w:rsid w:val="00663B51"/>
  </w:style>
  <w:style w:type="numbering" w:customStyle="1" w:styleId="1210">
    <w:name w:val="Нет списка121"/>
    <w:next w:val="a6"/>
    <w:uiPriority w:val="99"/>
    <w:semiHidden/>
    <w:unhideWhenUsed/>
    <w:rsid w:val="00663B51"/>
  </w:style>
  <w:style w:type="numbering" w:customStyle="1" w:styleId="1120">
    <w:name w:val="Нет списка112"/>
    <w:next w:val="a6"/>
    <w:uiPriority w:val="99"/>
    <w:semiHidden/>
    <w:unhideWhenUsed/>
    <w:rsid w:val="00663B51"/>
  </w:style>
  <w:style w:type="numbering" w:customStyle="1" w:styleId="2110">
    <w:name w:val="Нет списка211"/>
    <w:next w:val="a6"/>
    <w:uiPriority w:val="99"/>
    <w:semiHidden/>
    <w:unhideWhenUsed/>
    <w:rsid w:val="00663B51"/>
  </w:style>
  <w:style w:type="numbering" w:customStyle="1" w:styleId="3110">
    <w:name w:val="Нет списка311"/>
    <w:next w:val="a6"/>
    <w:uiPriority w:val="99"/>
    <w:semiHidden/>
    <w:unhideWhenUsed/>
    <w:rsid w:val="00663B51"/>
  </w:style>
  <w:style w:type="numbering" w:customStyle="1" w:styleId="512">
    <w:name w:val="Нет списка51"/>
    <w:next w:val="a6"/>
    <w:uiPriority w:val="99"/>
    <w:semiHidden/>
    <w:unhideWhenUsed/>
    <w:rsid w:val="00663B51"/>
  </w:style>
  <w:style w:type="numbering" w:customStyle="1" w:styleId="1310">
    <w:name w:val="Нет списка131"/>
    <w:next w:val="a6"/>
    <w:uiPriority w:val="99"/>
    <w:semiHidden/>
    <w:unhideWhenUsed/>
    <w:rsid w:val="00663B51"/>
  </w:style>
  <w:style w:type="table" w:customStyle="1" w:styleId="740">
    <w:name w:val="Сетка таблицы74"/>
    <w:basedOn w:val="a5"/>
    <w:next w:val="af"/>
    <w:uiPriority w:val="3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Стиль нумерованный4"/>
    <w:rsid w:val="00663B51"/>
  </w:style>
  <w:style w:type="numbering" w:customStyle="1" w:styleId="1130">
    <w:name w:val="Нет списка113"/>
    <w:next w:val="a6"/>
    <w:uiPriority w:val="99"/>
    <w:semiHidden/>
    <w:unhideWhenUsed/>
    <w:rsid w:val="00663B51"/>
  </w:style>
  <w:style w:type="numbering" w:customStyle="1" w:styleId="123">
    <w:name w:val="Стиль нумерованный12"/>
    <w:rsid w:val="00663B51"/>
  </w:style>
  <w:style w:type="table" w:customStyle="1" w:styleId="2111">
    <w:name w:val="Сетка таблицы21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5"/>
    <w:next w:val="af"/>
    <w:uiPriority w:val="59"/>
    <w:rsid w:val="00663B51"/>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5"/>
    <w:next w:val="af"/>
    <w:uiPriority w:val="59"/>
    <w:rsid w:val="00663B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3">
    <w:name w:val="Нет списка22"/>
    <w:next w:val="a6"/>
    <w:uiPriority w:val="99"/>
    <w:semiHidden/>
    <w:unhideWhenUsed/>
    <w:rsid w:val="00663B51"/>
  </w:style>
  <w:style w:type="numbering" w:customStyle="1" w:styleId="224">
    <w:name w:val="Стиль нумерованный22"/>
    <w:rsid w:val="00663B51"/>
  </w:style>
  <w:style w:type="numbering" w:customStyle="1" w:styleId="323">
    <w:name w:val="Нет списка32"/>
    <w:next w:val="a6"/>
    <w:uiPriority w:val="99"/>
    <w:semiHidden/>
    <w:unhideWhenUsed/>
    <w:rsid w:val="00663B51"/>
  </w:style>
  <w:style w:type="table" w:customStyle="1" w:styleId="611">
    <w:name w:val="Сетка таблицы61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
    <w:name w:val="Нет списка61"/>
    <w:next w:val="a6"/>
    <w:uiPriority w:val="99"/>
    <w:semiHidden/>
    <w:unhideWhenUsed/>
    <w:rsid w:val="00663B51"/>
  </w:style>
  <w:style w:type="numbering" w:customStyle="1" w:styleId="1410">
    <w:name w:val="Нет списка141"/>
    <w:next w:val="a6"/>
    <w:uiPriority w:val="99"/>
    <w:semiHidden/>
    <w:unhideWhenUsed/>
    <w:rsid w:val="00663B51"/>
  </w:style>
  <w:style w:type="table" w:customStyle="1" w:styleId="850">
    <w:name w:val="Сетка таблицы85"/>
    <w:basedOn w:val="a5"/>
    <w:next w:val="af"/>
    <w:uiPriority w:val="3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Стиль нумерованный5"/>
    <w:rsid w:val="00663B51"/>
  </w:style>
  <w:style w:type="numbering" w:customStyle="1" w:styleId="1140">
    <w:name w:val="Нет списка114"/>
    <w:next w:val="a6"/>
    <w:uiPriority w:val="99"/>
    <w:semiHidden/>
    <w:unhideWhenUsed/>
    <w:rsid w:val="00663B51"/>
  </w:style>
  <w:style w:type="table" w:customStyle="1" w:styleId="1211">
    <w:name w:val="Сетка таблицы121"/>
    <w:basedOn w:val="a5"/>
    <w:next w:val="af"/>
    <w:uiPriority w:val="5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 нумерованный13"/>
    <w:rsid w:val="00663B51"/>
  </w:style>
  <w:style w:type="table" w:customStyle="1" w:styleId="2210">
    <w:name w:val="Сетка таблицы22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5"/>
    <w:next w:val="af"/>
    <w:uiPriority w:val="59"/>
    <w:rsid w:val="00663B51"/>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basedOn w:val="a5"/>
    <w:next w:val="af"/>
    <w:uiPriority w:val="59"/>
    <w:rsid w:val="00663B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
    <w:name w:val="Нет списка23"/>
    <w:next w:val="a6"/>
    <w:uiPriority w:val="99"/>
    <w:semiHidden/>
    <w:unhideWhenUsed/>
    <w:rsid w:val="00663B51"/>
  </w:style>
  <w:style w:type="numbering" w:customStyle="1" w:styleId="233">
    <w:name w:val="Стиль нумерованный23"/>
    <w:rsid w:val="00663B51"/>
  </w:style>
  <w:style w:type="numbering" w:customStyle="1" w:styleId="331">
    <w:name w:val="Нет списка33"/>
    <w:next w:val="a6"/>
    <w:uiPriority w:val="99"/>
    <w:semiHidden/>
    <w:unhideWhenUsed/>
    <w:rsid w:val="00663B51"/>
  </w:style>
  <w:style w:type="table" w:customStyle="1" w:styleId="521">
    <w:name w:val="Сетка таблицы52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
    <w:name w:val="Нет списка7"/>
    <w:next w:val="a6"/>
    <w:uiPriority w:val="99"/>
    <w:semiHidden/>
    <w:unhideWhenUsed/>
    <w:rsid w:val="00663B51"/>
  </w:style>
  <w:style w:type="numbering" w:customStyle="1" w:styleId="152">
    <w:name w:val="Нет списка15"/>
    <w:next w:val="a6"/>
    <w:uiPriority w:val="99"/>
    <w:semiHidden/>
    <w:unhideWhenUsed/>
    <w:rsid w:val="00663B51"/>
  </w:style>
  <w:style w:type="table" w:customStyle="1" w:styleId="93">
    <w:name w:val="Сетка таблицы93"/>
    <w:basedOn w:val="a5"/>
    <w:next w:val="af"/>
    <w:uiPriority w:val="3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Стиль нумерованный6"/>
    <w:rsid w:val="00663B51"/>
  </w:style>
  <w:style w:type="numbering" w:customStyle="1" w:styleId="1150">
    <w:name w:val="Нет списка115"/>
    <w:next w:val="a6"/>
    <w:uiPriority w:val="99"/>
    <w:semiHidden/>
    <w:unhideWhenUsed/>
    <w:rsid w:val="00663B51"/>
  </w:style>
  <w:style w:type="numbering" w:customStyle="1" w:styleId="143">
    <w:name w:val="Стиль нумерованный14"/>
    <w:rsid w:val="00663B51"/>
  </w:style>
  <w:style w:type="table" w:customStyle="1" w:styleId="2310">
    <w:name w:val="Сетка таблицы23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5"/>
    <w:next w:val="af"/>
    <w:uiPriority w:val="59"/>
    <w:rsid w:val="00663B51"/>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
    <w:name w:val="Сетка таблицы431"/>
    <w:basedOn w:val="a5"/>
    <w:next w:val="af"/>
    <w:uiPriority w:val="59"/>
    <w:rsid w:val="00663B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2">
    <w:name w:val="Нет списка24"/>
    <w:next w:val="a6"/>
    <w:uiPriority w:val="99"/>
    <w:semiHidden/>
    <w:unhideWhenUsed/>
    <w:rsid w:val="00663B51"/>
  </w:style>
  <w:style w:type="numbering" w:customStyle="1" w:styleId="243">
    <w:name w:val="Стиль нумерованный24"/>
    <w:rsid w:val="00663B51"/>
  </w:style>
  <w:style w:type="numbering" w:customStyle="1" w:styleId="342">
    <w:name w:val="Нет списка34"/>
    <w:next w:val="a6"/>
    <w:uiPriority w:val="99"/>
    <w:semiHidden/>
    <w:unhideWhenUsed/>
    <w:rsid w:val="00663B51"/>
  </w:style>
  <w:style w:type="table" w:customStyle="1" w:styleId="531">
    <w:name w:val="Сетка таблицы53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
    <w:name w:val="Нет списка411"/>
    <w:next w:val="a6"/>
    <w:uiPriority w:val="99"/>
    <w:semiHidden/>
    <w:unhideWhenUsed/>
    <w:rsid w:val="00663B51"/>
  </w:style>
  <w:style w:type="table" w:customStyle="1" w:styleId="711">
    <w:name w:val="Сетка таблицы711"/>
    <w:basedOn w:val="a5"/>
    <w:next w:val="af"/>
    <w:uiPriority w:val="3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Стиль нумерованный31"/>
    <w:rsid w:val="00663B51"/>
  </w:style>
  <w:style w:type="numbering" w:customStyle="1" w:styleId="12110">
    <w:name w:val="Нет списка1211"/>
    <w:next w:val="a6"/>
    <w:uiPriority w:val="99"/>
    <w:semiHidden/>
    <w:unhideWhenUsed/>
    <w:rsid w:val="00663B51"/>
  </w:style>
  <w:style w:type="table" w:customStyle="1" w:styleId="1112">
    <w:name w:val="Сетка таблицы111"/>
    <w:basedOn w:val="a5"/>
    <w:next w:val="af"/>
    <w:uiPriority w:val="5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Стиль нумерованный111"/>
    <w:rsid w:val="00663B51"/>
  </w:style>
  <w:style w:type="numbering" w:customStyle="1" w:styleId="21110">
    <w:name w:val="Нет списка2111"/>
    <w:next w:val="a6"/>
    <w:uiPriority w:val="99"/>
    <w:semiHidden/>
    <w:unhideWhenUsed/>
    <w:rsid w:val="00663B51"/>
  </w:style>
  <w:style w:type="numbering" w:customStyle="1" w:styleId="2112">
    <w:name w:val="Стиль нумерованный211"/>
    <w:rsid w:val="00663B51"/>
  </w:style>
  <w:style w:type="numbering" w:customStyle="1" w:styleId="31110">
    <w:name w:val="Нет списка3111"/>
    <w:next w:val="a6"/>
    <w:uiPriority w:val="99"/>
    <w:semiHidden/>
    <w:unhideWhenUsed/>
    <w:rsid w:val="00663B51"/>
  </w:style>
  <w:style w:type="numbering" w:customStyle="1" w:styleId="76">
    <w:name w:val="Стиль нумерованный7"/>
    <w:rsid w:val="00663B51"/>
  </w:style>
  <w:style w:type="numbering" w:customStyle="1" w:styleId="153">
    <w:name w:val="Стиль нумерованный15"/>
    <w:rsid w:val="00663B51"/>
  </w:style>
  <w:style w:type="numbering" w:customStyle="1" w:styleId="251">
    <w:name w:val="Стиль нумерованный25"/>
    <w:rsid w:val="00663B51"/>
  </w:style>
  <w:style w:type="numbering" w:customStyle="1" w:styleId="86">
    <w:name w:val="Стиль нумерованный8"/>
    <w:rsid w:val="00663B51"/>
  </w:style>
  <w:style w:type="numbering" w:customStyle="1" w:styleId="161">
    <w:name w:val="Стиль нумерованный16"/>
    <w:rsid w:val="00663B51"/>
  </w:style>
  <w:style w:type="numbering" w:customStyle="1" w:styleId="261">
    <w:name w:val="Стиль нумерованный26"/>
    <w:rsid w:val="00663B51"/>
  </w:style>
  <w:style w:type="numbering" w:customStyle="1" w:styleId="94">
    <w:name w:val="Стиль нумерованный9"/>
    <w:rsid w:val="00663B51"/>
  </w:style>
  <w:style w:type="numbering" w:customStyle="1" w:styleId="171">
    <w:name w:val="Стиль нумерованный17"/>
    <w:rsid w:val="00663B51"/>
  </w:style>
  <w:style w:type="numbering" w:customStyle="1" w:styleId="271">
    <w:name w:val="Стиль нумерованный27"/>
    <w:rsid w:val="00663B51"/>
  </w:style>
  <w:style w:type="numbering" w:customStyle="1" w:styleId="105">
    <w:name w:val="Стиль нумерованный10"/>
    <w:rsid w:val="00663B51"/>
  </w:style>
  <w:style w:type="numbering" w:customStyle="1" w:styleId="181">
    <w:name w:val="Стиль нумерованный18"/>
    <w:rsid w:val="00663B51"/>
  </w:style>
  <w:style w:type="numbering" w:customStyle="1" w:styleId="280">
    <w:name w:val="Стиль нумерованный28"/>
    <w:rsid w:val="00663B51"/>
  </w:style>
  <w:style w:type="numbering" w:customStyle="1" w:styleId="87">
    <w:name w:val="Нет списка8"/>
    <w:next w:val="a6"/>
    <w:uiPriority w:val="99"/>
    <w:semiHidden/>
    <w:unhideWhenUsed/>
    <w:rsid w:val="00663B51"/>
  </w:style>
  <w:style w:type="numbering" w:customStyle="1" w:styleId="162">
    <w:name w:val="Нет списка16"/>
    <w:next w:val="a6"/>
    <w:uiPriority w:val="99"/>
    <w:semiHidden/>
    <w:unhideWhenUsed/>
    <w:rsid w:val="00663B51"/>
  </w:style>
  <w:style w:type="table" w:customStyle="1" w:styleId="1010">
    <w:name w:val="Сетка таблицы101"/>
    <w:basedOn w:val="a5"/>
    <w:next w:val="af"/>
    <w:uiPriority w:val="3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Стиль нумерованный19"/>
    <w:rsid w:val="00663B51"/>
  </w:style>
  <w:style w:type="numbering" w:customStyle="1" w:styleId="1160">
    <w:name w:val="Нет списка116"/>
    <w:next w:val="a6"/>
    <w:uiPriority w:val="99"/>
    <w:semiHidden/>
    <w:unhideWhenUsed/>
    <w:rsid w:val="00663B51"/>
  </w:style>
  <w:style w:type="table" w:customStyle="1" w:styleId="1420">
    <w:name w:val="Сетка таблицы142"/>
    <w:basedOn w:val="a5"/>
    <w:next w:val="af"/>
    <w:uiPriority w:val="5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Стиль нумерованный110"/>
    <w:rsid w:val="00663B51"/>
  </w:style>
  <w:style w:type="table" w:customStyle="1" w:styleId="2410">
    <w:name w:val="Сетка таблицы24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5"/>
    <w:next w:val="af"/>
    <w:uiPriority w:val="59"/>
    <w:rsid w:val="00663B51"/>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
    <w:name w:val="Сетка таблицы441"/>
    <w:basedOn w:val="a5"/>
    <w:next w:val="af"/>
    <w:uiPriority w:val="59"/>
    <w:rsid w:val="00663B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2">
    <w:name w:val="Нет списка25"/>
    <w:next w:val="a6"/>
    <w:uiPriority w:val="99"/>
    <w:semiHidden/>
    <w:unhideWhenUsed/>
    <w:rsid w:val="00663B51"/>
  </w:style>
  <w:style w:type="numbering" w:customStyle="1" w:styleId="290">
    <w:name w:val="Стиль нумерованный29"/>
    <w:rsid w:val="00663B51"/>
  </w:style>
  <w:style w:type="numbering" w:customStyle="1" w:styleId="350">
    <w:name w:val="Нет списка35"/>
    <w:next w:val="a6"/>
    <w:uiPriority w:val="99"/>
    <w:semiHidden/>
    <w:unhideWhenUsed/>
    <w:rsid w:val="00663B51"/>
  </w:style>
  <w:style w:type="table" w:customStyle="1" w:styleId="541">
    <w:name w:val="Сетка таблицы54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5">
    <w:name w:val="Нет списка9"/>
    <w:next w:val="a6"/>
    <w:uiPriority w:val="99"/>
    <w:semiHidden/>
    <w:unhideWhenUsed/>
    <w:rsid w:val="00663B51"/>
  </w:style>
  <w:style w:type="numbering" w:customStyle="1" w:styleId="172">
    <w:name w:val="Нет списка17"/>
    <w:next w:val="a6"/>
    <w:uiPriority w:val="99"/>
    <w:semiHidden/>
    <w:unhideWhenUsed/>
    <w:rsid w:val="00663B51"/>
  </w:style>
  <w:style w:type="numbering" w:customStyle="1" w:styleId="1170">
    <w:name w:val="Нет списка117"/>
    <w:next w:val="a6"/>
    <w:uiPriority w:val="99"/>
    <w:semiHidden/>
    <w:unhideWhenUsed/>
    <w:rsid w:val="00663B51"/>
  </w:style>
  <w:style w:type="numbering" w:customStyle="1" w:styleId="11111">
    <w:name w:val="Нет списка11111"/>
    <w:next w:val="a6"/>
    <w:uiPriority w:val="99"/>
    <w:semiHidden/>
    <w:unhideWhenUsed/>
    <w:rsid w:val="00663B51"/>
  </w:style>
  <w:style w:type="numbering" w:customStyle="1" w:styleId="201">
    <w:name w:val="Стиль нумерованный20"/>
    <w:rsid w:val="00663B51"/>
  </w:style>
  <w:style w:type="numbering" w:customStyle="1" w:styleId="111111">
    <w:name w:val="Нет списка111111"/>
    <w:next w:val="a6"/>
    <w:uiPriority w:val="99"/>
    <w:semiHidden/>
    <w:unhideWhenUsed/>
    <w:rsid w:val="00663B51"/>
  </w:style>
  <w:style w:type="numbering" w:customStyle="1" w:styleId="1121">
    <w:name w:val="Стиль нумерованный112"/>
    <w:rsid w:val="00663B51"/>
  </w:style>
  <w:style w:type="numbering" w:customStyle="1" w:styleId="262">
    <w:name w:val="Нет списка26"/>
    <w:next w:val="a6"/>
    <w:uiPriority w:val="99"/>
    <w:semiHidden/>
    <w:unhideWhenUsed/>
    <w:rsid w:val="00663B51"/>
  </w:style>
  <w:style w:type="numbering" w:customStyle="1" w:styleId="2100">
    <w:name w:val="Стиль нумерованный210"/>
    <w:rsid w:val="00663B51"/>
  </w:style>
  <w:style w:type="numbering" w:customStyle="1" w:styleId="360">
    <w:name w:val="Нет списка36"/>
    <w:next w:val="a6"/>
    <w:uiPriority w:val="99"/>
    <w:semiHidden/>
    <w:unhideWhenUsed/>
    <w:rsid w:val="00663B51"/>
  </w:style>
  <w:style w:type="numbering" w:customStyle="1" w:styleId="422">
    <w:name w:val="Нет списка42"/>
    <w:next w:val="a6"/>
    <w:uiPriority w:val="99"/>
    <w:semiHidden/>
    <w:unhideWhenUsed/>
    <w:rsid w:val="00663B51"/>
  </w:style>
  <w:style w:type="numbering" w:customStyle="1" w:styleId="1220">
    <w:name w:val="Нет списка122"/>
    <w:next w:val="a6"/>
    <w:uiPriority w:val="99"/>
    <w:semiHidden/>
    <w:unhideWhenUsed/>
    <w:rsid w:val="00663B51"/>
  </w:style>
  <w:style w:type="numbering" w:customStyle="1" w:styleId="324">
    <w:name w:val="Стиль нумерованный32"/>
    <w:rsid w:val="00663B51"/>
  </w:style>
  <w:style w:type="numbering" w:customStyle="1" w:styleId="11210">
    <w:name w:val="Нет списка1121"/>
    <w:next w:val="a6"/>
    <w:uiPriority w:val="99"/>
    <w:semiHidden/>
    <w:unhideWhenUsed/>
    <w:rsid w:val="00663B51"/>
  </w:style>
  <w:style w:type="numbering" w:customStyle="1" w:styleId="1131">
    <w:name w:val="Стиль нумерованный113"/>
    <w:rsid w:val="00663B51"/>
  </w:style>
  <w:style w:type="numbering" w:customStyle="1" w:styleId="2120">
    <w:name w:val="Нет списка212"/>
    <w:next w:val="a6"/>
    <w:uiPriority w:val="99"/>
    <w:semiHidden/>
    <w:unhideWhenUsed/>
    <w:rsid w:val="00663B51"/>
  </w:style>
  <w:style w:type="numbering" w:customStyle="1" w:styleId="2121">
    <w:name w:val="Стиль нумерованный212"/>
    <w:rsid w:val="00663B51"/>
  </w:style>
  <w:style w:type="numbering" w:customStyle="1" w:styleId="3120">
    <w:name w:val="Нет списка312"/>
    <w:next w:val="a6"/>
    <w:uiPriority w:val="99"/>
    <w:semiHidden/>
    <w:unhideWhenUsed/>
    <w:rsid w:val="00663B51"/>
  </w:style>
  <w:style w:type="numbering" w:customStyle="1" w:styleId="5110">
    <w:name w:val="Нет списка511"/>
    <w:next w:val="a6"/>
    <w:uiPriority w:val="99"/>
    <w:semiHidden/>
    <w:unhideWhenUsed/>
    <w:rsid w:val="00663B51"/>
  </w:style>
  <w:style w:type="numbering" w:customStyle="1" w:styleId="1311">
    <w:name w:val="Нет списка1311"/>
    <w:next w:val="a6"/>
    <w:uiPriority w:val="99"/>
    <w:semiHidden/>
    <w:unhideWhenUsed/>
    <w:rsid w:val="00663B51"/>
  </w:style>
  <w:style w:type="numbering" w:customStyle="1" w:styleId="413">
    <w:name w:val="Стиль нумерованный41"/>
    <w:rsid w:val="00663B51"/>
  </w:style>
  <w:style w:type="numbering" w:customStyle="1" w:styleId="11310">
    <w:name w:val="Нет списка1131"/>
    <w:next w:val="a6"/>
    <w:uiPriority w:val="99"/>
    <w:semiHidden/>
    <w:unhideWhenUsed/>
    <w:rsid w:val="00663B51"/>
  </w:style>
  <w:style w:type="numbering" w:customStyle="1" w:styleId="1212">
    <w:name w:val="Стиль нумерованный121"/>
    <w:rsid w:val="00663B51"/>
  </w:style>
  <w:style w:type="numbering" w:customStyle="1" w:styleId="2211">
    <w:name w:val="Нет списка221"/>
    <w:next w:val="a6"/>
    <w:uiPriority w:val="99"/>
    <w:semiHidden/>
    <w:unhideWhenUsed/>
    <w:rsid w:val="00663B51"/>
  </w:style>
  <w:style w:type="numbering" w:customStyle="1" w:styleId="2212">
    <w:name w:val="Стиль нумерованный221"/>
    <w:rsid w:val="00663B51"/>
  </w:style>
  <w:style w:type="numbering" w:customStyle="1" w:styleId="3211">
    <w:name w:val="Нет списка321"/>
    <w:next w:val="a6"/>
    <w:uiPriority w:val="99"/>
    <w:semiHidden/>
    <w:unhideWhenUsed/>
    <w:rsid w:val="00663B51"/>
  </w:style>
  <w:style w:type="numbering" w:customStyle="1" w:styleId="6110">
    <w:name w:val="Нет списка611"/>
    <w:next w:val="a6"/>
    <w:uiPriority w:val="99"/>
    <w:semiHidden/>
    <w:unhideWhenUsed/>
    <w:rsid w:val="00663B51"/>
  </w:style>
  <w:style w:type="numbering" w:customStyle="1" w:styleId="1411">
    <w:name w:val="Нет списка1411"/>
    <w:next w:val="a6"/>
    <w:uiPriority w:val="99"/>
    <w:semiHidden/>
    <w:unhideWhenUsed/>
    <w:rsid w:val="00663B51"/>
  </w:style>
  <w:style w:type="numbering" w:customStyle="1" w:styleId="513">
    <w:name w:val="Стиль нумерованный51"/>
    <w:rsid w:val="00663B51"/>
  </w:style>
  <w:style w:type="numbering" w:customStyle="1" w:styleId="11410">
    <w:name w:val="Нет списка1141"/>
    <w:next w:val="a6"/>
    <w:uiPriority w:val="99"/>
    <w:semiHidden/>
    <w:unhideWhenUsed/>
    <w:rsid w:val="00663B51"/>
  </w:style>
  <w:style w:type="numbering" w:customStyle="1" w:styleId="1312">
    <w:name w:val="Стиль нумерованный131"/>
    <w:rsid w:val="00663B51"/>
  </w:style>
  <w:style w:type="numbering" w:customStyle="1" w:styleId="2311">
    <w:name w:val="Нет списка231"/>
    <w:next w:val="a6"/>
    <w:uiPriority w:val="99"/>
    <w:semiHidden/>
    <w:unhideWhenUsed/>
    <w:rsid w:val="00663B51"/>
  </w:style>
  <w:style w:type="numbering" w:customStyle="1" w:styleId="2312">
    <w:name w:val="Стиль нумерованный231"/>
    <w:rsid w:val="00663B51"/>
  </w:style>
  <w:style w:type="numbering" w:customStyle="1" w:styleId="3311">
    <w:name w:val="Нет списка331"/>
    <w:next w:val="a6"/>
    <w:uiPriority w:val="99"/>
    <w:semiHidden/>
    <w:unhideWhenUsed/>
    <w:rsid w:val="00663B51"/>
  </w:style>
  <w:style w:type="numbering" w:customStyle="1" w:styleId="712">
    <w:name w:val="Нет списка71"/>
    <w:next w:val="a6"/>
    <w:uiPriority w:val="99"/>
    <w:semiHidden/>
    <w:unhideWhenUsed/>
    <w:rsid w:val="00663B51"/>
  </w:style>
  <w:style w:type="numbering" w:customStyle="1" w:styleId="1510">
    <w:name w:val="Нет списка151"/>
    <w:next w:val="a6"/>
    <w:uiPriority w:val="99"/>
    <w:semiHidden/>
    <w:unhideWhenUsed/>
    <w:rsid w:val="00663B51"/>
  </w:style>
  <w:style w:type="numbering" w:customStyle="1" w:styleId="613">
    <w:name w:val="Стиль нумерованный61"/>
    <w:rsid w:val="00663B51"/>
  </w:style>
  <w:style w:type="numbering" w:customStyle="1" w:styleId="1151">
    <w:name w:val="Нет списка1151"/>
    <w:next w:val="a6"/>
    <w:uiPriority w:val="99"/>
    <w:semiHidden/>
    <w:unhideWhenUsed/>
    <w:rsid w:val="00663B51"/>
  </w:style>
  <w:style w:type="numbering" w:customStyle="1" w:styleId="1412">
    <w:name w:val="Стиль нумерованный141"/>
    <w:rsid w:val="00663B51"/>
  </w:style>
  <w:style w:type="numbering" w:customStyle="1" w:styleId="2411">
    <w:name w:val="Нет списка241"/>
    <w:next w:val="a6"/>
    <w:uiPriority w:val="99"/>
    <w:semiHidden/>
    <w:unhideWhenUsed/>
    <w:rsid w:val="00663B51"/>
  </w:style>
  <w:style w:type="numbering" w:customStyle="1" w:styleId="2412">
    <w:name w:val="Стиль нумерованный241"/>
    <w:rsid w:val="00663B51"/>
  </w:style>
  <w:style w:type="numbering" w:customStyle="1" w:styleId="3411">
    <w:name w:val="Нет списка341"/>
    <w:next w:val="a6"/>
    <w:uiPriority w:val="99"/>
    <w:semiHidden/>
    <w:unhideWhenUsed/>
    <w:rsid w:val="00663B51"/>
  </w:style>
  <w:style w:type="numbering" w:customStyle="1" w:styleId="41110">
    <w:name w:val="Нет списка4111"/>
    <w:next w:val="a6"/>
    <w:uiPriority w:val="99"/>
    <w:semiHidden/>
    <w:unhideWhenUsed/>
    <w:rsid w:val="00663B51"/>
  </w:style>
  <w:style w:type="numbering" w:customStyle="1" w:styleId="3112">
    <w:name w:val="Стиль нумерованный311"/>
    <w:rsid w:val="00663B51"/>
  </w:style>
  <w:style w:type="numbering" w:customStyle="1" w:styleId="12111">
    <w:name w:val="Нет списка12111"/>
    <w:next w:val="a6"/>
    <w:uiPriority w:val="99"/>
    <w:semiHidden/>
    <w:unhideWhenUsed/>
    <w:rsid w:val="00663B51"/>
  </w:style>
  <w:style w:type="numbering" w:customStyle="1" w:styleId="11110">
    <w:name w:val="Стиль нумерованный1111"/>
    <w:rsid w:val="00663B51"/>
  </w:style>
  <w:style w:type="numbering" w:customStyle="1" w:styleId="21111">
    <w:name w:val="Нет списка21111"/>
    <w:next w:val="a6"/>
    <w:uiPriority w:val="99"/>
    <w:semiHidden/>
    <w:unhideWhenUsed/>
    <w:rsid w:val="00663B51"/>
  </w:style>
  <w:style w:type="numbering" w:customStyle="1" w:styleId="21112">
    <w:name w:val="Стиль нумерованный2111"/>
    <w:rsid w:val="00663B51"/>
  </w:style>
  <w:style w:type="numbering" w:customStyle="1" w:styleId="31111">
    <w:name w:val="Нет списка31111"/>
    <w:next w:val="a6"/>
    <w:uiPriority w:val="99"/>
    <w:semiHidden/>
    <w:unhideWhenUsed/>
    <w:rsid w:val="00663B51"/>
  </w:style>
  <w:style w:type="numbering" w:customStyle="1" w:styleId="713">
    <w:name w:val="Стиль нумерованный71"/>
    <w:rsid w:val="00663B51"/>
  </w:style>
  <w:style w:type="numbering" w:customStyle="1" w:styleId="1511">
    <w:name w:val="Стиль нумерованный151"/>
    <w:rsid w:val="00663B51"/>
  </w:style>
  <w:style w:type="numbering" w:customStyle="1" w:styleId="2510">
    <w:name w:val="Стиль нумерованный251"/>
    <w:rsid w:val="00663B51"/>
  </w:style>
  <w:style w:type="numbering" w:customStyle="1" w:styleId="811">
    <w:name w:val="Стиль нумерованный81"/>
    <w:rsid w:val="00663B51"/>
  </w:style>
  <w:style w:type="numbering" w:customStyle="1" w:styleId="1610">
    <w:name w:val="Стиль нумерованный161"/>
    <w:rsid w:val="00663B51"/>
  </w:style>
  <w:style w:type="numbering" w:customStyle="1" w:styleId="2610">
    <w:name w:val="Стиль нумерованный261"/>
    <w:rsid w:val="00663B51"/>
  </w:style>
  <w:style w:type="numbering" w:customStyle="1" w:styleId="911">
    <w:name w:val="Стиль нумерованный91"/>
    <w:rsid w:val="00663B51"/>
  </w:style>
  <w:style w:type="numbering" w:customStyle="1" w:styleId="1710">
    <w:name w:val="Стиль нумерованный171"/>
    <w:rsid w:val="00663B51"/>
  </w:style>
  <w:style w:type="numbering" w:customStyle="1" w:styleId="2710">
    <w:name w:val="Стиль нумерованный271"/>
    <w:rsid w:val="00663B51"/>
  </w:style>
  <w:style w:type="numbering" w:customStyle="1" w:styleId="1011">
    <w:name w:val="Стиль нумерованный101"/>
    <w:rsid w:val="00663B51"/>
  </w:style>
  <w:style w:type="numbering" w:customStyle="1" w:styleId="1810">
    <w:name w:val="Стиль нумерованный181"/>
    <w:rsid w:val="00663B51"/>
  </w:style>
  <w:style w:type="numbering" w:customStyle="1" w:styleId="281">
    <w:name w:val="Стиль нумерованный281"/>
    <w:rsid w:val="00663B51"/>
  </w:style>
  <w:style w:type="numbering" w:customStyle="1" w:styleId="812">
    <w:name w:val="Нет списка81"/>
    <w:next w:val="a6"/>
    <w:uiPriority w:val="99"/>
    <w:semiHidden/>
    <w:unhideWhenUsed/>
    <w:rsid w:val="00663B51"/>
  </w:style>
  <w:style w:type="numbering" w:customStyle="1" w:styleId="1611">
    <w:name w:val="Нет списка161"/>
    <w:next w:val="a6"/>
    <w:uiPriority w:val="99"/>
    <w:semiHidden/>
    <w:unhideWhenUsed/>
    <w:rsid w:val="00663B51"/>
  </w:style>
  <w:style w:type="numbering" w:customStyle="1" w:styleId="191">
    <w:name w:val="Стиль нумерованный191"/>
    <w:rsid w:val="00663B51"/>
  </w:style>
  <w:style w:type="numbering" w:customStyle="1" w:styleId="11610">
    <w:name w:val="Нет списка1161"/>
    <w:next w:val="a6"/>
    <w:uiPriority w:val="99"/>
    <w:semiHidden/>
    <w:unhideWhenUsed/>
    <w:rsid w:val="00663B51"/>
  </w:style>
  <w:style w:type="numbering" w:customStyle="1" w:styleId="1101">
    <w:name w:val="Стиль нумерованный1101"/>
    <w:rsid w:val="00663B51"/>
  </w:style>
  <w:style w:type="numbering" w:customStyle="1" w:styleId="2511">
    <w:name w:val="Нет списка251"/>
    <w:next w:val="a6"/>
    <w:uiPriority w:val="99"/>
    <w:semiHidden/>
    <w:unhideWhenUsed/>
    <w:rsid w:val="00663B51"/>
  </w:style>
  <w:style w:type="numbering" w:customStyle="1" w:styleId="291">
    <w:name w:val="Стиль нумерованный291"/>
    <w:rsid w:val="00663B51"/>
  </w:style>
  <w:style w:type="numbering" w:customStyle="1" w:styleId="351">
    <w:name w:val="Нет списка351"/>
    <w:next w:val="a6"/>
    <w:uiPriority w:val="99"/>
    <w:semiHidden/>
    <w:unhideWhenUsed/>
    <w:rsid w:val="00663B51"/>
  </w:style>
  <w:style w:type="numbering" w:customStyle="1" w:styleId="106">
    <w:name w:val="Нет списка10"/>
    <w:next w:val="a6"/>
    <w:uiPriority w:val="99"/>
    <w:semiHidden/>
    <w:unhideWhenUsed/>
    <w:rsid w:val="00663B51"/>
  </w:style>
  <w:style w:type="numbering" w:customStyle="1" w:styleId="183">
    <w:name w:val="Нет списка18"/>
    <w:next w:val="a6"/>
    <w:uiPriority w:val="99"/>
    <w:semiHidden/>
    <w:unhideWhenUsed/>
    <w:rsid w:val="00663B51"/>
  </w:style>
  <w:style w:type="numbering" w:customStyle="1" w:styleId="1180">
    <w:name w:val="Нет списка118"/>
    <w:next w:val="a6"/>
    <w:uiPriority w:val="99"/>
    <w:semiHidden/>
    <w:unhideWhenUsed/>
    <w:rsid w:val="00663B51"/>
  </w:style>
  <w:style w:type="numbering" w:customStyle="1" w:styleId="300">
    <w:name w:val="Стиль нумерованный30"/>
    <w:rsid w:val="00663B51"/>
  </w:style>
  <w:style w:type="numbering" w:customStyle="1" w:styleId="11120">
    <w:name w:val="Нет списка1112"/>
    <w:next w:val="a6"/>
    <w:uiPriority w:val="99"/>
    <w:semiHidden/>
    <w:unhideWhenUsed/>
    <w:rsid w:val="00663B51"/>
  </w:style>
  <w:style w:type="table" w:customStyle="1" w:styleId="1711">
    <w:name w:val="Сетка таблицы171"/>
    <w:basedOn w:val="a5"/>
    <w:next w:val="af"/>
    <w:uiPriority w:val="5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Стиль нумерованный114"/>
    <w:rsid w:val="00663B51"/>
    <w:pPr>
      <w:numPr>
        <w:numId w:val="25"/>
      </w:numPr>
    </w:pPr>
  </w:style>
  <w:style w:type="table" w:customStyle="1" w:styleId="352">
    <w:name w:val="Сетка таблицы35"/>
    <w:basedOn w:val="a5"/>
    <w:next w:val="af"/>
    <w:uiPriority w:val="59"/>
    <w:rsid w:val="00663B51"/>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
    <w:name w:val="Сетка таблицы451"/>
    <w:basedOn w:val="a5"/>
    <w:next w:val="af"/>
    <w:uiPriority w:val="59"/>
    <w:rsid w:val="00663B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2">
    <w:name w:val="Нет списка27"/>
    <w:next w:val="a6"/>
    <w:uiPriority w:val="99"/>
    <w:semiHidden/>
    <w:unhideWhenUsed/>
    <w:rsid w:val="00663B51"/>
  </w:style>
  <w:style w:type="numbering" w:customStyle="1" w:styleId="2130">
    <w:name w:val="Стиль нумерованный213"/>
    <w:rsid w:val="00663B51"/>
  </w:style>
  <w:style w:type="numbering" w:customStyle="1" w:styleId="370">
    <w:name w:val="Нет списка37"/>
    <w:next w:val="a6"/>
    <w:uiPriority w:val="99"/>
    <w:semiHidden/>
    <w:unhideWhenUsed/>
    <w:rsid w:val="00663B51"/>
  </w:style>
  <w:style w:type="table" w:customStyle="1" w:styleId="551">
    <w:name w:val="Сетка таблицы55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0">
    <w:name w:val="Нет списка43"/>
    <w:next w:val="a6"/>
    <w:uiPriority w:val="99"/>
    <w:semiHidden/>
    <w:unhideWhenUsed/>
    <w:rsid w:val="00663B51"/>
  </w:style>
  <w:style w:type="numbering" w:customStyle="1" w:styleId="1230">
    <w:name w:val="Нет списка123"/>
    <w:next w:val="a6"/>
    <w:uiPriority w:val="99"/>
    <w:semiHidden/>
    <w:unhideWhenUsed/>
    <w:rsid w:val="00663B51"/>
  </w:style>
  <w:style w:type="numbering" w:customStyle="1" w:styleId="332">
    <w:name w:val="Стиль нумерованный33"/>
    <w:rsid w:val="00663B51"/>
  </w:style>
  <w:style w:type="numbering" w:customStyle="1" w:styleId="1122">
    <w:name w:val="Нет списка1122"/>
    <w:next w:val="a6"/>
    <w:uiPriority w:val="99"/>
    <w:semiHidden/>
    <w:unhideWhenUsed/>
    <w:rsid w:val="00663B51"/>
  </w:style>
  <w:style w:type="numbering" w:customStyle="1" w:styleId="1152">
    <w:name w:val="Стиль нумерованный115"/>
    <w:rsid w:val="00663B51"/>
  </w:style>
  <w:style w:type="numbering" w:customStyle="1" w:styleId="2132">
    <w:name w:val="Нет списка213"/>
    <w:next w:val="a6"/>
    <w:uiPriority w:val="99"/>
    <w:semiHidden/>
    <w:unhideWhenUsed/>
    <w:rsid w:val="00663B51"/>
  </w:style>
  <w:style w:type="numbering" w:customStyle="1" w:styleId="2140">
    <w:name w:val="Стиль нумерованный214"/>
    <w:rsid w:val="00663B51"/>
  </w:style>
  <w:style w:type="numbering" w:customStyle="1" w:styleId="3130">
    <w:name w:val="Нет списка313"/>
    <w:next w:val="a6"/>
    <w:uiPriority w:val="99"/>
    <w:semiHidden/>
    <w:unhideWhenUsed/>
    <w:rsid w:val="00663B51"/>
  </w:style>
  <w:style w:type="numbering" w:customStyle="1" w:styleId="522">
    <w:name w:val="Нет списка52"/>
    <w:next w:val="a6"/>
    <w:uiPriority w:val="99"/>
    <w:semiHidden/>
    <w:unhideWhenUsed/>
    <w:rsid w:val="00663B51"/>
  </w:style>
  <w:style w:type="numbering" w:customStyle="1" w:styleId="1320">
    <w:name w:val="Нет списка132"/>
    <w:next w:val="a6"/>
    <w:uiPriority w:val="99"/>
    <w:semiHidden/>
    <w:unhideWhenUsed/>
    <w:rsid w:val="00663B51"/>
  </w:style>
  <w:style w:type="table" w:customStyle="1" w:styleId="721">
    <w:name w:val="Сетка таблицы721"/>
    <w:basedOn w:val="a5"/>
    <w:next w:val="af"/>
    <w:uiPriority w:val="3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Стиль нумерованный42"/>
    <w:rsid w:val="00663B51"/>
  </w:style>
  <w:style w:type="numbering" w:customStyle="1" w:styleId="1132">
    <w:name w:val="Нет списка1132"/>
    <w:next w:val="a6"/>
    <w:uiPriority w:val="99"/>
    <w:semiHidden/>
    <w:unhideWhenUsed/>
    <w:rsid w:val="00663B51"/>
  </w:style>
  <w:style w:type="table" w:customStyle="1" w:styleId="1123">
    <w:name w:val="Сетка таблицы112"/>
    <w:basedOn w:val="a5"/>
    <w:next w:val="af"/>
    <w:uiPriority w:val="5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Стиль нумерованный122"/>
    <w:rsid w:val="00663B51"/>
  </w:style>
  <w:style w:type="table" w:customStyle="1" w:styleId="2122">
    <w:name w:val="Сетка таблицы212"/>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basedOn w:val="a5"/>
    <w:next w:val="af"/>
    <w:uiPriority w:val="59"/>
    <w:rsid w:val="00663B51"/>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0">
    <w:name w:val="Сетка таблицы412"/>
    <w:basedOn w:val="a5"/>
    <w:next w:val="af"/>
    <w:uiPriority w:val="59"/>
    <w:rsid w:val="00663B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0">
    <w:name w:val="Нет списка222"/>
    <w:next w:val="a6"/>
    <w:uiPriority w:val="99"/>
    <w:semiHidden/>
    <w:unhideWhenUsed/>
    <w:rsid w:val="00663B51"/>
  </w:style>
  <w:style w:type="numbering" w:customStyle="1" w:styleId="2221">
    <w:name w:val="Стиль нумерованный222"/>
    <w:rsid w:val="00663B51"/>
  </w:style>
  <w:style w:type="numbering" w:customStyle="1" w:styleId="3220">
    <w:name w:val="Нет списка322"/>
    <w:next w:val="a6"/>
    <w:uiPriority w:val="99"/>
    <w:semiHidden/>
    <w:unhideWhenUsed/>
    <w:rsid w:val="00663B51"/>
  </w:style>
  <w:style w:type="table" w:customStyle="1" w:styleId="5120">
    <w:name w:val="Сетка таблицы512"/>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2">
    <w:name w:val="Нет списка62"/>
    <w:next w:val="a6"/>
    <w:uiPriority w:val="99"/>
    <w:semiHidden/>
    <w:unhideWhenUsed/>
    <w:rsid w:val="00663B51"/>
  </w:style>
  <w:style w:type="numbering" w:customStyle="1" w:styleId="1421">
    <w:name w:val="Нет списка142"/>
    <w:next w:val="a6"/>
    <w:uiPriority w:val="99"/>
    <w:semiHidden/>
    <w:unhideWhenUsed/>
    <w:rsid w:val="00663B51"/>
  </w:style>
  <w:style w:type="table" w:customStyle="1" w:styleId="8110">
    <w:name w:val="Сетка таблицы811"/>
    <w:basedOn w:val="a5"/>
    <w:next w:val="af"/>
    <w:uiPriority w:val="3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Стиль нумерованный52"/>
    <w:rsid w:val="00663B51"/>
  </w:style>
  <w:style w:type="numbering" w:customStyle="1" w:styleId="1142">
    <w:name w:val="Нет списка1142"/>
    <w:next w:val="a6"/>
    <w:uiPriority w:val="99"/>
    <w:semiHidden/>
    <w:unhideWhenUsed/>
    <w:rsid w:val="00663B51"/>
  </w:style>
  <w:style w:type="numbering" w:customStyle="1" w:styleId="1321">
    <w:name w:val="Стиль нумерованный132"/>
    <w:rsid w:val="00663B51"/>
  </w:style>
  <w:style w:type="numbering" w:customStyle="1" w:styleId="2320">
    <w:name w:val="Нет списка232"/>
    <w:next w:val="a6"/>
    <w:uiPriority w:val="99"/>
    <w:semiHidden/>
    <w:unhideWhenUsed/>
    <w:rsid w:val="00663B51"/>
  </w:style>
  <w:style w:type="numbering" w:customStyle="1" w:styleId="2321">
    <w:name w:val="Стиль нумерованный232"/>
    <w:rsid w:val="00663B51"/>
  </w:style>
  <w:style w:type="numbering" w:customStyle="1" w:styleId="3320">
    <w:name w:val="Нет списка332"/>
    <w:next w:val="a6"/>
    <w:uiPriority w:val="99"/>
    <w:semiHidden/>
    <w:unhideWhenUsed/>
    <w:rsid w:val="00663B51"/>
  </w:style>
  <w:style w:type="numbering" w:customStyle="1" w:styleId="722">
    <w:name w:val="Нет списка72"/>
    <w:next w:val="a6"/>
    <w:uiPriority w:val="99"/>
    <w:semiHidden/>
    <w:unhideWhenUsed/>
    <w:rsid w:val="00663B51"/>
  </w:style>
  <w:style w:type="numbering" w:customStyle="1" w:styleId="1520">
    <w:name w:val="Нет списка152"/>
    <w:next w:val="a6"/>
    <w:uiPriority w:val="99"/>
    <w:semiHidden/>
    <w:unhideWhenUsed/>
    <w:rsid w:val="00663B51"/>
  </w:style>
  <w:style w:type="table" w:customStyle="1" w:styleId="9110">
    <w:name w:val="Сетка таблицы911"/>
    <w:basedOn w:val="a5"/>
    <w:next w:val="af"/>
    <w:uiPriority w:val="3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3">
    <w:name w:val="Стиль нумерованный62"/>
    <w:rsid w:val="00663B51"/>
  </w:style>
  <w:style w:type="numbering" w:customStyle="1" w:styleId="11520">
    <w:name w:val="Нет списка1152"/>
    <w:next w:val="a6"/>
    <w:uiPriority w:val="99"/>
    <w:semiHidden/>
    <w:unhideWhenUsed/>
    <w:rsid w:val="00663B51"/>
  </w:style>
  <w:style w:type="table" w:customStyle="1" w:styleId="1313">
    <w:name w:val="Сетка таблицы131"/>
    <w:basedOn w:val="a5"/>
    <w:next w:val="af"/>
    <w:uiPriority w:val="5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2">
    <w:name w:val="Стиль нумерованный142"/>
    <w:rsid w:val="00663B51"/>
  </w:style>
  <w:style w:type="numbering" w:customStyle="1" w:styleId="2420">
    <w:name w:val="Нет списка242"/>
    <w:next w:val="a6"/>
    <w:uiPriority w:val="99"/>
    <w:semiHidden/>
    <w:unhideWhenUsed/>
    <w:rsid w:val="00663B51"/>
  </w:style>
  <w:style w:type="numbering" w:customStyle="1" w:styleId="2421">
    <w:name w:val="Стиль нумерованный242"/>
    <w:rsid w:val="00663B51"/>
  </w:style>
  <w:style w:type="numbering" w:customStyle="1" w:styleId="3420">
    <w:name w:val="Нет списка342"/>
    <w:next w:val="a6"/>
    <w:uiPriority w:val="99"/>
    <w:semiHidden/>
    <w:unhideWhenUsed/>
    <w:rsid w:val="00663B51"/>
  </w:style>
  <w:style w:type="numbering" w:customStyle="1" w:styleId="4121">
    <w:name w:val="Нет списка412"/>
    <w:next w:val="a6"/>
    <w:uiPriority w:val="99"/>
    <w:semiHidden/>
    <w:unhideWhenUsed/>
    <w:rsid w:val="00663B51"/>
  </w:style>
  <w:style w:type="numbering" w:customStyle="1" w:styleId="3122">
    <w:name w:val="Стиль нумерованный312"/>
    <w:rsid w:val="00663B51"/>
  </w:style>
  <w:style w:type="numbering" w:customStyle="1" w:styleId="12120">
    <w:name w:val="Нет списка1212"/>
    <w:next w:val="a6"/>
    <w:uiPriority w:val="99"/>
    <w:semiHidden/>
    <w:unhideWhenUsed/>
    <w:rsid w:val="00663B51"/>
  </w:style>
  <w:style w:type="table" w:customStyle="1" w:styleId="11112">
    <w:name w:val="Сетка таблицы1111"/>
    <w:basedOn w:val="a5"/>
    <w:next w:val="af"/>
    <w:uiPriority w:val="5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
    <w:name w:val="Стиль нумерованный1112"/>
    <w:rsid w:val="00663B51"/>
  </w:style>
  <w:style w:type="table" w:customStyle="1" w:styleId="21113">
    <w:name w:val="Сетка таблицы211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
    <w:basedOn w:val="a5"/>
    <w:next w:val="af"/>
    <w:uiPriority w:val="59"/>
    <w:rsid w:val="00663B51"/>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5"/>
    <w:next w:val="af"/>
    <w:uiPriority w:val="59"/>
    <w:rsid w:val="00663B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20">
    <w:name w:val="Нет списка2112"/>
    <w:next w:val="a6"/>
    <w:uiPriority w:val="99"/>
    <w:semiHidden/>
    <w:unhideWhenUsed/>
    <w:rsid w:val="00663B51"/>
  </w:style>
  <w:style w:type="numbering" w:customStyle="1" w:styleId="21121">
    <w:name w:val="Стиль нумерованный2112"/>
    <w:rsid w:val="00663B51"/>
  </w:style>
  <w:style w:type="numbering" w:customStyle="1" w:styleId="31120">
    <w:name w:val="Нет списка3112"/>
    <w:next w:val="a6"/>
    <w:uiPriority w:val="99"/>
    <w:semiHidden/>
    <w:unhideWhenUsed/>
    <w:rsid w:val="00663B51"/>
  </w:style>
  <w:style w:type="table" w:customStyle="1" w:styleId="5111">
    <w:name w:val="Сетка таблицы511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3">
    <w:name w:val="Стиль нумерованный72"/>
    <w:rsid w:val="00663B51"/>
  </w:style>
  <w:style w:type="numbering" w:customStyle="1" w:styleId="1521">
    <w:name w:val="Стиль нумерованный152"/>
    <w:rsid w:val="00663B51"/>
  </w:style>
  <w:style w:type="numbering" w:customStyle="1" w:styleId="2520">
    <w:name w:val="Стиль нумерованный252"/>
    <w:rsid w:val="00663B51"/>
  </w:style>
  <w:style w:type="numbering" w:customStyle="1" w:styleId="821">
    <w:name w:val="Стиль нумерованный82"/>
    <w:rsid w:val="00663B51"/>
  </w:style>
  <w:style w:type="numbering" w:customStyle="1" w:styleId="1620">
    <w:name w:val="Стиль нумерованный162"/>
    <w:rsid w:val="00663B51"/>
  </w:style>
  <w:style w:type="numbering" w:customStyle="1" w:styleId="2620">
    <w:name w:val="Стиль нумерованный262"/>
    <w:rsid w:val="00663B51"/>
  </w:style>
  <w:style w:type="numbering" w:customStyle="1" w:styleId="921">
    <w:name w:val="Стиль нумерованный92"/>
    <w:rsid w:val="00663B51"/>
  </w:style>
  <w:style w:type="numbering" w:customStyle="1" w:styleId="1720">
    <w:name w:val="Стиль нумерованный172"/>
    <w:rsid w:val="00663B51"/>
  </w:style>
  <w:style w:type="numbering" w:customStyle="1" w:styleId="2720">
    <w:name w:val="Стиль нумерованный272"/>
    <w:rsid w:val="00663B51"/>
  </w:style>
  <w:style w:type="numbering" w:customStyle="1" w:styleId="102">
    <w:name w:val="Стиль нумерованный102"/>
    <w:rsid w:val="00663B51"/>
    <w:pPr>
      <w:numPr>
        <w:numId w:val="28"/>
      </w:numPr>
    </w:pPr>
  </w:style>
  <w:style w:type="numbering" w:customStyle="1" w:styleId="182">
    <w:name w:val="Стиль нумерованный182"/>
    <w:rsid w:val="00663B51"/>
    <w:pPr>
      <w:numPr>
        <w:numId w:val="31"/>
      </w:numPr>
    </w:pPr>
  </w:style>
  <w:style w:type="numbering" w:customStyle="1" w:styleId="282">
    <w:name w:val="Стиль нумерованный282"/>
    <w:rsid w:val="00663B51"/>
  </w:style>
  <w:style w:type="numbering" w:customStyle="1" w:styleId="822">
    <w:name w:val="Нет списка82"/>
    <w:next w:val="a6"/>
    <w:uiPriority w:val="99"/>
    <w:semiHidden/>
    <w:unhideWhenUsed/>
    <w:rsid w:val="00663B51"/>
  </w:style>
  <w:style w:type="numbering" w:customStyle="1" w:styleId="1621">
    <w:name w:val="Нет списка162"/>
    <w:next w:val="a6"/>
    <w:uiPriority w:val="99"/>
    <w:semiHidden/>
    <w:unhideWhenUsed/>
    <w:rsid w:val="00663B51"/>
  </w:style>
  <w:style w:type="numbering" w:customStyle="1" w:styleId="192">
    <w:name w:val="Стиль нумерованный192"/>
    <w:rsid w:val="00663B51"/>
    <w:pPr>
      <w:numPr>
        <w:numId w:val="27"/>
      </w:numPr>
    </w:pPr>
  </w:style>
  <w:style w:type="numbering" w:customStyle="1" w:styleId="1162">
    <w:name w:val="Нет списка1162"/>
    <w:next w:val="a6"/>
    <w:uiPriority w:val="99"/>
    <w:semiHidden/>
    <w:unhideWhenUsed/>
    <w:rsid w:val="00663B51"/>
  </w:style>
  <w:style w:type="table" w:customStyle="1" w:styleId="14110">
    <w:name w:val="Сетка таблицы1411"/>
    <w:basedOn w:val="a5"/>
    <w:next w:val="af"/>
    <w:uiPriority w:val="5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
    <w:name w:val="Стиль нумерованный1102"/>
    <w:rsid w:val="00663B51"/>
    <w:pPr>
      <w:numPr>
        <w:numId w:val="29"/>
      </w:numPr>
    </w:pPr>
  </w:style>
  <w:style w:type="numbering" w:customStyle="1" w:styleId="2521">
    <w:name w:val="Нет списка252"/>
    <w:next w:val="a6"/>
    <w:uiPriority w:val="99"/>
    <w:semiHidden/>
    <w:unhideWhenUsed/>
    <w:rsid w:val="00663B51"/>
  </w:style>
  <w:style w:type="numbering" w:customStyle="1" w:styleId="292">
    <w:name w:val="Стиль нумерованный292"/>
    <w:rsid w:val="00663B51"/>
    <w:pPr>
      <w:numPr>
        <w:numId w:val="30"/>
      </w:numPr>
    </w:pPr>
  </w:style>
  <w:style w:type="numbering" w:customStyle="1" w:styleId="3520">
    <w:name w:val="Нет списка352"/>
    <w:next w:val="a6"/>
    <w:uiPriority w:val="99"/>
    <w:semiHidden/>
    <w:unhideWhenUsed/>
    <w:rsid w:val="00663B51"/>
  </w:style>
  <w:style w:type="table" w:customStyle="1" w:styleId="641">
    <w:name w:val="Сетка таблицы64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
    <w:next w:val="a6"/>
    <w:uiPriority w:val="99"/>
    <w:semiHidden/>
    <w:unhideWhenUsed/>
    <w:rsid w:val="00663B51"/>
  </w:style>
  <w:style w:type="numbering" w:customStyle="1" w:styleId="1712">
    <w:name w:val="Нет списка171"/>
    <w:next w:val="a6"/>
    <w:uiPriority w:val="99"/>
    <w:semiHidden/>
    <w:unhideWhenUsed/>
    <w:rsid w:val="00663B51"/>
  </w:style>
  <w:style w:type="numbering" w:customStyle="1" w:styleId="1171">
    <w:name w:val="Нет списка1171"/>
    <w:next w:val="a6"/>
    <w:uiPriority w:val="99"/>
    <w:semiHidden/>
    <w:unhideWhenUsed/>
    <w:rsid w:val="00663B51"/>
  </w:style>
  <w:style w:type="numbering" w:customStyle="1" w:styleId="111120">
    <w:name w:val="Нет списка11112"/>
    <w:next w:val="a6"/>
    <w:uiPriority w:val="99"/>
    <w:semiHidden/>
    <w:unhideWhenUsed/>
    <w:rsid w:val="00663B51"/>
  </w:style>
  <w:style w:type="numbering" w:customStyle="1" w:styleId="2010">
    <w:name w:val="Стиль нумерованный201"/>
    <w:rsid w:val="00663B51"/>
  </w:style>
  <w:style w:type="numbering" w:customStyle="1" w:styleId="1111111">
    <w:name w:val="Нет списка1111111"/>
    <w:next w:val="a6"/>
    <w:uiPriority w:val="99"/>
    <w:semiHidden/>
    <w:unhideWhenUsed/>
    <w:rsid w:val="00663B51"/>
  </w:style>
  <w:style w:type="numbering" w:customStyle="1" w:styleId="11211">
    <w:name w:val="Стиль нумерованный1121"/>
    <w:rsid w:val="00663B51"/>
  </w:style>
  <w:style w:type="numbering" w:customStyle="1" w:styleId="2611">
    <w:name w:val="Нет списка261"/>
    <w:next w:val="a6"/>
    <w:uiPriority w:val="99"/>
    <w:semiHidden/>
    <w:unhideWhenUsed/>
    <w:rsid w:val="00663B51"/>
  </w:style>
  <w:style w:type="numbering" w:customStyle="1" w:styleId="2101">
    <w:name w:val="Стиль нумерованный2101"/>
    <w:rsid w:val="00663B51"/>
  </w:style>
  <w:style w:type="numbering" w:customStyle="1" w:styleId="361">
    <w:name w:val="Нет списка361"/>
    <w:next w:val="a6"/>
    <w:uiPriority w:val="99"/>
    <w:semiHidden/>
    <w:unhideWhenUsed/>
    <w:rsid w:val="00663B51"/>
  </w:style>
  <w:style w:type="numbering" w:customStyle="1" w:styleId="4210">
    <w:name w:val="Нет списка421"/>
    <w:next w:val="a6"/>
    <w:uiPriority w:val="99"/>
    <w:semiHidden/>
    <w:unhideWhenUsed/>
    <w:rsid w:val="00663B51"/>
  </w:style>
  <w:style w:type="numbering" w:customStyle="1" w:styleId="12210">
    <w:name w:val="Нет списка1221"/>
    <w:next w:val="a6"/>
    <w:uiPriority w:val="99"/>
    <w:semiHidden/>
    <w:unhideWhenUsed/>
    <w:rsid w:val="00663B51"/>
  </w:style>
  <w:style w:type="numbering" w:customStyle="1" w:styleId="3212">
    <w:name w:val="Стиль нумерованный321"/>
    <w:rsid w:val="00663B51"/>
  </w:style>
  <w:style w:type="numbering" w:customStyle="1" w:styleId="112110">
    <w:name w:val="Нет списка11211"/>
    <w:next w:val="a6"/>
    <w:uiPriority w:val="99"/>
    <w:semiHidden/>
    <w:unhideWhenUsed/>
    <w:rsid w:val="00663B51"/>
  </w:style>
  <w:style w:type="numbering" w:customStyle="1" w:styleId="11311">
    <w:name w:val="Стиль нумерованный1131"/>
    <w:rsid w:val="00663B51"/>
  </w:style>
  <w:style w:type="numbering" w:customStyle="1" w:styleId="21210">
    <w:name w:val="Нет списка2121"/>
    <w:next w:val="a6"/>
    <w:uiPriority w:val="99"/>
    <w:semiHidden/>
    <w:unhideWhenUsed/>
    <w:rsid w:val="00663B51"/>
  </w:style>
  <w:style w:type="numbering" w:customStyle="1" w:styleId="21211">
    <w:name w:val="Стиль нумерованный2121"/>
    <w:rsid w:val="00663B51"/>
  </w:style>
  <w:style w:type="numbering" w:customStyle="1" w:styleId="31210">
    <w:name w:val="Нет списка3121"/>
    <w:next w:val="a6"/>
    <w:uiPriority w:val="99"/>
    <w:semiHidden/>
    <w:unhideWhenUsed/>
    <w:rsid w:val="00663B51"/>
  </w:style>
  <w:style w:type="numbering" w:customStyle="1" w:styleId="51110">
    <w:name w:val="Нет списка5111"/>
    <w:next w:val="a6"/>
    <w:uiPriority w:val="99"/>
    <w:semiHidden/>
    <w:unhideWhenUsed/>
    <w:rsid w:val="00663B51"/>
  </w:style>
  <w:style w:type="numbering" w:customStyle="1" w:styleId="13111">
    <w:name w:val="Нет списка13111"/>
    <w:next w:val="a6"/>
    <w:uiPriority w:val="99"/>
    <w:semiHidden/>
    <w:unhideWhenUsed/>
    <w:rsid w:val="00663B51"/>
  </w:style>
  <w:style w:type="numbering" w:customStyle="1" w:styleId="4112">
    <w:name w:val="Стиль нумерованный411"/>
    <w:rsid w:val="00663B51"/>
  </w:style>
  <w:style w:type="numbering" w:customStyle="1" w:styleId="113110">
    <w:name w:val="Нет списка11311"/>
    <w:next w:val="a6"/>
    <w:uiPriority w:val="99"/>
    <w:semiHidden/>
    <w:unhideWhenUsed/>
    <w:rsid w:val="00663B51"/>
  </w:style>
  <w:style w:type="numbering" w:customStyle="1" w:styleId="12112">
    <w:name w:val="Стиль нумерованный1211"/>
    <w:rsid w:val="00663B51"/>
  </w:style>
  <w:style w:type="numbering" w:customStyle="1" w:styleId="22110">
    <w:name w:val="Нет списка2211"/>
    <w:next w:val="a6"/>
    <w:uiPriority w:val="99"/>
    <w:semiHidden/>
    <w:unhideWhenUsed/>
    <w:rsid w:val="00663B51"/>
  </w:style>
  <w:style w:type="numbering" w:customStyle="1" w:styleId="22111">
    <w:name w:val="Стиль нумерованный2211"/>
    <w:rsid w:val="00663B51"/>
  </w:style>
  <w:style w:type="numbering" w:customStyle="1" w:styleId="32110">
    <w:name w:val="Нет списка3211"/>
    <w:next w:val="a6"/>
    <w:uiPriority w:val="99"/>
    <w:semiHidden/>
    <w:unhideWhenUsed/>
    <w:rsid w:val="00663B51"/>
  </w:style>
  <w:style w:type="numbering" w:customStyle="1" w:styleId="61110">
    <w:name w:val="Нет списка6111"/>
    <w:next w:val="a6"/>
    <w:uiPriority w:val="99"/>
    <w:semiHidden/>
    <w:unhideWhenUsed/>
    <w:rsid w:val="00663B51"/>
  </w:style>
  <w:style w:type="numbering" w:customStyle="1" w:styleId="14111">
    <w:name w:val="Нет списка14111"/>
    <w:next w:val="a6"/>
    <w:uiPriority w:val="99"/>
    <w:semiHidden/>
    <w:unhideWhenUsed/>
    <w:rsid w:val="00663B51"/>
  </w:style>
  <w:style w:type="numbering" w:customStyle="1" w:styleId="5112">
    <w:name w:val="Стиль нумерованный511"/>
    <w:rsid w:val="00663B51"/>
  </w:style>
  <w:style w:type="numbering" w:customStyle="1" w:styleId="11411">
    <w:name w:val="Нет списка11411"/>
    <w:next w:val="a6"/>
    <w:uiPriority w:val="99"/>
    <w:semiHidden/>
    <w:unhideWhenUsed/>
    <w:rsid w:val="00663B51"/>
  </w:style>
  <w:style w:type="numbering" w:customStyle="1" w:styleId="13110">
    <w:name w:val="Стиль нумерованный1311"/>
    <w:rsid w:val="00663B51"/>
  </w:style>
  <w:style w:type="numbering" w:customStyle="1" w:styleId="23110">
    <w:name w:val="Нет списка2311"/>
    <w:next w:val="a6"/>
    <w:uiPriority w:val="99"/>
    <w:semiHidden/>
    <w:unhideWhenUsed/>
    <w:rsid w:val="00663B51"/>
  </w:style>
  <w:style w:type="numbering" w:customStyle="1" w:styleId="23111">
    <w:name w:val="Стиль нумерованный2311"/>
    <w:rsid w:val="00663B51"/>
  </w:style>
  <w:style w:type="numbering" w:customStyle="1" w:styleId="33110">
    <w:name w:val="Нет списка3311"/>
    <w:next w:val="a6"/>
    <w:uiPriority w:val="99"/>
    <w:semiHidden/>
    <w:unhideWhenUsed/>
    <w:rsid w:val="00663B51"/>
  </w:style>
  <w:style w:type="numbering" w:customStyle="1" w:styleId="7110">
    <w:name w:val="Нет списка711"/>
    <w:next w:val="a6"/>
    <w:uiPriority w:val="99"/>
    <w:semiHidden/>
    <w:unhideWhenUsed/>
    <w:rsid w:val="00663B51"/>
  </w:style>
  <w:style w:type="numbering" w:customStyle="1" w:styleId="15110">
    <w:name w:val="Нет списка1511"/>
    <w:next w:val="a6"/>
    <w:uiPriority w:val="99"/>
    <w:semiHidden/>
    <w:unhideWhenUsed/>
    <w:rsid w:val="00663B51"/>
  </w:style>
  <w:style w:type="numbering" w:customStyle="1" w:styleId="6112">
    <w:name w:val="Стиль нумерованный611"/>
    <w:rsid w:val="00663B51"/>
  </w:style>
  <w:style w:type="numbering" w:customStyle="1" w:styleId="11511">
    <w:name w:val="Нет списка11511"/>
    <w:next w:val="a6"/>
    <w:uiPriority w:val="99"/>
    <w:semiHidden/>
    <w:unhideWhenUsed/>
    <w:rsid w:val="00663B51"/>
  </w:style>
  <w:style w:type="numbering" w:customStyle="1" w:styleId="14112">
    <w:name w:val="Стиль нумерованный1411"/>
    <w:rsid w:val="00663B51"/>
  </w:style>
  <w:style w:type="numbering" w:customStyle="1" w:styleId="24110">
    <w:name w:val="Нет списка2411"/>
    <w:next w:val="a6"/>
    <w:uiPriority w:val="99"/>
    <w:semiHidden/>
    <w:unhideWhenUsed/>
    <w:rsid w:val="00663B51"/>
  </w:style>
  <w:style w:type="numbering" w:customStyle="1" w:styleId="24111">
    <w:name w:val="Стиль нумерованный2411"/>
    <w:rsid w:val="00663B51"/>
  </w:style>
  <w:style w:type="numbering" w:customStyle="1" w:styleId="34110">
    <w:name w:val="Нет списка3411"/>
    <w:next w:val="a6"/>
    <w:uiPriority w:val="99"/>
    <w:semiHidden/>
    <w:unhideWhenUsed/>
    <w:rsid w:val="00663B51"/>
  </w:style>
  <w:style w:type="numbering" w:customStyle="1" w:styleId="411110">
    <w:name w:val="Нет списка41111"/>
    <w:next w:val="a6"/>
    <w:uiPriority w:val="99"/>
    <w:semiHidden/>
    <w:unhideWhenUsed/>
    <w:rsid w:val="00663B51"/>
  </w:style>
  <w:style w:type="numbering" w:customStyle="1" w:styleId="31113">
    <w:name w:val="Стиль нумерованный3111"/>
    <w:rsid w:val="00663B51"/>
  </w:style>
  <w:style w:type="numbering" w:customStyle="1" w:styleId="121111">
    <w:name w:val="Нет списка121111"/>
    <w:next w:val="a6"/>
    <w:uiPriority w:val="99"/>
    <w:semiHidden/>
    <w:unhideWhenUsed/>
    <w:rsid w:val="00663B51"/>
  </w:style>
  <w:style w:type="numbering" w:customStyle="1" w:styleId="111110">
    <w:name w:val="Стиль нумерованный11111"/>
    <w:rsid w:val="00663B51"/>
  </w:style>
  <w:style w:type="numbering" w:customStyle="1" w:styleId="211111">
    <w:name w:val="Нет списка211111"/>
    <w:next w:val="a6"/>
    <w:uiPriority w:val="99"/>
    <w:semiHidden/>
    <w:unhideWhenUsed/>
    <w:rsid w:val="00663B51"/>
  </w:style>
  <w:style w:type="numbering" w:customStyle="1" w:styleId="211110">
    <w:name w:val="Стиль нумерованный21111"/>
    <w:rsid w:val="00663B51"/>
  </w:style>
  <w:style w:type="numbering" w:customStyle="1" w:styleId="311111">
    <w:name w:val="Нет списка311111"/>
    <w:next w:val="a6"/>
    <w:uiPriority w:val="99"/>
    <w:semiHidden/>
    <w:unhideWhenUsed/>
    <w:rsid w:val="00663B51"/>
  </w:style>
  <w:style w:type="numbering" w:customStyle="1" w:styleId="7111">
    <w:name w:val="Стиль нумерованный711"/>
    <w:rsid w:val="00663B51"/>
  </w:style>
  <w:style w:type="numbering" w:customStyle="1" w:styleId="15111">
    <w:name w:val="Стиль нумерованный1511"/>
    <w:rsid w:val="00663B51"/>
  </w:style>
  <w:style w:type="numbering" w:customStyle="1" w:styleId="25110">
    <w:name w:val="Стиль нумерованный2511"/>
    <w:rsid w:val="00663B51"/>
  </w:style>
  <w:style w:type="numbering" w:customStyle="1" w:styleId="8111">
    <w:name w:val="Стиль нумерованный811"/>
    <w:rsid w:val="00663B51"/>
  </w:style>
  <w:style w:type="numbering" w:customStyle="1" w:styleId="16110">
    <w:name w:val="Стиль нумерованный1611"/>
    <w:rsid w:val="00663B51"/>
  </w:style>
  <w:style w:type="numbering" w:customStyle="1" w:styleId="26110">
    <w:name w:val="Стиль нумерованный2611"/>
    <w:rsid w:val="00663B51"/>
  </w:style>
  <w:style w:type="numbering" w:customStyle="1" w:styleId="9111">
    <w:name w:val="Стиль нумерованный911"/>
    <w:rsid w:val="00663B51"/>
  </w:style>
  <w:style w:type="numbering" w:customStyle="1" w:styleId="17110">
    <w:name w:val="Стиль нумерованный1711"/>
    <w:rsid w:val="00663B51"/>
  </w:style>
  <w:style w:type="numbering" w:customStyle="1" w:styleId="2711">
    <w:name w:val="Стиль нумерованный2711"/>
    <w:rsid w:val="00663B51"/>
  </w:style>
  <w:style w:type="numbering" w:customStyle="1" w:styleId="10110">
    <w:name w:val="Стиль нумерованный1011"/>
    <w:rsid w:val="00663B51"/>
  </w:style>
  <w:style w:type="numbering" w:customStyle="1" w:styleId="1811">
    <w:name w:val="Стиль нумерованный1811"/>
    <w:rsid w:val="00663B51"/>
  </w:style>
  <w:style w:type="numbering" w:customStyle="1" w:styleId="2811">
    <w:name w:val="Стиль нумерованный2811"/>
    <w:rsid w:val="00663B51"/>
  </w:style>
  <w:style w:type="numbering" w:customStyle="1" w:styleId="8112">
    <w:name w:val="Нет списка811"/>
    <w:next w:val="a6"/>
    <w:uiPriority w:val="99"/>
    <w:semiHidden/>
    <w:unhideWhenUsed/>
    <w:rsid w:val="00663B51"/>
  </w:style>
  <w:style w:type="numbering" w:customStyle="1" w:styleId="16111">
    <w:name w:val="Нет списка1611"/>
    <w:next w:val="a6"/>
    <w:uiPriority w:val="99"/>
    <w:semiHidden/>
    <w:unhideWhenUsed/>
    <w:rsid w:val="00663B51"/>
  </w:style>
  <w:style w:type="numbering" w:customStyle="1" w:styleId="1911">
    <w:name w:val="Стиль нумерованный1911"/>
    <w:rsid w:val="00663B51"/>
  </w:style>
  <w:style w:type="numbering" w:customStyle="1" w:styleId="11611">
    <w:name w:val="Нет списка11611"/>
    <w:next w:val="a6"/>
    <w:uiPriority w:val="99"/>
    <w:semiHidden/>
    <w:unhideWhenUsed/>
    <w:rsid w:val="00663B51"/>
  </w:style>
  <w:style w:type="numbering" w:customStyle="1" w:styleId="11011">
    <w:name w:val="Стиль нумерованный11011"/>
    <w:rsid w:val="00663B51"/>
  </w:style>
  <w:style w:type="numbering" w:customStyle="1" w:styleId="25111">
    <w:name w:val="Нет списка2511"/>
    <w:next w:val="a6"/>
    <w:uiPriority w:val="99"/>
    <w:semiHidden/>
    <w:unhideWhenUsed/>
    <w:rsid w:val="00663B51"/>
  </w:style>
  <w:style w:type="numbering" w:customStyle="1" w:styleId="2911">
    <w:name w:val="Стиль нумерованный2911"/>
    <w:rsid w:val="00663B51"/>
  </w:style>
  <w:style w:type="numbering" w:customStyle="1" w:styleId="3511">
    <w:name w:val="Нет списка3511"/>
    <w:next w:val="a6"/>
    <w:uiPriority w:val="99"/>
    <w:semiHidden/>
    <w:unhideWhenUsed/>
    <w:rsid w:val="00663B51"/>
  </w:style>
  <w:style w:type="paragraph" w:customStyle="1" w:styleId="xl68">
    <w:name w:val="xl68"/>
    <w:basedOn w:val="a3"/>
    <w:rsid w:val="00663B51"/>
    <w:pPr>
      <w:spacing w:before="100" w:beforeAutospacing="1" w:after="100" w:afterAutospacing="1"/>
      <w:jc w:val="center"/>
      <w:textAlignment w:val="center"/>
    </w:pPr>
    <w:rPr>
      <w:rFonts w:eastAsia="Times New Roman" w:cs="Times New Roman"/>
      <w:sz w:val="20"/>
      <w:szCs w:val="20"/>
    </w:rPr>
  </w:style>
  <w:style w:type="paragraph" w:customStyle="1" w:styleId="xl69">
    <w:name w:val="xl69"/>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70">
    <w:name w:val="xl70"/>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rPr>
  </w:style>
  <w:style w:type="paragraph" w:customStyle="1" w:styleId="xl71">
    <w:name w:val="xl71"/>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rPr>
  </w:style>
  <w:style w:type="paragraph" w:customStyle="1" w:styleId="xl72">
    <w:name w:val="xl72"/>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73">
    <w:name w:val="xl73"/>
    <w:basedOn w:val="a3"/>
    <w:rsid w:val="00663B51"/>
    <w:pPr>
      <w:spacing w:before="100" w:beforeAutospacing="1" w:after="100" w:afterAutospacing="1"/>
      <w:textAlignment w:val="center"/>
    </w:pPr>
    <w:rPr>
      <w:rFonts w:eastAsia="Times New Roman" w:cs="Times New Roman"/>
      <w:sz w:val="20"/>
      <w:szCs w:val="20"/>
    </w:rPr>
  </w:style>
  <w:style w:type="paragraph" w:customStyle="1" w:styleId="xl74">
    <w:name w:val="xl74"/>
    <w:basedOn w:val="a3"/>
    <w:rsid w:val="00663B51"/>
    <w:pPr>
      <w:spacing w:before="100" w:beforeAutospacing="1" w:after="100" w:afterAutospacing="1"/>
    </w:pPr>
    <w:rPr>
      <w:rFonts w:eastAsia="Times New Roman" w:cs="Times New Roman"/>
      <w:sz w:val="20"/>
      <w:szCs w:val="20"/>
    </w:rPr>
  </w:style>
  <w:style w:type="paragraph" w:customStyle="1" w:styleId="xl75">
    <w:name w:val="xl75"/>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rPr>
  </w:style>
  <w:style w:type="paragraph" w:customStyle="1" w:styleId="xl76">
    <w:name w:val="xl76"/>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77">
    <w:name w:val="xl77"/>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rPr>
  </w:style>
  <w:style w:type="paragraph" w:customStyle="1" w:styleId="xl78">
    <w:name w:val="xl78"/>
    <w:basedOn w:val="a3"/>
    <w:rsid w:val="00663B51"/>
    <w:pPr>
      <w:spacing w:before="100" w:beforeAutospacing="1" w:after="100" w:afterAutospacing="1"/>
    </w:pPr>
    <w:rPr>
      <w:rFonts w:eastAsia="Times New Roman" w:cs="Times New Roman"/>
      <w:b/>
      <w:bCs/>
      <w:sz w:val="20"/>
      <w:szCs w:val="20"/>
    </w:rPr>
  </w:style>
  <w:style w:type="paragraph" w:customStyle="1" w:styleId="xl79">
    <w:name w:val="xl79"/>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80">
    <w:name w:val="xl80"/>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81">
    <w:name w:val="xl81"/>
    <w:basedOn w:val="a3"/>
    <w:rsid w:val="00663B5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82">
    <w:name w:val="xl82"/>
    <w:basedOn w:val="a3"/>
    <w:rsid w:val="00663B51"/>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Times New Roman"/>
      <w:sz w:val="20"/>
      <w:szCs w:val="20"/>
    </w:rPr>
  </w:style>
  <w:style w:type="paragraph" w:customStyle="1" w:styleId="xl83">
    <w:name w:val="xl83"/>
    <w:basedOn w:val="a3"/>
    <w:rsid w:val="00663B5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84">
    <w:name w:val="xl84"/>
    <w:basedOn w:val="a3"/>
    <w:rsid w:val="00663B51"/>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0"/>
      <w:szCs w:val="20"/>
    </w:rPr>
  </w:style>
  <w:style w:type="paragraph" w:customStyle="1" w:styleId="xl85">
    <w:name w:val="xl85"/>
    <w:basedOn w:val="a3"/>
    <w:rsid w:val="00663B5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86">
    <w:name w:val="xl86"/>
    <w:basedOn w:val="a3"/>
    <w:rsid w:val="00663B5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87">
    <w:name w:val="xl87"/>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88">
    <w:name w:val="xl88"/>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rPr>
  </w:style>
  <w:style w:type="paragraph" w:customStyle="1" w:styleId="xl89">
    <w:name w:val="xl89"/>
    <w:basedOn w:val="a3"/>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90">
    <w:name w:val="xl90"/>
    <w:basedOn w:val="a3"/>
    <w:rsid w:val="00663B51"/>
    <w:pPr>
      <w:spacing w:before="100" w:beforeAutospacing="1" w:after="100" w:afterAutospacing="1"/>
      <w:jc w:val="center"/>
      <w:textAlignment w:val="center"/>
    </w:pPr>
    <w:rPr>
      <w:rFonts w:eastAsia="Times New Roman" w:cs="Times New Roman"/>
      <w:b/>
      <w:bCs/>
      <w:sz w:val="20"/>
      <w:szCs w:val="20"/>
    </w:rPr>
  </w:style>
  <w:style w:type="paragraph" w:customStyle="1" w:styleId="xl91">
    <w:name w:val="xl91"/>
    <w:basedOn w:val="a3"/>
    <w:rsid w:val="00663B5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rPr>
  </w:style>
  <w:style w:type="paragraph" w:customStyle="1" w:styleId="xl92">
    <w:name w:val="xl92"/>
    <w:basedOn w:val="a3"/>
    <w:rsid w:val="00663B5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rPr>
  </w:style>
  <w:style w:type="table" w:customStyle="1" w:styleId="1812">
    <w:name w:val="Сетка таблицы181"/>
    <w:basedOn w:val="a5"/>
    <w:next w:val="af"/>
    <w:uiPriority w:val="59"/>
    <w:rsid w:val="00663B5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5">
    <w:name w:val="Нет списка19"/>
    <w:next w:val="a6"/>
    <w:uiPriority w:val="99"/>
    <w:semiHidden/>
    <w:unhideWhenUsed/>
    <w:rsid w:val="00663B51"/>
  </w:style>
  <w:style w:type="numbering" w:customStyle="1" w:styleId="1103">
    <w:name w:val="Нет списка110"/>
    <w:next w:val="a6"/>
    <w:uiPriority w:val="99"/>
    <w:semiHidden/>
    <w:unhideWhenUsed/>
    <w:rsid w:val="00663B51"/>
  </w:style>
  <w:style w:type="numbering" w:customStyle="1" w:styleId="1190">
    <w:name w:val="Нет списка119"/>
    <w:next w:val="a6"/>
    <w:uiPriority w:val="99"/>
    <w:semiHidden/>
    <w:unhideWhenUsed/>
    <w:rsid w:val="00663B51"/>
  </w:style>
  <w:style w:type="table" w:customStyle="1" w:styleId="1910">
    <w:name w:val="Сетка таблицы191"/>
    <w:basedOn w:val="a5"/>
    <w:next w:val="af"/>
    <w:uiPriority w:val="3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
    <w:name w:val="Стиль нумерованный34"/>
    <w:rsid w:val="00663B51"/>
  </w:style>
  <w:style w:type="numbering" w:customStyle="1" w:styleId="11130">
    <w:name w:val="Нет списка1113"/>
    <w:next w:val="a6"/>
    <w:uiPriority w:val="99"/>
    <w:semiHidden/>
    <w:unhideWhenUsed/>
    <w:rsid w:val="00663B51"/>
  </w:style>
  <w:style w:type="table" w:customStyle="1" w:styleId="1104">
    <w:name w:val="Сетка таблицы110"/>
    <w:basedOn w:val="a5"/>
    <w:next w:val="af"/>
    <w:uiPriority w:val="5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3">
    <w:name w:val="Стиль нумерованный116"/>
    <w:rsid w:val="00663B51"/>
  </w:style>
  <w:style w:type="table" w:customStyle="1" w:styleId="2612">
    <w:name w:val="Сетка таблицы261"/>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
    <w:basedOn w:val="a5"/>
    <w:next w:val="af"/>
    <w:uiPriority w:val="59"/>
    <w:rsid w:val="00663B51"/>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1"/>
    <w:basedOn w:val="a5"/>
    <w:next w:val="af"/>
    <w:uiPriority w:val="59"/>
    <w:rsid w:val="00663B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3">
    <w:name w:val="Нет списка28"/>
    <w:next w:val="a6"/>
    <w:uiPriority w:val="99"/>
    <w:semiHidden/>
    <w:unhideWhenUsed/>
    <w:rsid w:val="00663B51"/>
  </w:style>
  <w:style w:type="numbering" w:customStyle="1" w:styleId="215">
    <w:name w:val="Стиль нумерованный215"/>
    <w:rsid w:val="00663B51"/>
  </w:style>
  <w:style w:type="numbering" w:customStyle="1" w:styleId="380">
    <w:name w:val="Нет списка38"/>
    <w:next w:val="a6"/>
    <w:uiPriority w:val="99"/>
    <w:semiHidden/>
    <w:unhideWhenUsed/>
    <w:rsid w:val="00663B51"/>
  </w:style>
  <w:style w:type="table" w:customStyle="1" w:styleId="560">
    <w:name w:val="Сетка таблицы56"/>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2">
    <w:name w:val="Нет списка44"/>
    <w:next w:val="a6"/>
    <w:uiPriority w:val="99"/>
    <w:semiHidden/>
    <w:unhideWhenUsed/>
    <w:rsid w:val="00663B51"/>
  </w:style>
  <w:style w:type="numbering" w:customStyle="1" w:styleId="124">
    <w:name w:val="Нет списка124"/>
    <w:next w:val="a6"/>
    <w:uiPriority w:val="99"/>
    <w:semiHidden/>
    <w:unhideWhenUsed/>
    <w:rsid w:val="00663B51"/>
  </w:style>
  <w:style w:type="numbering" w:customStyle="1" w:styleId="353">
    <w:name w:val="Стиль нумерованный35"/>
    <w:rsid w:val="00663B51"/>
  </w:style>
  <w:style w:type="numbering" w:customStyle="1" w:styleId="11230">
    <w:name w:val="Нет списка1123"/>
    <w:next w:val="a6"/>
    <w:uiPriority w:val="99"/>
    <w:semiHidden/>
    <w:unhideWhenUsed/>
    <w:rsid w:val="00663B51"/>
  </w:style>
  <w:style w:type="numbering" w:customStyle="1" w:styleId="1172">
    <w:name w:val="Стиль нумерованный117"/>
    <w:rsid w:val="00663B51"/>
  </w:style>
  <w:style w:type="numbering" w:customStyle="1" w:styleId="2141">
    <w:name w:val="Нет списка214"/>
    <w:next w:val="a6"/>
    <w:uiPriority w:val="99"/>
    <w:semiHidden/>
    <w:unhideWhenUsed/>
    <w:rsid w:val="00663B51"/>
  </w:style>
  <w:style w:type="numbering" w:customStyle="1" w:styleId="216">
    <w:name w:val="Стиль нумерованный216"/>
    <w:rsid w:val="00663B51"/>
  </w:style>
  <w:style w:type="numbering" w:customStyle="1" w:styleId="3140">
    <w:name w:val="Нет списка314"/>
    <w:next w:val="a6"/>
    <w:uiPriority w:val="99"/>
    <w:semiHidden/>
    <w:unhideWhenUsed/>
    <w:rsid w:val="00663B51"/>
  </w:style>
  <w:style w:type="numbering" w:customStyle="1" w:styleId="530">
    <w:name w:val="Нет списка53"/>
    <w:next w:val="a6"/>
    <w:uiPriority w:val="99"/>
    <w:semiHidden/>
    <w:unhideWhenUsed/>
    <w:rsid w:val="00663B51"/>
  </w:style>
  <w:style w:type="numbering" w:customStyle="1" w:styleId="133">
    <w:name w:val="Нет списка133"/>
    <w:next w:val="a6"/>
    <w:uiPriority w:val="99"/>
    <w:semiHidden/>
    <w:unhideWhenUsed/>
    <w:rsid w:val="00663B51"/>
  </w:style>
  <w:style w:type="table" w:customStyle="1" w:styleId="731">
    <w:name w:val="Сетка таблицы731"/>
    <w:basedOn w:val="a5"/>
    <w:next w:val="af"/>
    <w:uiPriority w:val="3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нумерованный43"/>
    <w:rsid w:val="00663B51"/>
  </w:style>
  <w:style w:type="numbering" w:customStyle="1" w:styleId="1133">
    <w:name w:val="Нет списка1133"/>
    <w:next w:val="a6"/>
    <w:uiPriority w:val="99"/>
    <w:semiHidden/>
    <w:unhideWhenUsed/>
    <w:rsid w:val="00663B51"/>
  </w:style>
  <w:style w:type="table" w:customStyle="1" w:styleId="1134">
    <w:name w:val="Сетка таблицы113"/>
    <w:basedOn w:val="a5"/>
    <w:next w:val="af"/>
    <w:uiPriority w:val="5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
    <w:name w:val="Стиль нумерованный123"/>
    <w:rsid w:val="00663B51"/>
  </w:style>
  <w:style w:type="table" w:customStyle="1" w:styleId="2133">
    <w:name w:val="Сетка таблицы213"/>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
    <w:basedOn w:val="a5"/>
    <w:next w:val="af"/>
    <w:uiPriority w:val="59"/>
    <w:rsid w:val="00663B51"/>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5"/>
    <w:next w:val="af"/>
    <w:uiPriority w:val="59"/>
    <w:rsid w:val="00663B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30">
    <w:name w:val="Нет списка223"/>
    <w:next w:val="a6"/>
    <w:uiPriority w:val="99"/>
    <w:semiHidden/>
    <w:unhideWhenUsed/>
    <w:rsid w:val="00663B51"/>
  </w:style>
  <w:style w:type="numbering" w:customStyle="1" w:styleId="2231">
    <w:name w:val="Стиль нумерованный223"/>
    <w:rsid w:val="00663B51"/>
  </w:style>
  <w:style w:type="numbering" w:customStyle="1" w:styleId="3230">
    <w:name w:val="Нет списка323"/>
    <w:next w:val="a6"/>
    <w:uiPriority w:val="99"/>
    <w:semiHidden/>
    <w:unhideWhenUsed/>
    <w:rsid w:val="00663B51"/>
  </w:style>
  <w:style w:type="table" w:customStyle="1" w:styleId="5130">
    <w:name w:val="Сетка таблицы513"/>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0">
    <w:name w:val="Сетка таблицы613"/>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0">
    <w:name w:val="Нет списка63"/>
    <w:next w:val="a6"/>
    <w:uiPriority w:val="99"/>
    <w:semiHidden/>
    <w:unhideWhenUsed/>
    <w:rsid w:val="00663B51"/>
  </w:style>
  <w:style w:type="numbering" w:customStyle="1" w:styleId="1430">
    <w:name w:val="Нет списка143"/>
    <w:next w:val="a6"/>
    <w:uiPriority w:val="99"/>
    <w:semiHidden/>
    <w:unhideWhenUsed/>
    <w:rsid w:val="00663B51"/>
  </w:style>
  <w:style w:type="table" w:customStyle="1" w:styleId="8210">
    <w:name w:val="Сетка таблицы821"/>
    <w:basedOn w:val="a5"/>
    <w:next w:val="af"/>
    <w:uiPriority w:val="3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2">
    <w:name w:val="Стиль нумерованный53"/>
    <w:rsid w:val="00663B51"/>
  </w:style>
  <w:style w:type="numbering" w:customStyle="1" w:styleId="1143">
    <w:name w:val="Нет списка1143"/>
    <w:next w:val="a6"/>
    <w:uiPriority w:val="99"/>
    <w:semiHidden/>
    <w:unhideWhenUsed/>
    <w:rsid w:val="00663B51"/>
  </w:style>
  <w:style w:type="table" w:customStyle="1" w:styleId="1222">
    <w:name w:val="Сетка таблицы122"/>
    <w:basedOn w:val="a5"/>
    <w:next w:val="af"/>
    <w:uiPriority w:val="5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0">
    <w:name w:val="Стиль нумерованный133"/>
    <w:rsid w:val="00663B51"/>
  </w:style>
  <w:style w:type="table" w:customStyle="1" w:styleId="2222">
    <w:name w:val="Сетка таблицы222"/>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
    <w:basedOn w:val="a5"/>
    <w:next w:val="af"/>
    <w:uiPriority w:val="59"/>
    <w:rsid w:val="00663B51"/>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5"/>
    <w:next w:val="af"/>
    <w:uiPriority w:val="59"/>
    <w:rsid w:val="00663B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30">
    <w:name w:val="Нет списка233"/>
    <w:next w:val="a6"/>
    <w:uiPriority w:val="99"/>
    <w:semiHidden/>
    <w:unhideWhenUsed/>
    <w:rsid w:val="00663B51"/>
  </w:style>
  <w:style w:type="numbering" w:customStyle="1" w:styleId="2331">
    <w:name w:val="Стиль нумерованный233"/>
    <w:rsid w:val="00663B51"/>
  </w:style>
  <w:style w:type="numbering" w:customStyle="1" w:styleId="333">
    <w:name w:val="Нет списка333"/>
    <w:next w:val="a6"/>
    <w:uiPriority w:val="99"/>
    <w:semiHidden/>
    <w:unhideWhenUsed/>
    <w:rsid w:val="00663B51"/>
  </w:style>
  <w:style w:type="table" w:customStyle="1" w:styleId="5220">
    <w:name w:val="Сетка таблицы522"/>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0">
    <w:name w:val="Сетка таблицы622"/>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0">
    <w:name w:val="Нет списка73"/>
    <w:next w:val="a6"/>
    <w:uiPriority w:val="99"/>
    <w:semiHidden/>
    <w:unhideWhenUsed/>
    <w:rsid w:val="00663B51"/>
  </w:style>
  <w:style w:type="numbering" w:customStyle="1" w:styleId="1530">
    <w:name w:val="Нет списка153"/>
    <w:next w:val="a6"/>
    <w:uiPriority w:val="99"/>
    <w:semiHidden/>
    <w:unhideWhenUsed/>
    <w:rsid w:val="00663B51"/>
  </w:style>
  <w:style w:type="table" w:customStyle="1" w:styleId="9210">
    <w:name w:val="Сетка таблицы921"/>
    <w:basedOn w:val="a5"/>
    <w:next w:val="af"/>
    <w:uiPriority w:val="3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2">
    <w:name w:val="Стиль нумерованный63"/>
    <w:rsid w:val="00663B51"/>
  </w:style>
  <w:style w:type="numbering" w:customStyle="1" w:styleId="1153">
    <w:name w:val="Нет списка1153"/>
    <w:next w:val="a6"/>
    <w:uiPriority w:val="99"/>
    <w:semiHidden/>
    <w:unhideWhenUsed/>
    <w:rsid w:val="00663B51"/>
  </w:style>
  <w:style w:type="table" w:customStyle="1" w:styleId="1322">
    <w:name w:val="Сетка таблицы132"/>
    <w:basedOn w:val="a5"/>
    <w:next w:val="af"/>
    <w:uiPriority w:val="5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1">
    <w:name w:val="Стиль нумерованный143"/>
    <w:rsid w:val="00663B51"/>
  </w:style>
  <w:style w:type="table" w:customStyle="1" w:styleId="2322">
    <w:name w:val="Сетка таблицы232"/>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
    <w:basedOn w:val="a5"/>
    <w:next w:val="af"/>
    <w:uiPriority w:val="59"/>
    <w:rsid w:val="00663B51"/>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5"/>
    <w:next w:val="af"/>
    <w:uiPriority w:val="59"/>
    <w:rsid w:val="00663B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30">
    <w:name w:val="Нет списка243"/>
    <w:next w:val="a6"/>
    <w:uiPriority w:val="99"/>
    <w:semiHidden/>
    <w:unhideWhenUsed/>
    <w:rsid w:val="00663B51"/>
  </w:style>
  <w:style w:type="numbering" w:customStyle="1" w:styleId="2431">
    <w:name w:val="Стиль нумерованный243"/>
    <w:rsid w:val="00663B51"/>
  </w:style>
  <w:style w:type="numbering" w:customStyle="1" w:styleId="3430">
    <w:name w:val="Нет списка343"/>
    <w:next w:val="a6"/>
    <w:uiPriority w:val="99"/>
    <w:semiHidden/>
    <w:unhideWhenUsed/>
    <w:rsid w:val="00663B51"/>
  </w:style>
  <w:style w:type="table" w:customStyle="1" w:styleId="5320">
    <w:name w:val="Сетка таблицы532"/>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0">
    <w:name w:val="Сетка таблицы632"/>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1">
    <w:name w:val="Нет списка413"/>
    <w:next w:val="a6"/>
    <w:uiPriority w:val="99"/>
    <w:semiHidden/>
    <w:unhideWhenUsed/>
    <w:rsid w:val="00663B51"/>
  </w:style>
  <w:style w:type="table" w:customStyle="1" w:styleId="7120">
    <w:name w:val="Сетка таблицы712"/>
    <w:basedOn w:val="a5"/>
    <w:next w:val="af"/>
    <w:uiPriority w:val="3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Стиль нумерованный313"/>
    <w:rsid w:val="00663B51"/>
  </w:style>
  <w:style w:type="numbering" w:customStyle="1" w:styleId="1213">
    <w:name w:val="Нет списка1213"/>
    <w:next w:val="a6"/>
    <w:uiPriority w:val="99"/>
    <w:semiHidden/>
    <w:unhideWhenUsed/>
    <w:rsid w:val="00663B51"/>
  </w:style>
  <w:style w:type="table" w:customStyle="1" w:styleId="11122">
    <w:name w:val="Сетка таблицы1112"/>
    <w:basedOn w:val="a5"/>
    <w:next w:val="af"/>
    <w:uiPriority w:val="5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1">
    <w:name w:val="Стиль нумерованный1113"/>
    <w:rsid w:val="00663B51"/>
  </w:style>
  <w:style w:type="table" w:customStyle="1" w:styleId="21122">
    <w:name w:val="Сетка таблицы2112"/>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
    <w:basedOn w:val="a5"/>
    <w:next w:val="af"/>
    <w:uiPriority w:val="59"/>
    <w:rsid w:val="00663B51"/>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0">
    <w:name w:val="Сетка таблицы4112"/>
    <w:basedOn w:val="a5"/>
    <w:next w:val="af"/>
    <w:uiPriority w:val="59"/>
    <w:rsid w:val="00663B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3">
    <w:name w:val="Нет списка2113"/>
    <w:next w:val="a6"/>
    <w:uiPriority w:val="99"/>
    <w:semiHidden/>
    <w:unhideWhenUsed/>
    <w:rsid w:val="00663B51"/>
  </w:style>
  <w:style w:type="numbering" w:customStyle="1" w:styleId="21130">
    <w:name w:val="Стиль нумерованный2113"/>
    <w:rsid w:val="00663B51"/>
  </w:style>
  <w:style w:type="numbering" w:customStyle="1" w:styleId="3113">
    <w:name w:val="Нет списка3113"/>
    <w:next w:val="a6"/>
    <w:uiPriority w:val="99"/>
    <w:semiHidden/>
    <w:unhideWhenUsed/>
    <w:rsid w:val="00663B51"/>
  </w:style>
  <w:style w:type="table" w:customStyle="1" w:styleId="51120">
    <w:name w:val="Сетка таблицы5112"/>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0">
    <w:name w:val="Сетка таблицы6112"/>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2">
    <w:name w:val="Стиль нумерованный73"/>
    <w:rsid w:val="00663B51"/>
  </w:style>
  <w:style w:type="numbering" w:customStyle="1" w:styleId="1531">
    <w:name w:val="Стиль нумерованный153"/>
    <w:rsid w:val="00663B51"/>
  </w:style>
  <w:style w:type="numbering" w:customStyle="1" w:styleId="253">
    <w:name w:val="Стиль нумерованный253"/>
    <w:rsid w:val="00663B51"/>
  </w:style>
  <w:style w:type="numbering" w:customStyle="1" w:styleId="830">
    <w:name w:val="Стиль нумерованный83"/>
    <w:rsid w:val="00663B51"/>
  </w:style>
  <w:style w:type="numbering" w:customStyle="1" w:styleId="163">
    <w:name w:val="Стиль нумерованный163"/>
    <w:rsid w:val="00663B51"/>
  </w:style>
  <w:style w:type="numbering" w:customStyle="1" w:styleId="263">
    <w:name w:val="Стиль нумерованный263"/>
    <w:rsid w:val="00663B51"/>
  </w:style>
  <w:style w:type="numbering" w:customStyle="1" w:styleId="930">
    <w:name w:val="Стиль нумерованный93"/>
    <w:rsid w:val="00663B51"/>
  </w:style>
  <w:style w:type="numbering" w:customStyle="1" w:styleId="173">
    <w:name w:val="Стиль нумерованный173"/>
    <w:rsid w:val="00663B51"/>
  </w:style>
  <w:style w:type="numbering" w:customStyle="1" w:styleId="273">
    <w:name w:val="Стиль нумерованный273"/>
    <w:rsid w:val="00663B51"/>
  </w:style>
  <w:style w:type="numbering" w:customStyle="1" w:styleId="1031">
    <w:name w:val="Стиль нумерованный1031"/>
    <w:rsid w:val="00663B51"/>
  </w:style>
  <w:style w:type="numbering" w:customStyle="1" w:styleId="1830">
    <w:name w:val="Стиль нумерованный183"/>
    <w:rsid w:val="00663B51"/>
  </w:style>
  <w:style w:type="numbering" w:customStyle="1" w:styleId="2830">
    <w:name w:val="Стиль нумерованный283"/>
    <w:rsid w:val="00663B51"/>
  </w:style>
  <w:style w:type="numbering" w:customStyle="1" w:styleId="831">
    <w:name w:val="Нет списка83"/>
    <w:next w:val="a6"/>
    <w:uiPriority w:val="99"/>
    <w:semiHidden/>
    <w:unhideWhenUsed/>
    <w:rsid w:val="00663B51"/>
  </w:style>
  <w:style w:type="numbering" w:customStyle="1" w:styleId="1630">
    <w:name w:val="Нет списка163"/>
    <w:next w:val="a6"/>
    <w:uiPriority w:val="99"/>
    <w:semiHidden/>
    <w:unhideWhenUsed/>
    <w:rsid w:val="00663B51"/>
  </w:style>
  <w:style w:type="table" w:customStyle="1" w:styleId="1020">
    <w:name w:val="Сетка таблицы102"/>
    <w:basedOn w:val="a5"/>
    <w:next w:val="af"/>
    <w:uiPriority w:val="39"/>
    <w:rsid w:val="00663B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нумерованный193"/>
    <w:rsid w:val="00663B51"/>
    <w:pPr>
      <w:numPr>
        <w:numId w:val="8"/>
      </w:numPr>
    </w:pPr>
  </w:style>
  <w:style w:type="numbering" w:customStyle="1" w:styleId="11630">
    <w:name w:val="Нет списка1163"/>
    <w:next w:val="a6"/>
    <w:uiPriority w:val="99"/>
    <w:semiHidden/>
    <w:unhideWhenUsed/>
    <w:rsid w:val="00663B51"/>
  </w:style>
  <w:style w:type="numbering" w:customStyle="1" w:styleId="11030">
    <w:name w:val="Стиль нумерованный1103"/>
    <w:rsid w:val="00663B51"/>
  </w:style>
  <w:style w:type="table" w:customStyle="1" w:styleId="2422">
    <w:name w:val="Сетка таблицы242"/>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
    <w:basedOn w:val="a5"/>
    <w:next w:val="af"/>
    <w:uiPriority w:val="59"/>
    <w:rsid w:val="00663B51"/>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0">
    <w:name w:val="Сетка таблицы442"/>
    <w:basedOn w:val="a5"/>
    <w:next w:val="af"/>
    <w:uiPriority w:val="59"/>
    <w:rsid w:val="00663B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30">
    <w:name w:val="Нет списка253"/>
    <w:next w:val="a6"/>
    <w:uiPriority w:val="99"/>
    <w:semiHidden/>
    <w:unhideWhenUsed/>
    <w:rsid w:val="00663B51"/>
  </w:style>
  <w:style w:type="numbering" w:customStyle="1" w:styleId="293">
    <w:name w:val="Стиль нумерованный293"/>
    <w:rsid w:val="00663B51"/>
  </w:style>
  <w:style w:type="numbering" w:customStyle="1" w:styleId="3530">
    <w:name w:val="Нет списка353"/>
    <w:next w:val="a6"/>
    <w:uiPriority w:val="99"/>
    <w:semiHidden/>
    <w:unhideWhenUsed/>
    <w:rsid w:val="00663B51"/>
  </w:style>
  <w:style w:type="table" w:customStyle="1" w:styleId="542">
    <w:name w:val="Сетка таблицы542"/>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basedOn w:val="a5"/>
    <w:next w:val="af"/>
    <w:uiPriority w:val="39"/>
    <w:rsid w:val="00663B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
    <w:basedOn w:val="a5"/>
    <w:next w:val="af"/>
    <w:uiPriority w:val="59"/>
    <w:rsid w:val="00663B5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2">
    <w:name w:val="Нет списка92"/>
    <w:next w:val="a6"/>
    <w:uiPriority w:val="99"/>
    <w:semiHidden/>
    <w:unhideWhenUsed/>
    <w:rsid w:val="00663B51"/>
  </w:style>
  <w:style w:type="numbering" w:customStyle="1" w:styleId="1721">
    <w:name w:val="Нет списка172"/>
    <w:next w:val="a6"/>
    <w:uiPriority w:val="99"/>
    <w:semiHidden/>
    <w:unhideWhenUsed/>
    <w:rsid w:val="00663B51"/>
  </w:style>
  <w:style w:type="numbering" w:customStyle="1" w:styleId="11720">
    <w:name w:val="Нет списка1172"/>
    <w:next w:val="a6"/>
    <w:uiPriority w:val="99"/>
    <w:semiHidden/>
    <w:unhideWhenUsed/>
    <w:rsid w:val="00663B51"/>
  </w:style>
  <w:style w:type="numbering" w:customStyle="1" w:styleId="11113">
    <w:name w:val="Нет списка11113"/>
    <w:next w:val="a6"/>
    <w:uiPriority w:val="99"/>
    <w:semiHidden/>
    <w:unhideWhenUsed/>
    <w:rsid w:val="00663B51"/>
  </w:style>
  <w:style w:type="numbering" w:customStyle="1" w:styleId="202">
    <w:name w:val="Стиль нумерованный202"/>
    <w:rsid w:val="00663B51"/>
  </w:style>
  <w:style w:type="numbering" w:customStyle="1" w:styleId="111112">
    <w:name w:val="Нет списка111112"/>
    <w:next w:val="a6"/>
    <w:uiPriority w:val="99"/>
    <w:semiHidden/>
    <w:unhideWhenUsed/>
    <w:rsid w:val="00663B51"/>
  </w:style>
  <w:style w:type="numbering" w:customStyle="1" w:styleId="11220">
    <w:name w:val="Стиль нумерованный1122"/>
    <w:rsid w:val="00663B51"/>
  </w:style>
  <w:style w:type="numbering" w:customStyle="1" w:styleId="2621">
    <w:name w:val="Нет списка262"/>
    <w:next w:val="a6"/>
    <w:uiPriority w:val="99"/>
    <w:semiHidden/>
    <w:unhideWhenUsed/>
    <w:rsid w:val="00663B51"/>
  </w:style>
  <w:style w:type="numbering" w:customStyle="1" w:styleId="2102">
    <w:name w:val="Стиль нумерованный2102"/>
    <w:rsid w:val="00663B51"/>
  </w:style>
  <w:style w:type="numbering" w:customStyle="1" w:styleId="3620">
    <w:name w:val="Нет списка362"/>
    <w:next w:val="a6"/>
    <w:uiPriority w:val="99"/>
    <w:semiHidden/>
    <w:unhideWhenUsed/>
    <w:rsid w:val="00663B51"/>
  </w:style>
  <w:style w:type="numbering" w:customStyle="1" w:styleId="4221">
    <w:name w:val="Нет списка422"/>
    <w:next w:val="a6"/>
    <w:uiPriority w:val="99"/>
    <w:semiHidden/>
    <w:unhideWhenUsed/>
    <w:rsid w:val="00663B51"/>
  </w:style>
  <w:style w:type="numbering" w:customStyle="1" w:styleId="12220">
    <w:name w:val="Нет списка1222"/>
    <w:next w:val="a6"/>
    <w:uiPriority w:val="99"/>
    <w:semiHidden/>
    <w:unhideWhenUsed/>
    <w:rsid w:val="00663B51"/>
  </w:style>
  <w:style w:type="numbering" w:customStyle="1" w:styleId="3222">
    <w:name w:val="Стиль нумерованный322"/>
    <w:rsid w:val="00663B51"/>
  </w:style>
  <w:style w:type="numbering" w:customStyle="1" w:styleId="11212">
    <w:name w:val="Нет списка11212"/>
    <w:next w:val="a6"/>
    <w:uiPriority w:val="99"/>
    <w:semiHidden/>
    <w:unhideWhenUsed/>
    <w:rsid w:val="00663B51"/>
  </w:style>
  <w:style w:type="numbering" w:customStyle="1" w:styleId="11320">
    <w:name w:val="Стиль нумерованный1132"/>
    <w:rsid w:val="00663B51"/>
  </w:style>
  <w:style w:type="numbering" w:customStyle="1" w:styleId="21220">
    <w:name w:val="Нет списка2122"/>
    <w:next w:val="a6"/>
    <w:uiPriority w:val="99"/>
    <w:semiHidden/>
    <w:unhideWhenUsed/>
    <w:rsid w:val="00663B51"/>
  </w:style>
  <w:style w:type="numbering" w:customStyle="1" w:styleId="21221">
    <w:name w:val="Стиль нумерованный2122"/>
    <w:rsid w:val="00663B51"/>
  </w:style>
  <w:style w:type="numbering" w:customStyle="1" w:styleId="31220">
    <w:name w:val="Нет списка3122"/>
    <w:next w:val="a6"/>
    <w:uiPriority w:val="99"/>
    <w:semiHidden/>
    <w:unhideWhenUsed/>
    <w:rsid w:val="00663B51"/>
  </w:style>
  <w:style w:type="numbering" w:customStyle="1" w:styleId="5121">
    <w:name w:val="Нет списка512"/>
    <w:next w:val="a6"/>
    <w:uiPriority w:val="99"/>
    <w:semiHidden/>
    <w:unhideWhenUsed/>
    <w:rsid w:val="00663B51"/>
  </w:style>
  <w:style w:type="numbering" w:customStyle="1" w:styleId="13120">
    <w:name w:val="Нет списка1312"/>
    <w:next w:val="a6"/>
    <w:uiPriority w:val="99"/>
    <w:semiHidden/>
    <w:unhideWhenUsed/>
    <w:rsid w:val="00663B51"/>
  </w:style>
  <w:style w:type="numbering" w:customStyle="1" w:styleId="4122">
    <w:name w:val="Стиль нумерованный412"/>
    <w:rsid w:val="00663B51"/>
  </w:style>
  <w:style w:type="numbering" w:customStyle="1" w:styleId="11312">
    <w:name w:val="Нет списка11312"/>
    <w:next w:val="a6"/>
    <w:uiPriority w:val="99"/>
    <w:semiHidden/>
    <w:unhideWhenUsed/>
    <w:rsid w:val="00663B51"/>
  </w:style>
  <w:style w:type="numbering" w:customStyle="1" w:styleId="12121">
    <w:name w:val="Стиль нумерованный1212"/>
    <w:rsid w:val="00663B51"/>
  </w:style>
  <w:style w:type="numbering" w:customStyle="1" w:styleId="22120">
    <w:name w:val="Нет списка2212"/>
    <w:next w:val="a6"/>
    <w:uiPriority w:val="99"/>
    <w:semiHidden/>
    <w:unhideWhenUsed/>
    <w:rsid w:val="00663B51"/>
  </w:style>
  <w:style w:type="numbering" w:customStyle="1" w:styleId="22121">
    <w:name w:val="Стиль нумерованный2212"/>
    <w:rsid w:val="00663B51"/>
  </w:style>
  <w:style w:type="numbering" w:customStyle="1" w:styleId="32120">
    <w:name w:val="Нет списка3212"/>
    <w:next w:val="a6"/>
    <w:uiPriority w:val="99"/>
    <w:semiHidden/>
    <w:unhideWhenUsed/>
    <w:rsid w:val="00663B51"/>
  </w:style>
  <w:style w:type="numbering" w:customStyle="1" w:styleId="6121">
    <w:name w:val="Нет списка612"/>
    <w:next w:val="a6"/>
    <w:uiPriority w:val="99"/>
    <w:semiHidden/>
    <w:unhideWhenUsed/>
    <w:rsid w:val="00663B51"/>
  </w:style>
  <w:style w:type="numbering" w:customStyle="1" w:styleId="14120">
    <w:name w:val="Нет списка1412"/>
    <w:next w:val="a6"/>
    <w:uiPriority w:val="99"/>
    <w:semiHidden/>
    <w:unhideWhenUsed/>
    <w:rsid w:val="00663B51"/>
  </w:style>
  <w:style w:type="numbering" w:customStyle="1" w:styleId="5122">
    <w:name w:val="Стиль нумерованный512"/>
    <w:rsid w:val="00663B51"/>
  </w:style>
  <w:style w:type="numbering" w:customStyle="1" w:styleId="11412">
    <w:name w:val="Нет списка11412"/>
    <w:next w:val="a6"/>
    <w:uiPriority w:val="99"/>
    <w:semiHidden/>
    <w:unhideWhenUsed/>
    <w:rsid w:val="00663B51"/>
  </w:style>
  <w:style w:type="numbering" w:customStyle="1" w:styleId="13121">
    <w:name w:val="Стиль нумерованный1312"/>
    <w:rsid w:val="00663B51"/>
  </w:style>
  <w:style w:type="numbering" w:customStyle="1" w:styleId="23120">
    <w:name w:val="Нет списка2312"/>
    <w:next w:val="a6"/>
    <w:uiPriority w:val="99"/>
    <w:semiHidden/>
    <w:unhideWhenUsed/>
    <w:rsid w:val="00663B51"/>
  </w:style>
  <w:style w:type="numbering" w:customStyle="1" w:styleId="23121">
    <w:name w:val="Стиль нумерованный2312"/>
    <w:rsid w:val="00663B51"/>
  </w:style>
  <w:style w:type="numbering" w:customStyle="1" w:styleId="3312">
    <w:name w:val="Нет списка3312"/>
    <w:next w:val="a6"/>
    <w:uiPriority w:val="99"/>
    <w:semiHidden/>
    <w:unhideWhenUsed/>
    <w:rsid w:val="00663B51"/>
  </w:style>
  <w:style w:type="numbering" w:customStyle="1" w:styleId="7121">
    <w:name w:val="Нет списка712"/>
    <w:next w:val="a6"/>
    <w:uiPriority w:val="99"/>
    <w:semiHidden/>
    <w:unhideWhenUsed/>
    <w:rsid w:val="00663B51"/>
  </w:style>
  <w:style w:type="numbering" w:customStyle="1" w:styleId="1512">
    <w:name w:val="Нет списка1512"/>
    <w:next w:val="a6"/>
    <w:uiPriority w:val="99"/>
    <w:semiHidden/>
    <w:unhideWhenUsed/>
    <w:rsid w:val="00663B51"/>
  </w:style>
  <w:style w:type="numbering" w:customStyle="1" w:styleId="6122">
    <w:name w:val="Стиль нумерованный612"/>
    <w:rsid w:val="00663B51"/>
  </w:style>
  <w:style w:type="numbering" w:customStyle="1" w:styleId="11512">
    <w:name w:val="Нет списка11512"/>
    <w:next w:val="a6"/>
    <w:uiPriority w:val="99"/>
    <w:semiHidden/>
    <w:unhideWhenUsed/>
    <w:rsid w:val="00663B51"/>
  </w:style>
  <w:style w:type="numbering" w:customStyle="1" w:styleId="14121">
    <w:name w:val="Стиль нумерованный1412"/>
    <w:rsid w:val="00663B51"/>
  </w:style>
  <w:style w:type="numbering" w:customStyle="1" w:styleId="24120">
    <w:name w:val="Нет списка2412"/>
    <w:next w:val="a6"/>
    <w:uiPriority w:val="99"/>
    <w:semiHidden/>
    <w:unhideWhenUsed/>
    <w:rsid w:val="00663B51"/>
  </w:style>
  <w:style w:type="numbering" w:customStyle="1" w:styleId="24121">
    <w:name w:val="Стиль нумерованный2412"/>
    <w:rsid w:val="00663B51"/>
  </w:style>
  <w:style w:type="numbering" w:customStyle="1" w:styleId="3412">
    <w:name w:val="Нет списка3412"/>
    <w:next w:val="a6"/>
    <w:uiPriority w:val="99"/>
    <w:semiHidden/>
    <w:unhideWhenUsed/>
    <w:rsid w:val="00663B51"/>
  </w:style>
  <w:style w:type="numbering" w:customStyle="1" w:styleId="41121">
    <w:name w:val="Нет списка4112"/>
    <w:next w:val="a6"/>
    <w:uiPriority w:val="99"/>
    <w:semiHidden/>
    <w:unhideWhenUsed/>
    <w:rsid w:val="00663B51"/>
  </w:style>
  <w:style w:type="numbering" w:customStyle="1" w:styleId="31122">
    <w:name w:val="Стиль нумерованный3112"/>
    <w:rsid w:val="00663B51"/>
  </w:style>
  <w:style w:type="numbering" w:customStyle="1" w:styleId="121120">
    <w:name w:val="Нет списка12112"/>
    <w:next w:val="a6"/>
    <w:uiPriority w:val="99"/>
    <w:semiHidden/>
    <w:unhideWhenUsed/>
    <w:rsid w:val="00663B51"/>
  </w:style>
  <w:style w:type="numbering" w:customStyle="1" w:styleId="111121">
    <w:name w:val="Стиль нумерованный11112"/>
    <w:rsid w:val="00663B51"/>
  </w:style>
  <w:style w:type="numbering" w:customStyle="1" w:styleId="211120">
    <w:name w:val="Нет списка21112"/>
    <w:next w:val="a6"/>
    <w:uiPriority w:val="99"/>
    <w:semiHidden/>
    <w:unhideWhenUsed/>
    <w:rsid w:val="00663B51"/>
  </w:style>
  <w:style w:type="numbering" w:customStyle="1" w:styleId="211121">
    <w:name w:val="Стиль нумерованный21112"/>
    <w:rsid w:val="00663B51"/>
  </w:style>
  <w:style w:type="numbering" w:customStyle="1" w:styleId="311120">
    <w:name w:val="Нет списка31112"/>
    <w:next w:val="a6"/>
    <w:uiPriority w:val="99"/>
    <w:semiHidden/>
    <w:unhideWhenUsed/>
    <w:rsid w:val="00663B51"/>
  </w:style>
  <w:style w:type="numbering" w:customStyle="1" w:styleId="7122">
    <w:name w:val="Стиль нумерованный712"/>
    <w:rsid w:val="00663B51"/>
  </w:style>
  <w:style w:type="numbering" w:customStyle="1" w:styleId="15120">
    <w:name w:val="Стиль нумерованный1512"/>
    <w:rsid w:val="00663B51"/>
  </w:style>
  <w:style w:type="numbering" w:customStyle="1" w:styleId="2512">
    <w:name w:val="Стиль нумерованный2512"/>
    <w:rsid w:val="00663B51"/>
  </w:style>
  <w:style w:type="numbering" w:customStyle="1" w:styleId="8120">
    <w:name w:val="Стиль нумерованный812"/>
    <w:rsid w:val="00663B51"/>
  </w:style>
  <w:style w:type="numbering" w:customStyle="1" w:styleId="1612">
    <w:name w:val="Стиль нумерованный1612"/>
    <w:rsid w:val="00663B51"/>
  </w:style>
  <w:style w:type="numbering" w:customStyle="1" w:styleId="26120">
    <w:name w:val="Стиль нумерованный2612"/>
    <w:rsid w:val="00663B51"/>
  </w:style>
  <w:style w:type="numbering" w:customStyle="1" w:styleId="9120">
    <w:name w:val="Стиль нумерованный912"/>
    <w:rsid w:val="00663B51"/>
  </w:style>
  <w:style w:type="numbering" w:customStyle="1" w:styleId="17120">
    <w:name w:val="Стиль нумерованный1712"/>
    <w:rsid w:val="00663B51"/>
  </w:style>
  <w:style w:type="numbering" w:customStyle="1" w:styleId="2712">
    <w:name w:val="Стиль нумерованный2712"/>
    <w:rsid w:val="00663B51"/>
  </w:style>
  <w:style w:type="numbering" w:customStyle="1" w:styleId="1012">
    <w:name w:val="Стиль нумерованный1012"/>
    <w:rsid w:val="00663B51"/>
  </w:style>
  <w:style w:type="numbering" w:customStyle="1" w:styleId="18120">
    <w:name w:val="Стиль нумерованный1812"/>
    <w:rsid w:val="00663B51"/>
  </w:style>
  <w:style w:type="numbering" w:customStyle="1" w:styleId="2812">
    <w:name w:val="Стиль нумерованный2812"/>
    <w:rsid w:val="00663B51"/>
  </w:style>
  <w:style w:type="numbering" w:customStyle="1" w:styleId="8121">
    <w:name w:val="Нет списка812"/>
    <w:next w:val="a6"/>
    <w:uiPriority w:val="99"/>
    <w:semiHidden/>
    <w:unhideWhenUsed/>
    <w:rsid w:val="00663B51"/>
  </w:style>
  <w:style w:type="numbering" w:customStyle="1" w:styleId="16120">
    <w:name w:val="Нет списка1612"/>
    <w:next w:val="a6"/>
    <w:uiPriority w:val="99"/>
    <w:semiHidden/>
    <w:unhideWhenUsed/>
    <w:rsid w:val="00663B51"/>
  </w:style>
  <w:style w:type="numbering" w:customStyle="1" w:styleId="1912">
    <w:name w:val="Стиль нумерованный1912"/>
    <w:rsid w:val="00663B51"/>
  </w:style>
  <w:style w:type="numbering" w:customStyle="1" w:styleId="11612">
    <w:name w:val="Нет списка11612"/>
    <w:next w:val="a6"/>
    <w:uiPriority w:val="99"/>
    <w:semiHidden/>
    <w:unhideWhenUsed/>
    <w:rsid w:val="00663B51"/>
  </w:style>
  <w:style w:type="numbering" w:customStyle="1" w:styleId="11012">
    <w:name w:val="Стиль нумерованный11012"/>
    <w:rsid w:val="00663B51"/>
  </w:style>
  <w:style w:type="numbering" w:customStyle="1" w:styleId="25120">
    <w:name w:val="Нет списка2512"/>
    <w:next w:val="a6"/>
    <w:uiPriority w:val="99"/>
    <w:semiHidden/>
    <w:unhideWhenUsed/>
    <w:rsid w:val="00663B51"/>
  </w:style>
  <w:style w:type="numbering" w:customStyle="1" w:styleId="2912">
    <w:name w:val="Стиль нумерованный2912"/>
    <w:rsid w:val="00663B51"/>
  </w:style>
  <w:style w:type="numbering" w:customStyle="1" w:styleId="3512">
    <w:name w:val="Нет списка3512"/>
    <w:next w:val="a6"/>
    <w:uiPriority w:val="99"/>
    <w:semiHidden/>
    <w:unhideWhenUsed/>
    <w:rsid w:val="00663B51"/>
  </w:style>
  <w:style w:type="table" w:customStyle="1" w:styleId="1613">
    <w:name w:val="Сетка таблицы161"/>
    <w:basedOn w:val="a5"/>
    <w:next w:val="af"/>
    <w:uiPriority w:val="59"/>
    <w:rsid w:val="00663B5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1">
    <w:name w:val="Стиль нумерованный1921"/>
    <w:rsid w:val="00663B51"/>
  </w:style>
  <w:style w:type="table" w:customStyle="1" w:styleId="2513">
    <w:name w:val="Сетка таблицы251"/>
    <w:basedOn w:val="a5"/>
    <w:next w:val="af"/>
    <w:uiPriority w:val="59"/>
    <w:rsid w:val="00663B5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
    <w:basedOn w:val="a5"/>
    <w:next w:val="af"/>
    <w:uiPriority w:val="59"/>
    <w:rsid w:val="00663B5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3">
    <w:name w:val="Сетка таблицы271"/>
    <w:basedOn w:val="a5"/>
    <w:next w:val="af"/>
    <w:uiPriority w:val="59"/>
    <w:rsid w:val="00663B5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0">
    <w:name w:val="СтильСН"/>
    <w:uiPriority w:val="99"/>
    <w:rsid w:val="004B54DA"/>
    <w:pPr>
      <w:numPr>
        <w:numId w:val="33"/>
      </w:numPr>
    </w:pPr>
  </w:style>
  <w:style w:type="table" w:customStyle="1" w:styleId="2522">
    <w:name w:val="Сетка таблицы252"/>
    <w:basedOn w:val="a5"/>
    <w:next w:val="af"/>
    <w:uiPriority w:val="39"/>
    <w:rsid w:val="00DB7A53"/>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
    <w:name w:val="Сетка таблицы2511"/>
    <w:basedOn w:val="a5"/>
    <w:next w:val="af"/>
    <w:uiPriority w:val="59"/>
    <w:rsid w:val="00DB7A53"/>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
    <w:basedOn w:val="a5"/>
    <w:next w:val="af"/>
    <w:uiPriority w:val="59"/>
    <w:rsid w:val="004302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
    <w:name w:val="Сетка таблицы29"/>
    <w:basedOn w:val="a5"/>
    <w:next w:val="af"/>
    <w:uiPriority w:val="59"/>
    <w:rsid w:val="00D43D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
    <w:basedOn w:val="a5"/>
    <w:next w:val="af"/>
    <w:rsid w:val="0083351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4">
    <w:name w:val="Сетка таблицы115"/>
    <w:basedOn w:val="a5"/>
    <w:next w:val="af"/>
    <w:rsid w:val="00505C0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basedOn w:val="a5"/>
    <w:next w:val="af"/>
    <w:uiPriority w:val="59"/>
    <w:rsid w:val="005E57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basedOn w:val="a5"/>
    <w:next w:val="af"/>
    <w:uiPriority w:val="59"/>
    <w:rsid w:val="00C674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
    <w:next w:val="a6"/>
    <w:uiPriority w:val="99"/>
    <w:semiHidden/>
    <w:unhideWhenUsed/>
    <w:rsid w:val="00092A18"/>
  </w:style>
  <w:style w:type="table" w:customStyle="1" w:styleId="302">
    <w:name w:val="Сетка таблицы30"/>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3">
    <w:name w:val="Сетка таблицы210"/>
    <w:basedOn w:val="a5"/>
    <w:next w:val="af"/>
    <w:uiPriority w:val="59"/>
    <w:rsid w:val="00092A18"/>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4">
    <w:name w:val="Сетка таблицы116"/>
    <w:basedOn w:val="a5"/>
    <w:next w:val="af"/>
    <w:rsid w:val="00092A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
    <w:basedOn w:val="a5"/>
    <w:next w:val="af"/>
    <w:rsid w:val="00092A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5"/>
    <w:next w:val="af"/>
    <w:uiPriority w:val="59"/>
    <w:rsid w:val="00092A18"/>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0">
    <w:name w:val="Сетка таблицы57"/>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5"/>
    <w:next w:val="af"/>
    <w:uiPriority w:val="59"/>
    <w:rsid w:val="00092A18"/>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7"/>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0">
    <w:name w:val="Сетка таблицы423"/>
    <w:basedOn w:val="a5"/>
    <w:next w:val="af"/>
    <w:uiPriority w:val="59"/>
    <w:rsid w:val="00092A18"/>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6"/>
    <w:uiPriority w:val="99"/>
    <w:semiHidden/>
    <w:unhideWhenUsed/>
    <w:rsid w:val="00092A18"/>
  </w:style>
  <w:style w:type="table" w:customStyle="1" w:styleId="940">
    <w:name w:val="Сетка таблицы94"/>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
    <w:basedOn w:val="a5"/>
    <w:next w:val="af"/>
    <w:uiPriority w:val="59"/>
    <w:rsid w:val="00092A18"/>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3">
    <w:name w:val="Сетка таблицы117"/>
    <w:basedOn w:val="a5"/>
    <w:next w:val="af"/>
    <w:rsid w:val="00092A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
    <w:basedOn w:val="a5"/>
    <w:next w:val="af"/>
    <w:rsid w:val="00092A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basedOn w:val="a5"/>
    <w:next w:val="af"/>
    <w:uiPriority w:val="59"/>
    <w:rsid w:val="00092A18"/>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
    <w:name w:val="Сетка таблицы514"/>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0">
    <w:name w:val="Нет списка1110"/>
    <w:next w:val="a6"/>
    <w:uiPriority w:val="99"/>
    <w:semiHidden/>
    <w:unhideWhenUsed/>
    <w:rsid w:val="00092A18"/>
  </w:style>
  <w:style w:type="table" w:customStyle="1" w:styleId="614">
    <w:name w:val="Сетка таблицы614"/>
    <w:basedOn w:val="a5"/>
    <w:next w:val="af"/>
    <w:uiPriority w:val="59"/>
    <w:rsid w:val="00092A1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30">
    <w:name w:val="Сетка таблицы713"/>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2">
    <w:name w:val="Сетка таблицы812"/>
    <w:basedOn w:val="a5"/>
    <w:next w:val="af"/>
    <w:uiPriority w:val="59"/>
    <w:rsid w:val="00092A1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0">
    <w:name w:val="Сетка таблицы105"/>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Сетка таблицы523"/>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5">
    <w:name w:val="Нет списка29"/>
    <w:next w:val="a6"/>
    <w:uiPriority w:val="99"/>
    <w:semiHidden/>
    <w:unhideWhenUsed/>
    <w:rsid w:val="00092A18"/>
  </w:style>
  <w:style w:type="table" w:customStyle="1" w:styleId="1232">
    <w:name w:val="Сетка таблицы123"/>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
    <w:basedOn w:val="a5"/>
    <w:next w:val="af"/>
    <w:uiPriority w:val="59"/>
    <w:rsid w:val="00092A18"/>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1">
    <w:name w:val="Сетка таблицы133"/>
    <w:basedOn w:val="a5"/>
    <w:next w:val="af"/>
    <w:rsid w:val="00092A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
    <w:basedOn w:val="a5"/>
    <w:next w:val="af"/>
    <w:rsid w:val="00092A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basedOn w:val="a5"/>
    <w:next w:val="af"/>
    <w:uiPriority w:val="59"/>
    <w:rsid w:val="00092A18"/>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3">
    <w:name w:val="Сетка таблицы533"/>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5"/>
    <w:next w:val="a6"/>
    <w:uiPriority w:val="99"/>
    <w:semiHidden/>
    <w:unhideWhenUsed/>
    <w:rsid w:val="00092A18"/>
  </w:style>
  <w:style w:type="table" w:customStyle="1" w:styleId="6230">
    <w:name w:val="Сетка таблицы623"/>
    <w:basedOn w:val="a5"/>
    <w:next w:val="af"/>
    <w:uiPriority w:val="59"/>
    <w:rsid w:val="00092A1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0">
    <w:name w:val="Сетка таблицы722"/>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0">
    <w:name w:val="Сетка таблицы822"/>
    <w:basedOn w:val="a5"/>
    <w:next w:val="af"/>
    <w:uiPriority w:val="59"/>
    <w:rsid w:val="00092A1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1">
    <w:name w:val="Сетка таблицы912"/>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0">
    <w:name w:val="Нет списка39"/>
    <w:next w:val="a6"/>
    <w:uiPriority w:val="99"/>
    <w:semiHidden/>
    <w:unhideWhenUsed/>
    <w:rsid w:val="00092A18"/>
  </w:style>
  <w:style w:type="table" w:customStyle="1" w:styleId="1432">
    <w:name w:val="Сетка таблицы143"/>
    <w:basedOn w:val="a5"/>
    <w:next w:val="af"/>
    <w:uiPriority w:val="59"/>
    <w:rsid w:val="00092A1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2">
    <w:name w:val="Нет списка45"/>
    <w:next w:val="a6"/>
    <w:uiPriority w:val="99"/>
    <w:semiHidden/>
    <w:unhideWhenUsed/>
    <w:rsid w:val="00092A18"/>
  </w:style>
  <w:style w:type="table" w:customStyle="1" w:styleId="1532">
    <w:name w:val="Сетка таблицы153"/>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Сетка таблицы233"/>
    <w:basedOn w:val="a5"/>
    <w:next w:val="af"/>
    <w:uiPriority w:val="59"/>
    <w:rsid w:val="00092A18"/>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2">
    <w:name w:val="Сетка таблицы162"/>
    <w:basedOn w:val="a5"/>
    <w:next w:val="af"/>
    <w:rsid w:val="00092A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basedOn w:val="a5"/>
    <w:next w:val="af"/>
    <w:rsid w:val="00092A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0">
    <w:name w:val="Сетка таблицы452"/>
    <w:basedOn w:val="a5"/>
    <w:next w:val="af"/>
    <w:uiPriority w:val="59"/>
    <w:rsid w:val="00092A18"/>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3">
    <w:name w:val="Сетка таблицы543"/>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
    <w:name w:val="Нет списка134"/>
    <w:next w:val="a6"/>
    <w:uiPriority w:val="99"/>
    <w:semiHidden/>
    <w:unhideWhenUsed/>
    <w:rsid w:val="00092A18"/>
  </w:style>
  <w:style w:type="table" w:customStyle="1" w:styleId="633">
    <w:name w:val="Сетка таблицы633"/>
    <w:basedOn w:val="a5"/>
    <w:next w:val="af"/>
    <w:uiPriority w:val="59"/>
    <w:rsid w:val="00092A1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20">
    <w:name w:val="Сетка таблицы732"/>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0">
    <w:name w:val="Сетка таблицы831"/>
    <w:basedOn w:val="a5"/>
    <w:next w:val="af"/>
    <w:uiPriority w:val="59"/>
    <w:rsid w:val="00092A1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20">
    <w:name w:val="Сетка таблицы922"/>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basedOn w:val="a5"/>
    <w:next w:val="af"/>
    <w:uiPriority w:val="59"/>
    <w:rsid w:val="00092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Нет списка54"/>
    <w:next w:val="a6"/>
    <w:semiHidden/>
    <w:rsid w:val="00092A18"/>
  </w:style>
  <w:style w:type="table" w:customStyle="1" w:styleId="2020">
    <w:name w:val="Сетка таблицы202"/>
    <w:basedOn w:val="a5"/>
    <w:next w:val="af"/>
    <w:rsid w:val="00092A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basedOn w:val="a5"/>
    <w:next w:val="af"/>
    <w:uiPriority w:val="59"/>
    <w:rsid w:val="00092A1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2">
    <w:name w:val="Сетка таблицы243"/>
    <w:basedOn w:val="a5"/>
    <w:next w:val="af"/>
    <w:uiPriority w:val="59"/>
    <w:rsid w:val="00092A1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092A18"/>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2531">
    <w:name w:val="Сетка таблицы253"/>
    <w:basedOn w:val="a5"/>
    <w:next w:val="af"/>
    <w:uiPriority w:val="59"/>
    <w:rsid w:val="00092A18"/>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2">
    <w:name w:val="Текстовка"/>
    <w:uiPriority w:val="99"/>
    <w:rsid w:val="00092A18"/>
    <w:pPr>
      <w:suppressAutoHyphens/>
      <w:spacing w:after="0" w:line="240" w:lineRule="auto"/>
      <w:ind w:firstLine="851"/>
      <w:jc w:val="both"/>
    </w:pPr>
    <w:rPr>
      <w:rFonts w:ascii="Times New Roman" w:eastAsia="Arial" w:hAnsi="Times New Roman" w:cs="Times New Roman"/>
      <w:sz w:val="28"/>
      <w:szCs w:val="20"/>
      <w:lang w:eastAsia="ar-SA"/>
    </w:rPr>
  </w:style>
  <w:style w:type="paragraph" w:customStyle="1" w:styleId="a00">
    <w:name w:val="a0"/>
    <w:basedOn w:val="a3"/>
    <w:rsid w:val="0096094A"/>
    <w:pPr>
      <w:spacing w:before="100" w:beforeAutospacing="1" w:after="100" w:afterAutospacing="1"/>
    </w:pPr>
    <w:rPr>
      <w:rFonts w:eastAsia="Times New Roman" w:cs="Times New Roman"/>
      <w:sz w:val="24"/>
      <w:szCs w:val="24"/>
    </w:rPr>
  </w:style>
  <w:style w:type="character" w:customStyle="1" w:styleId="bold">
    <w:name w:val="bold"/>
    <w:basedOn w:val="a4"/>
    <w:rsid w:val="004A696E"/>
  </w:style>
  <w:style w:type="paragraph" w:customStyle="1" w:styleId="headertext">
    <w:name w:val="headertext"/>
    <w:basedOn w:val="a3"/>
    <w:rsid w:val="008451B2"/>
    <w:pPr>
      <w:spacing w:before="100" w:beforeAutospacing="1" w:after="100" w:afterAutospacing="1"/>
    </w:pPr>
    <w:rPr>
      <w:rFonts w:eastAsia="Times New Roman" w:cs="Times New Roman"/>
      <w:sz w:val="24"/>
      <w:szCs w:val="24"/>
    </w:rPr>
  </w:style>
  <w:style w:type="paragraph" w:customStyle="1" w:styleId="0101">
    <w:name w:val="0101"/>
    <w:basedOn w:val="a3"/>
    <w:uiPriority w:val="99"/>
    <w:semiHidden/>
    <w:qFormat/>
    <w:rsid w:val="00F418F8"/>
    <w:pPr>
      <w:keepLines/>
      <w:jc w:val="center"/>
    </w:pPr>
    <w:rPr>
      <w:rFonts w:eastAsia="Times New Roman" w:cs="Times New Roman"/>
      <w:b/>
      <w:caps/>
      <w:szCs w:val="24"/>
    </w:rPr>
  </w:style>
  <w:style w:type="paragraph" w:customStyle="1" w:styleId="2f9">
    <w:name w:val="2"/>
    <w:basedOn w:val="a3"/>
    <w:rsid w:val="00C63C96"/>
    <w:pPr>
      <w:spacing w:before="100" w:beforeAutospacing="1" w:after="100" w:afterAutospacing="1"/>
      <w:jc w:val="left"/>
    </w:pPr>
    <w:rPr>
      <w:rFonts w:eastAsia="Times New Roman" w:cs="Times New Roman"/>
      <w:sz w:val="24"/>
      <w:szCs w:val="24"/>
    </w:rPr>
  </w:style>
  <w:style w:type="paragraph" w:customStyle="1" w:styleId="3f">
    <w:name w:val="3_подпись"/>
    <w:basedOn w:val="a3"/>
    <w:uiPriority w:val="99"/>
    <w:semiHidden/>
    <w:qFormat/>
    <w:rsid w:val="00F261B5"/>
    <w:pPr>
      <w:tabs>
        <w:tab w:val="right" w:pos="9639"/>
      </w:tabs>
      <w:jc w:val="left"/>
    </w:pPr>
    <w:rPr>
      <w:rFonts w:eastAsia="Times New Roman" w:cs="Times New Roman"/>
      <w:szCs w:val="28"/>
    </w:rPr>
  </w:style>
  <w:style w:type="paragraph" w:customStyle="1" w:styleId="1fe">
    <w:name w:val="Знак Знак1"/>
    <w:basedOn w:val="a3"/>
    <w:rsid w:val="00561CB2"/>
    <w:pPr>
      <w:keepLines/>
      <w:spacing w:after="160" w:line="240" w:lineRule="exact"/>
      <w:jc w:val="left"/>
    </w:pPr>
    <w:rPr>
      <w:rFonts w:ascii="Verdana" w:eastAsia="MS Mincho" w:hAnsi="Verdana" w:cs="Franklin Gothic Book"/>
      <w:sz w:val="20"/>
      <w:szCs w:val="20"/>
      <w:lang w:val="en-US" w:eastAsia="en-US"/>
    </w:rPr>
  </w:style>
  <w:style w:type="paragraph" w:customStyle="1" w:styleId="ConsPlusCell">
    <w:name w:val="ConsPlusCell"/>
    <w:rsid w:val="004D5131"/>
    <w:pPr>
      <w:widowControl w:val="0"/>
      <w:autoSpaceDE w:val="0"/>
      <w:autoSpaceDN w:val="0"/>
      <w:spacing w:after="0" w:line="240" w:lineRule="auto"/>
    </w:pPr>
    <w:rPr>
      <w:rFonts w:ascii="Courier New" w:eastAsia="Times New Roman" w:hAnsi="Courier New" w:cs="Courier New"/>
      <w:sz w:val="20"/>
      <w:szCs w:val="20"/>
    </w:rPr>
  </w:style>
  <w:style w:type="paragraph" w:customStyle="1" w:styleId="TableParagraph">
    <w:name w:val="Table Paragraph"/>
    <w:basedOn w:val="a3"/>
    <w:uiPriority w:val="1"/>
    <w:qFormat/>
    <w:rsid w:val="00240F36"/>
    <w:pPr>
      <w:widowControl w:val="0"/>
      <w:jc w:val="left"/>
    </w:pPr>
    <w:rPr>
      <w:rFonts w:asciiTheme="minorHAnsi" w:eastAsiaTheme="minorHAnsi" w:hAnsiTheme="minorHAnsi"/>
      <w:sz w:val="22"/>
      <w:lang w:val="en-US" w:eastAsia="en-US"/>
    </w:rPr>
  </w:style>
  <w:style w:type="table" w:customStyle="1" w:styleId="TableNormal2">
    <w:name w:val="Table Normal2"/>
    <w:uiPriority w:val="2"/>
    <w:semiHidden/>
    <w:unhideWhenUsed/>
    <w:qFormat/>
    <w:rsid w:val="00240F3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4477E"/>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02469"/>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FontStyle23">
    <w:name w:val="Font Style23"/>
    <w:uiPriority w:val="99"/>
    <w:rsid w:val="00D47D4F"/>
    <w:rPr>
      <w:rFonts w:ascii="Times New Roman" w:hAnsi="Times New Roman" w:cs="Times New Roman" w:hint="default"/>
      <w:sz w:val="22"/>
      <w:szCs w:val="22"/>
    </w:rPr>
  </w:style>
  <w:style w:type="character" w:customStyle="1" w:styleId="FontStyle425">
    <w:name w:val="Font Style425"/>
    <w:uiPriority w:val="99"/>
    <w:rsid w:val="00D47D4F"/>
    <w:rPr>
      <w:rFonts w:ascii="Times New Roman" w:hAnsi="Times New Roman" w:cs="Times New Roman"/>
      <w:sz w:val="22"/>
      <w:szCs w:val="22"/>
    </w:rPr>
  </w:style>
  <w:style w:type="character" w:customStyle="1" w:styleId="afc">
    <w:name w:val="Абзац списка Знак"/>
    <w:link w:val="afb"/>
    <w:uiPriority w:val="99"/>
    <w:rsid w:val="003A3789"/>
    <w:rPr>
      <w:rFonts w:ascii="Times New Roman" w:eastAsia="Times New Roman" w:hAnsi="Times New Roman" w:cs="Times New Roman"/>
      <w:sz w:val="24"/>
    </w:rPr>
  </w:style>
  <w:style w:type="table" w:customStyle="1" w:styleId="381">
    <w:name w:val="Сетка таблицы38"/>
    <w:basedOn w:val="a5"/>
    <w:next w:val="af"/>
    <w:rsid w:val="00441E7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F73904"/>
    <w:rPr>
      <w:rFonts w:ascii="Arial" w:hAnsi="Arial" w:cs="Arial"/>
      <w:sz w:val="20"/>
      <w:szCs w:val="20"/>
    </w:rPr>
  </w:style>
  <w:style w:type="character" w:customStyle="1" w:styleId="1ff">
    <w:name w:val="Упомянуть1"/>
    <w:basedOn w:val="a4"/>
    <w:uiPriority w:val="99"/>
    <w:semiHidden/>
    <w:unhideWhenUsed/>
    <w:rsid w:val="00675290"/>
    <w:rPr>
      <w:color w:val="2B579A"/>
      <w:shd w:val="clear" w:color="auto" w:fill="E6E6E6"/>
    </w:rPr>
  </w:style>
  <w:style w:type="character" w:customStyle="1" w:styleId="af8">
    <w:name w:val="Название объекта Знак"/>
    <w:link w:val="af7"/>
    <w:rsid w:val="00D9638B"/>
    <w:rPr>
      <w:rFonts w:ascii="Times New Roman" w:eastAsia="Times New Roman" w:hAnsi="Times New Roman" w:cs="Times New Roman"/>
      <w:b/>
      <w:sz w:val="20"/>
      <w:szCs w:val="20"/>
    </w:rPr>
  </w:style>
  <w:style w:type="paragraph" w:customStyle="1" w:styleId="49">
    <w:name w:val="Обычный4"/>
    <w:rsid w:val="00232965"/>
    <w:pPr>
      <w:snapToGrid w:val="0"/>
      <w:spacing w:after="0" w:line="240" w:lineRule="auto"/>
    </w:pPr>
    <w:rPr>
      <w:rFonts w:ascii="Times New Roman" w:eastAsia="Times New Roman" w:hAnsi="Times New Roman" w:cs="Times New Roman"/>
      <w:szCs w:val="20"/>
    </w:rPr>
  </w:style>
  <w:style w:type="paragraph" w:customStyle="1" w:styleId="2fa">
    <w:name w:val="Знак Знак Знак2 Знак Знак Знак Знак"/>
    <w:basedOn w:val="a3"/>
    <w:rsid w:val="00232965"/>
    <w:pPr>
      <w:spacing w:after="160" w:line="240" w:lineRule="exact"/>
    </w:pPr>
    <w:rPr>
      <w:rFonts w:eastAsia="Times New Roman" w:cs="Times New Roman"/>
      <w:sz w:val="24"/>
      <w:szCs w:val="20"/>
      <w:lang w:val="en-US" w:eastAsia="en-US"/>
    </w:rPr>
  </w:style>
  <w:style w:type="character" w:customStyle="1" w:styleId="1ff0">
    <w:name w:val="Заголовок Знак1"/>
    <w:basedOn w:val="a4"/>
    <w:uiPriority w:val="10"/>
    <w:rsid w:val="00047A14"/>
    <w:rPr>
      <w:rFonts w:asciiTheme="majorHAnsi" w:eastAsiaTheme="majorEastAsia" w:hAnsiTheme="majorHAnsi" w:cstheme="majorBidi"/>
      <w:spacing w:val="-10"/>
      <w:kern w:val="28"/>
      <w:sz w:val="56"/>
      <w:szCs w:val="56"/>
    </w:rPr>
  </w:style>
  <w:style w:type="paragraph" w:customStyle="1" w:styleId="2fb">
    <w:name w:val="Стиль2"/>
    <w:basedOn w:val="a3"/>
    <w:rsid w:val="00047A14"/>
    <w:pPr>
      <w:tabs>
        <w:tab w:val="left" w:pos="1620"/>
      </w:tabs>
      <w:spacing w:before="120" w:after="120"/>
      <w:jc w:val="center"/>
    </w:pPr>
    <w:rPr>
      <w:rFonts w:eastAsia="Times New Roman" w:cs="Times New Roman"/>
      <w:b/>
      <w:sz w:val="26"/>
      <w:szCs w:val="26"/>
    </w:rPr>
  </w:style>
  <w:style w:type="paragraph" w:customStyle="1" w:styleId="msonormal1">
    <w:name w:val="msonormal"/>
    <w:basedOn w:val="a3"/>
    <w:rsid w:val="00047A14"/>
    <w:pPr>
      <w:spacing w:before="100" w:beforeAutospacing="1" w:after="100" w:afterAutospacing="1"/>
      <w:jc w:val="left"/>
    </w:pPr>
    <w:rPr>
      <w:rFonts w:cs="Times New Roman"/>
      <w:sz w:val="24"/>
      <w:szCs w:val="24"/>
    </w:rPr>
  </w:style>
  <w:style w:type="character" w:customStyle="1" w:styleId="S1">
    <w:name w:val="S_Обычный в таблице Знак"/>
    <w:link w:val="S2"/>
    <w:locked/>
    <w:rsid w:val="00047A14"/>
    <w:rPr>
      <w:szCs w:val="24"/>
    </w:rPr>
  </w:style>
  <w:style w:type="paragraph" w:customStyle="1" w:styleId="S2">
    <w:name w:val="S_Обычный в таблице"/>
    <w:basedOn w:val="a3"/>
    <w:link w:val="S1"/>
    <w:rsid w:val="00047A14"/>
    <w:pPr>
      <w:jc w:val="center"/>
    </w:pPr>
    <w:rPr>
      <w:rFonts w:asciiTheme="minorHAnsi" w:hAnsiTheme="minorHAnsi"/>
      <w:sz w:val="22"/>
      <w:szCs w:val="24"/>
    </w:rPr>
  </w:style>
  <w:style w:type="paragraph" w:customStyle="1" w:styleId="a2">
    <w:name w:val="НУМЕРОВАННЫЙ СП"/>
    <w:basedOn w:val="a3"/>
    <w:qFormat/>
    <w:rsid w:val="00047A14"/>
    <w:pPr>
      <w:widowControl w:val="0"/>
      <w:numPr>
        <w:numId w:val="34"/>
      </w:numPr>
      <w:suppressAutoHyphens/>
      <w:spacing w:before="60" w:after="60"/>
    </w:pPr>
    <w:rPr>
      <w:rFonts w:eastAsia="Lucida Sans Unicode" w:cs="Times New Roman"/>
      <w:sz w:val="25"/>
      <w:szCs w:val="24"/>
      <w:lang w:eastAsia="en-US"/>
    </w:rPr>
  </w:style>
  <w:style w:type="paragraph" w:customStyle="1" w:styleId="0">
    <w:name w:val="0"/>
    <w:basedOn w:val="af7"/>
    <w:link w:val="00"/>
    <w:qFormat/>
    <w:rsid w:val="00047A14"/>
    <w:pPr>
      <w:spacing w:before="0" w:after="0"/>
      <w:jc w:val="center"/>
    </w:pPr>
    <w:rPr>
      <w:b w:val="0"/>
      <w:bCs/>
      <w:sz w:val="24"/>
      <w:szCs w:val="24"/>
      <w:lang w:eastAsia="en-US"/>
    </w:rPr>
  </w:style>
  <w:style w:type="character" w:customStyle="1" w:styleId="1f4">
    <w:name w:val="1 Знак"/>
    <w:link w:val="1f3"/>
    <w:rsid w:val="00047A14"/>
    <w:rPr>
      <w:rFonts w:ascii="Times New Roman" w:eastAsia="Times New Roman" w:hAnsi="Times New Roman" w:cs="Times New Roman"/>
      <w:sz w:val="20"/>
      <w:szCs w:val="20"/>
      <w:lang w:val="en-GB" w:eastAsia="en-US"/>
    </w:rPr>
  </w:style>
  <w:style w:type="character" w:customStyle="1" w:styleId="00">
    <w:name w:val="0 Знак"/>
    <w:link w:val="0"/>
    <w:rsid w:val="00047A14"/>
    <w:rPr>
      <w:rFonts w:ascii="Times New Roman" w:eastAsia="Times New Roman" w:hAnsi="Times New Roman" w:cs="Times New Roman"/>
      <w:bCs/>
      <w:sz w:val="24"/>
      <w:szCs w:val="24"/>
      <w:lang w:eastAsia="en-US"/>
    </w:rPr>
  </w:style>
  <w:style w:type="paragraph" w:customStyle="1" w:styleId="1ff1">
    <w:name w:val="Абзац списка1"/>
    <w:basedOn w:val="a3"/>
    <w:rsid w:val="00047A14"/>
    <w:pPr>
      <w:ind w:left="720"/>
      <w:contextualSpacing/>
      <w:jc w:val="left"/>
    </w:pPr>
    <w:rPr>
      <w:rFonts w:ascii="Cambria" w:eastAsia="Times New Roman" w:hAnsi="Cambria" w:cs="Times New Roman"/>
      <w:sz w:val="24"/>
      <w:szCs w:val="24"/>
    </w:rPr>
  </w:style>
  <w:style w:type="character" w:customStyle="1" w:styleId="2fc">
    <w:name w:val="Упомянуть2"/>
    <w:basedOn w:val="a4"/>
    <w:uiPriority w:val="99"/>
    <w:semiHidden/>
    <w:unhideWhenUsed/>
    <w:rsid w:val="00047A14"/>
    <w:rPr>
      <w:color w:val="2B579A"/>
      <w:shd w:val="clear" w:color="auto" w:fill="E6E6E6"/>
    </w:rPr>
  </w:style>
  <w:style w:type="character" w:customStyle="1" w:styleId="font91">
    <w:name w:val="font91"/>
    <w:basedOn w:val="a4"/>
    <w:rsid w:val="00047A14"/>
    <w:rPr>
      <w:rFonts w:ascii="Times New Roman" w:hAnsi="Times New Roman" w:cs="Times New Roman" w:hint="default"/>
      <w:b w:val="0"/>
      <w:bCs w:val="0"/>
      <w:i w:val="0"/>
      <w:iCs w:val="0"/>
      <w:strike w:val="0"/>
      <w:dstrike w:val="0"/>
      <w:color w:val="auto"/>
      <w:sz w:val="20"/>
      <w:szCs w:val="20"/>
      <w:u w:val="none"/>
      <w:effect w:val="none"/>
    </w:rPr>
  </w:style>
  <w:style w:type="character" w:customStyle="1" w:styleId="font321">
    <w:name w:val="font321"/>
    <w:basedOn w:val="a4"/>
    <w:rsid w:val="00047A14"/>
    <w:rPr>
      <w:rFonts w:ascii="Times New Roman" w:hAnsi="Times New Roman" w:cs="Times New Roman" w:hint="default"/>
      <w:b w:val="0"/>
      <w:bCs w:val="0"/>
      <w:i w:val="0"/>
      <w:iCs w:val="0"/>
      <w:strike w:val="0"/>
      <w:dstrike w:val="0"/>
      <w:color w:val="auto"/>
      <w:sz w:val="28"/>
      <w:szCs w:val="28"/>
      <w:u w:val="none"/>
      <w:effect w:val="none"/>
    </w:rPr>
  </w:style>
  <w:style w:type="paragraph" w:customStyle="1" w:styleId="Normal10-020">
    <w:name w:val="Normal + 10 пт полужирный По центру Слева:  -02 см Справ..."/>
    <w:basedOn w:val="a3"/>
    <w:rsid w:val="00047A14"/>
    <w:pPr>
      <w:ind w:left="-113" w:right="-113"/>
      <w:jc w:val="center"/>
    </w:pPr>
    <w:rPr>
      <w:rFonts w:eastAsia="Times New Roman" w:cs="Times New Roman"/>
      <w:b/>
      <w:bCs/>
      <w:sz w:val="20"/>
      <w:szCs w:val="20"/>
    </w:rPr>
  </w:style>
  <w:style w:type="character" w:customStyle="1" w:styleId="font101">
    <w:name w:val="font101"/>
    <w:basedOn w:val="a4"/>
    <w:rsid w:val="00047A14"/>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font81">
    <w:name w:val="font81"/>
    <w:basedOn w:val="a4"/>
    <w:rsid w:val="00047A14"/>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font61">
    <w:name w:val="font61"/>
    <w:basedOn w:val="a4"/>
    <w:rsid w:val="00047A14"/>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font171">
    <w:name w:val="font171"/>
    <w:basedOn w:val="a4"/>
    <w:rsid w:val="00047A14"/>
    <w:rPr>
      <w:rFonts w:ascii="Calibri" w:hAnsi="Calibri" w:hint="default"/>
      <w:b w:val="0"/>
      <w:bCs w:val="0"/>
      <w:i w:val="0"/>
      <w:iCs w:val="0"/>
      <w:strike w:val="0"/>
      <w:dstrike w:val="0"/>
      <w:color w:val="000000"/>
      <w:sz w:val="22"/>
      <w:szCs w:val="22"/>
      <w:u w:val="none"/>
      <w:effect w:val="none"/>
    </w:rPr>
  </w:style>
  <w:style w:type="character" w:customStyle="1" w:styleId="font231">
    <w:name w:val="font231"/>
    <w:basedOn w:val="a4"/>
    <w:rsid w:val="00047A14"/>
    <w:rPr>
      <w:rFonts w:ascii="Calibri" w:hAnsi="Calibri" w:hint="default"/>
      <w:b w:val="0"/>
      <w:bCs w:val="0"/>
      <w:i w:val="0"/>
      <w:iCs w:val="0"/>
      <w:strike w:val="0"/>
      <w:dstrike w:val="0"/>
      <w:color w:val="000000"/>
      <w:sz w:val="28"/>
      <w:szCs w:val="28"/>
      <w:u w:val="none"/>
      <w:effect w:val="none"/>
    </w:rPr>
  </w:style>
  <w:style w:type="paragraph" w:customStyle="1" w:styleId="-">
    <w:name w:val="Таблица-центр"/>
    <w:basedOn w:val="affc"/>
    <w:link w:val="-0"/>
    <w:autoRedefine/>
    <w:rsid w:val="00047A14"/>
    <w:pPr>
      <w:keepNext/>
      <w:keepLines/>
      <w:suppressLineNumbers/>
      <w:suppressAutoHyphens/>
      <w:spacing w:before="0" w:after="0"/>
    </w:pPr>
    <w:rPr>
      <w:sz w:val="16"/>
      <w:szCs w:val="16"/>
    </w:rPr>
  </w:style>
  <w:style w:type="character" w:customStyle="1" w:styleId="-0">
    <w:name w:val="Таблица-центр Знак"/>
    <w:link w:val="-"/>
    <w:rsid w:val="00047A14"/>
    <w:rPr>
      <w:rFonts w:ascii="Arial" w:eastAsia="Times New Roman" w:hAnsi="Arial" w:cs="Times New Roman"/>
      <w:sz w:val="16"/>
      <w:szCs w:val="16"/>
    </w:rPr>
  </w:style>
  <w:style w:type="paragraph" w:customStyle="1" w:styleId="affffff3">
    <w:name w:val="Центр"/>
    <w:basedOn w:val="affc"/>
    <w:link w:val="affffff4"/>
    <w:autoRedefine/>
    <w:rsid w:val="00047A14"/>
    <w:pPr>
      <w:widowControl w:val="0"/>
      <w:suppressAutoHyphens/>
      <w:spacing w:before="0" w:after="0"/>
    </w:pPr>
    <w:rPr>
      <w:rFonts w:cs="Arial"/>
      <w:b/>
      <w:sz w:val="16"/>
      <w:szCs w:val="16"/>
    </w:rPr>
  </w:style>
  <w:style w:type="character" w:customStyle="1" w:styleId="affffff4">
    <w:name w:val="Центр Знак"/>
    <w:link w:val="affffff3"/>
    <w:rsid w:val="00047A14"/>
    <w:rPr>
      <w:rFonts w:ascii="Arial" w:eastAsia="Times New Roman" w:hAnsi="Arial" w:cs="Arial"/>
      <w:b/>
      <w:sz w:val="16"/>
      <w:szCs w:val="16"/>
    </w:rPr>
  </w:style>
  <w:style w:type="character" w:customStyle="1" w:styleId="1ff2">
    <w:name w:val="Неразрешенное упоминание1"/>
    <w:basedOn w:val="a4"/>
    <w:uiPriority w:val="99"/>
    <w:semiHidden/>
    <w:unhideWhenUsed/>
    <w:rsid w:val="00047A14"/>
    <w:rPr>
      <w:color w:val="808080"/>
      <w:shd w:val="clear" w:color="auto" w:fill="E6E6E6"/>
    </w:rPr>
  </w:style>
  <w:style w:type="paragraph" w:customStyle="1" w:styleId="font5">
    <w:name w:val="font5"/>
    <w:basedOn w:val="a3"/>
    <w:rsid w:val="00047A14"/>
    <w:pPr>
      <w:spacing w:before="100" w:beforeAutospacing="1" w:after="100" w:afterAutospacing="1"/>
      <w:jc w:val="left"/>
    </w:pPr>
    <w:rPr>
      <w:rFonts w:eastAsia="Times New Roman" w:cs="Times New Roman"/>
      <w:color w:val="000000"/>
      <w:szCs w:val="28"/>
    </w:rPr>
  </w:style>
  <w:style w:type="paragraph" w:customStyle="1" w:styleId="font6">
    <w:name w:val="font6"/>
    <w:basedOn w:val="a3"/>
    <w:rsid w:val="00047A14"/>
    <w:pPr>
      <w:spacing w:before="100" w:beforeAutospacing="1" w:after="100" w:afterAutospacing="1"/>
      <w:jc w:val="left"/>
    </w:pPr>
    <w:rPr>
      <w:rFonts w:eastAsia="Times New Roman" w:cs="Times New Roman"/>
      <w:color w:val="000000"/>
      <w:szCs w:val="28"/>
    </w:rPr>
  </w:style>
  <w:style w:type="paragraph" w:customStyle="1" w:styleId="font7">
    <w:name w:val="font7"/>
    <w:basedOn w:val="a3"/>
    <w:rsid w:val="00047A14"/>
    <w:pPr>
      <w:spacing w:before="100" w:beforeAutospacing="1" w:after="100" w:afterAutospacing="1"/>
      <w:jc w:val="left"/>
    </w:pPr>
    <w:rPr>
      <w:rFonts w:eastAsia="Times New Roman" w:cs="Times New Roman"/>
      <w:color w:val="000000"/>
      <w:szCs w:val="28"/>
    </w:rPr>
  </w:style>
  <w:style w:type="character" w:customStyle="1" w:styleId="s4">
    <w:name w:val="s4"/>
    <w:basedOn w:val="a4"/>
    <w:rsid w:val="00456F30"/>
  </w:style>
  <w:style w:type="paragraph" w:customStyle="1" w:styleId="Style6">
    <w:name w:val="Style6"/>
    <w:basedOn w:val="a3"/>
    <w:uiPriority w:val="99"/>
    <w:rsid w:val="00D34EEB"/>
    <w:pPr>
      <w:widowControl w:val="0"/>
      <w:autoSpaceDE w:val="0"/>
      <w:autoSpaceDN w:val="0"/>
      <w:adjustRightInd w:val="0"/>
      <w:jc w:val="left"/>
    </w:pPr>
    <w:rPr>
      <w:rFonts w:eastAsia="Times New Roman" w:cs="Times New Roman"/>
      <w:sz w:val="24"/>
      <w:szCs w:val="24"/>
    </w:rPr>
  </w:style>
  <w:style w:type="character" w:customStyle="1" w:styleId="FontStyle16">
    <w:name w:val="Font Style16"/>
    <w:rsid w:val="00D34EEB"/>
    <w:rPr>
      <w:rFonts w:ascii="Times New Roman" w:hAnsi="Times New Roman" w:cs="Times New Roman"/>
      <w:sz w:val="22"/>
      <w:szCs w:val="22"/>
    </w:rPr>
  </w:style>
  <w:style w:type="numbering" w:customStyle="1" w:styleId="303">
    <w:name w:val="Нет списка30"/>
    <w:next w:val="a6"/>
    <w:uiPriority w:val="99"/>
    <w:semiHidden/>
    <w:unhideWhenUsed/>
    <w:rsid w:val="00890024"/>
  </w:style>
  <w:style w:type="table" w:customStyle="1" w:styleId="391">
    <w:name w:val="Сетка таблицы39"/>
    <w:basedOn w:val="a5"/>
    <w:next w:val="af"/>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1">
    <w:name w:val="Сетка таблицы118"/>
    <w:basedOn w:val="a5"/>
    <w:next w:val="af"/>
    <w:uiPriority w:val="5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
    <w:name w:val="Сетка таблицы58"/>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
    <w:name w:val="Сетка таблицы68"/>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0">
    <w:name w:val="Сетка таблицы76"/>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0">
    <w:name w:val="Сетка таблицы87"/>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
    <w:name w:val="Нет списка126"/>
    <w:next w:val="a6"/>
    <w:uiPriority w:val="99"/>
    <w:semiHidden/>
    <w:unhideWhenUsed/>
    <w:rsid w:val="00890024"/>
  </w:style>
  <w:style w:type="table" w:customStyle="1" w:styleId="950">
    <w:name w:val="Сетка таблицы95"/>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1">
    <w:name w:val="Сетка таблицы119"/>
    <w:basedOn w:val="a5"/>
    <w:next w:val="af"/>
    <w:uiPriority w:val="5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5">
    <w:name w:val="Сетка таблицы515"/>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Нет списка1114"/>
    <w:next w:val="a6"/>
    <w:uiPriority w:val="99"/>
    <w:semiHidden/>
    <w:unhideWhenUsed/>
    <w:rsid w:val="00890024"/>
  </w:style>
  <w:style w:type="table" w:customStyle="1" w:styleId="615">
    <w:name w:val="Сетка таблицы615"/>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4">
    <w:name w:val="Сетка таблицы714"/>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3"/>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60">
    <w:name w:val="Сетка таблицы106"/>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Сетка таблицы524"/>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4">
    <w:name w:val="Нет списка210"/>
    <w:next w:val="a6"/>
    <w:uiPriority w:val="99"/>
    <w:semiHidden/>
    <w:unhideWhenUsed/>
    <w:rsid w:val="00890024"/>
  </w:style>
  <w:style w:type="table" w:customStyle="1" w:styleId="1240">
    <w:name w:val="Сетка таблицы124"/>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40">
    <w:name w:val="Сетка таблицы134"/>
    <w:basedOn w:val="a5"/>
    <w:next w:val="af"/>
    <w:uiPriority w:val="5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Сетка таблицы444"/>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4">
    <w:name w:val="Сетка таблицы534"/>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
    <w:name w:val="Нет списка127"/>
    <w:next w:val="a6"/>
    <w:uiPriority w:val="99"/>
    <w:semiHidden/>
    <w:unhideWhenUsed/>
    <w:rsid w:val="00890024"/>
  </w:style>
  <w:style w:type="table" w:customStyle="1" w:styleId="624">
    <w:name w:val="Сетка таблицы624"/>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30">
    <w:name w:val="Сетка таблицы723"/>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3"/>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3">
    <w:name w:val="Сетка таблицы913"/>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6"/>
    <w:uiPriority w:val="99"/>
    <w:semiHidden/>
    <w:unhideWhenUsed/>
    <w:rsid w:val="00890024"/>
  </w:style>
  <w:style w:type="table" w:customStyle="1" w:styleId="144">
    <w:name w:val="Сетка таблицы144"/>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62">
    <w:name w:val="Нет списка46"/>
    <w:next w:val="a6"/>
    <w:uiPriority w:val="99"/>
    <w:semiHidden/>
    <w:unhideWhenUsed/>
    <w:rsid w:val="00890024"/>
  </w:style>
  <w:style w:type="table" w:customStyle="1" w:styleId="154">
    <w:name w:val="Сетка таблицы154"/>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31">
    <w:name w:val="Сетка таблицы163"/>
    <w:basedOn w:val="a5"/>
    <w:next w:val="af"/>
    <w:uiPriority w:val="3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
    <w:name w:val="Сетка таблицы453"/>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4">
    <w:name w:val="Сетка таблицы544"/>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5"/>
    <w:next w:val="a6"/>
    <w:uiPriority w:val="99"/>
    <w:semiHidden/>
    <w:unhideWhenUsed/>
    <w:rsid w:val="00890024"/>
  </w:style>
  <w:style w:type="table" w:customStyle="1" w:styleId="634">
    <w:name w:val="Сетка таблицы634"/>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3">
    <w:name w:val="Сетка таблицы733"/>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3">
    <w:name w:val="Сетка таблицы923"/>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2">
    <w:name w:val="Сетка таблицы183"/>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0">
    <w:name w:val="Сетка таблицы193"/>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2">
    <w:name w:val="Нет списка55"/>
    <w:next w:val="a6"/>
    <w:semiHidden/>
    <w:rsid w:val="00890024"/>
  </w:style>
  <w:style w:type="table" w:customStyle="1" w:styleId="2030">
    <w:name w:val="Сетка таблицы203"/>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2">
    <w:name w:val="Сетка таблицы842"/>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
    <w:name w:val="Сетка таблицы244"/>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890024"/>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254">
    <w:name w:val="Сетка таблицы254"/>
    <w:basedOn w:val="a5"/>
    <w:next w:val="af"/>
    <w:uiPriority w:val="39"/>
    <w:rsid w:val="0089002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2">
    <w:name w:val="Стиль нумерованный1032"/>
    <w:rsid w:val="00890024"/>
    <w:pPr>
      <w:numPr>
        <w:numId w:val="2"/>
      </w:numPr>
    </w:pPr>
  </w:style>
  <w:style w:type="numbering" w:customStyle="1" w:styleId="643">
    <w:name w:val="Нет списка64"/>
    <w:next w:val="a6"/>
    <w:uiPriority w:val="99"/>
    <w:semiHidden/>
    <w:unhideWhenUsed/>
    <w:rsid w:val="00890024"/>
  </w:style>
  <w:style w:type="table" w:customStyle="1" w:styleId="2622">
    <w:name w:val="Сетка таблицы262"/>
    <w:basedOn w:val="a5"/>
    <w:next w:val="af"/>
    <w:uiPriority w:val="59"/>
    <w:rsid w:val="0089002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
    <w:basedOn w:val="a5"/>
    <w:next w:val="af"/>
    <w:uiPriority w:val="59"/>
    <w:rsid w:val="0089002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3">
    <w:name w:val="Стиль нумерованный36"/>
    <w:rsid w:val="00890024"/>
  </w:style>
  <w:style w:type="numbering" w:customStyle="1" w:styleId="1440">
    <w:name w:val="Нет списка144"/>
    <w:next w:val="a6"/>
    <w:uiPriority w:val="99"/>
    <w:semiHidden/>
    <w:unhideWhenUsed/>
    <w:rsid w:val="00890024"/>
  </w:style>
  <w:style w:type="numbering" w:customStyle="1" w:styleId="1182">
    <w:name w:val="Стиль нумерованный118"/>
    <w:rsid w:val="00890024"/>
  </w:style>
  <w:style w:type="table" w:customStyle="1" w:styleId="2721">
    <w:name w:val="Сетка таблицы272"/>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
    <w:basedOn w:val="a5"/>
    <w:next w:val="af"/>
    <w:uiPriority w:val="59"/>
    <w:rsid w:val="00890024"/>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20">
    <w:name w:val="Сетка таблицы462"/>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52">
    <w:name w:val="Нет списка215"/>
    <w:next w:val="a6"/>
    <w:uiPriority w:val="99"/>
    <w:semiHidden/>
    <w:unhideWhenUsed/>
    <w:rsid w:val="00890024"/>
  </w:style>
  <w:style w:type="numbering" w:customStyle="1" w:styleId="217">
    <w:name w:val="Стиль нумерованный217"/>
    <w:rsid w:val="00890024"/>
  </w:style>
  <w:style w:type="numbering" w:customStyle="1" w:styleId="3151">
    <w:name w:val="Нет списка315"/>
    <w:next w:val="a6"/>
    <w:uiPriority w:val="99"/>
    <w:semiHidden/>
    <w:unhideWhenUsed/>
    <w:rsid w:val="00890024"/>
  </w:style>
  <w:style w:type="table" w:customStyle="1" w:styleId="5520">
    <w:name w:val="Сетка таблицы552"/>
    <w:basedOn w:val="a5"/>
    <w:next w:val="af"/>
    <w:uiPriority w:val="39"/>
    <w:rsid w:val="00890024"/>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2">
    <w:name w:val="Стиль нумерованный37"/>
    <w:rsid w:val="00890024"/>
  </w:style>
  <w:style w:type="numbering" w:customStyle="1" w:styleId="1192">
    <w:name w:val="Стиль нумерованный119"/>
    <w:rsid w:val="00890024"/>
  </w:style>
  <w:style w:type="numbering" w:customStyle="1" w:styleId="218">
    <w:name w:val="Стиль нумерованный218"/>
    <w:rsid w:val="00890024"/>
  </w:style>
  <w:style w:type="table" w:customStyle="1" w:styleId="5113">
    <w:name w:val="Сетка таблицы5113"/>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0">
    <w:name w:val="Сетка таблицы643"/>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
    <w:name w:val="Нет списка1115"/>
    <w:next w:val="a6"/>
    <w:uiPriority w:val="99"/>
    <w:semiHidden/>
    <w:unhideWhenUsed/>
    <w:rsid w:val="00890024"/>
  </w:style>
  <w:style w:type="numbering" w:customStyle="1" w:styleId="11114">
    <w:name w:val="Нет списка11114"/>
    <w:next w:val="a6"/>
    <w:uiPriority w:val="99"/>
    <w:semiHidden/>
    <w:unhideWhenUsed/>
    <w:rsid w:val="00890024"/>
  </w:style>
  <w:style w:type="numbering" w:customStyle="1" w:styleId="4140">
    <w:name w:val="Нет списка414"/>
    <w:next w:val="a6"/>
    <w:uiPriority w:val="99"/>
    <w:semiHidden/>
    <w:unhideWhenUsed/>
    <w:rsid w:val="00890024"/>
  </w:style>
  <w:style w:type="numbering" w:customStyle="1" w:styleId="1214">
    <w:name w:val="Нет списка1214"/>
    <w:next w:val="a6"/>
    <w:uiPriority w:val="99"/>
    <w:semiHidden/>
    <w:unhideWhenUsed/>
    <w:rsid w:val="00890024"/>
  </w:style>
  <w:style w:type="numbering" w:customStyle="1" w:styleId="1124">
    <w:name w:val="Нет списка1124"/>
    <w:next w:val="a6"/>
    <w:uiPriority w:val="99"/>
    <w:semiHidden/>
    <w:unhideWhenUsed/>
    <w:rsid w:val="00890024"/>
  </w:style>
  <w:style w:type="numbering" w:customStyle="1" w:styleId="2114">
    <w:name w:val="Нет списка2114"/>
    <w:next w:val="a6"/>
    <w:uiPriority w:val="99"/>
    <w:semiHidden/>
    <w:unhideWhenUsed/>
    <w:rsid w:val="00890024"/>
  </w:style>
  <w:style w:type="numbering" w:customStyle="1" w:styleId="3114">
    <w:name w:val="Нет списка3114"/>
    <w:next w:val="a6"/>
    <w:uiPriority w:val="99"/>
    <w:semiHidden/>
    <w:unhideWhenUsed/>
    <w:rsid w:val="00890024"/>
  </w:style>
  <w:style w:type="numbering" w:customStyle="1" w:styleId="5131">
    <w:name w:val="Нет списка513"/>
    <w:next w:val="a6"/>
    <w:uiPriority w:val="99"/>
    <w:semiHidden/>
    <w:unhideWhenUsed/>
    <w:rsid w:val="00890024"/>
  </w:style>
  <w:style w:type="numbering" w:customStyle="1" w:styleId="13130">
    <w:name w:val="Нет списка1313"/>
    <w:next w:val="a6"/>
    <w:uiPriority w:val="99"/>
    <w:semiHidden/>
    <w:unhideWhenUsed/>
    <w:rsid w:val="00890024"/>
  </w:style>
  <w:style w:type="table" w:customStyle="1" w:styleId="741">
    <w:name w:val="Сетка таблицы741"/>
    <w:basedOn w:val="a5"/>
    <w:next w:val="af"/>
    <w:uiPriority w:val="3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5">
    <w:name w:val="Стиль нумерованный44"/>
    <w:rsid w:val="00890024"/>
  </w:style>
  <w:style w:type="numbering" w:customStyle="1" w:styleId="11340">
    <w:name w:val="Нет списка1134"/>
    <w:next w:val="a6"/>
    <w:uiPriority w:val="99"/>
    <w:semiHidden/>
    <w:unhideWhenUsed/>
    <w:rsid w:val="00890024"/>
  </w:style>
  <w:style w:type="numbering" w:customStyle="1" w:styleId="1241">
    <w:name w:val="Стиль нумерованный124"/>
    <w:rsid w:val="00890024"/>
  </w:style>
  <w:style w:type="table" w:customStyle="1" w:styleId="21131">
    <w:name w:val="Сетка таблицы2113"/>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Сетка таблицы3113"/>
    <w:basedOn w:val="a5"/>
    <w:next w:val="af"/>
    <w:uiPriority w:val="59"/>
    <w:rsid w:val="0089002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3">
    <w:name w:val="Сетка таблицы4113"/>
    <w:basedOn w:val="a5"/>
    <w:next w:val="af"/>
    <w:uiPriority w:val="59"/>
    <w:rsid w:val="0089002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41">
    <w:name w:val="Нет списка224"/>
    <w:next w:val="a6"/>
    <w:uiPriority w:val="99"/>
    <w:semiHidden/>
    <w:unhideWhenUsed/>
    <w:rsid w:val="00890024"/>
  </w:style>
  <w:style w:type="numbering" w:customStyle="1" w:styleId="2242">
    <w:name w:val="Стиль нумерованный224"/>
    <w:rsid w:val="00890024"/>
  </w:style>
  <w:style w:type="numbering" w:customStyle="1" w:styleId="3241">
    <w:name w:val="Нет списка324"/>
    <w:next w:val="a6"/>
    <w:uiPriority w:val="99"/>
    <w:semiHidden/>
    <w:unhideWhenUsed/>
    <w:rsid w:val="00890024"/>
  </w:style>
  <w:style w:type="table" w:customStyle="1" w:styleId="6113">
    <w:name w:val="Сетка таблицы6113"/>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31">
    <w:name w:val="Нет списка613"/>
    <w:next w:val="a6"/>
    <w:uiPriority w:val="99"/>
    <w:semiHidden/>
    <w:unhideWhenUsed/>
    <w:rsid w:val="00890024"/>
  </w:style>
  <w:style w:type="numbering" w:customStyle="1" w:styleId="14130">
    <w:name w:val="Нет списка1413"/>
    <w:next w:val="a6"/>
    <w:uiPriority w:val="99"/>
    <w:semiHidden/>
    <w:unhideWhenUsed/>
    <w:rsid w:val="00890024"/>
  </w:style>
  <w:style w:type="table" w:customStyle="1" w:styleId="851">
    <w:name w:val="Сетка таблицы851"/>
    <w:basedOn w:val="a5"/>
    <w:next w:val="af"/>
    <w:uiPriority w:val="3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5">
    <w:name w:val="Стиль нумерованный54"/>
    <w:rsid w:val="00890024"/>
  </w:style>
  <w:style w:type="numbering" w:customStyle="1" w:styleId="11440">
    <w:name w:val="Нет списка1144"/>
    <w:next w:val="a6"/>
    <w:uiPriority w:val="99"/>
    <w:semiHidden/>
    <w:unhideWhenUsed/>
    <w:rsid w:val="00890024"/>
  </w:style>
  <w:style w:type="table" w:customStyle="1" w:styleId="12113">
    <w:name w:val="Сетка таблицы1211"/>
    <w:basedOn w:val="a5"/>
    <w:next w:val="af"/>
    <w:uiPriority w:val="5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
    <w:name w:val="Стиль нумерованный134"/>
    <w:rsid w:val="00890024"/>
  </w:style>
  <w:style w:type="table" w:customStyle="1" w:styleId="22112">
    <w:name w:val="Сетка таблицы221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
    <w:basedOn w:val="a5"/>
    <w:next w:val="af"/>
    <w:uiPriority w:val="59"/>
    <w:rsid w:val="0089002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
    <w:name w:val="Сетка таблицы4211"/>
    <w:basedOn w:val="a5"/>
    <w:next w:val="af"/>
    <w:uiPriority w:val="59"/>
    <w:rsid w:val="0089002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40">
    <w:name w:val="Нет списка234"/>
    <w:next w:val="a6"/>
    <w:uiPriority w:val="99"/>
    <w:semiHidden/>
    <w:unhideWhenUsed/>
    <w:rsid w:val="00890024"/>
  </w:style>
  <w:style w:type="numbering" w:customStyle="1" w:styleId="2341">
    <w:name w:val="Стиль нумерованный234"/>
    <w:rsid w:val="00890024"/>
  </w:style>
  <w:style w:type="numbering" w:customStyle="1" w:styleId="3340">
    <w:name w:val="Нет списка334"/>
    <w:next w:val="a6"/>
    <w:uiPriority w:val="99"/>
    <w:semiHidden/>
    <w:unhideWhenUsed/>
    <w:rsid w:val="00890024"/>
  </w:style>
  <w:style w:type="table" w:customStyle="1" w:styleId="5211">
    <w:name w:val="Сетка таблицы521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2">
    <w:name w:val="Нет списка74"/>
    <w:next w:val="a6"/>
    <w:uiPriority w:val="99"/>
    <w:semiHidden/>
    <w:unhideWhenUsed/>
    <w:rsid w:val="00890024"/>
  </w:style>
  <w:style w:type="numbering" w:customStyle="1" w:styleId="1540">
    <w:name w:val="Нет списка154"/>
    <w:next w:val="a6"/>
    <w:uiPriority w:val="99"/>
    <w:semiHidden/>
    <w:unhideWhenUsed/>
    <w:rsid w:val="00890024"/>
  </w:style>
  <w:style w:type="table" w:customStyle="1" w:styleId="931">
    <w:name w:val="Сетка таблицы931"/>
    <w:basedOn w:val="a5"/>
    <w:next w:val="af"/>
    <w:uiPriority w:val="3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4">
    <w:name w:val="Стиль нумерованный64"/>
    <w:rsid w:val="00890024"/>
  </w:style>
  <w:style w:type="numbering" w:customStyle="1" w:styleId="11540">
    <w:name w:val="Нет списка1154"/>
    <w:next w:val="a6"/>
    <w:uiPriority w:val="99"/>
    <w:semiHidden/>
    <w:unhideWhenUsed/>
    <w:rsid w:val="00890024"/>
  </w:style>
  <w:style w:type="numbering" w:customStyle="1" w:styleId="1441">
    <w:name w:val="Стиль нумерованный144"/>
    <w:rsid w:val="00890024"/>
  </w:style>
  <w:style w:type="table" w:customStyle="1" w:styleId="23112">
    <w:name w:val="Сетка таблицы231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
    <w:basedOn w:val="a5"/>
    <w:next w:val="af"/>
    <w:uiPriority w:val="59"/>
    <w:rsid w:val="0089002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1">
    <w:name w:val="Сетка таблицы4311"/>
    <w:basedOn w:val="a5"/>
    <w:next w:val="af"/>
    <w:uiPriority w:val="59"/>
    <w:rsid w:val="0089002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40">
    <w:name w:val="Нет списка244"/>
    <w:next w:val="a6"/>
    <w:uiPriority w:val="99"/>
    <w:semiHidden/>
    <w:unhideWhenUsed/>
    <w:rsid w:val="00890024"/>
  </w:style>
  <w:style w:type="numbering" w:customStyle="1" w:styleId="2441">
    <w:name w:val="Стиль нумерованный244"/>
    <w:rsid w:val="00890024"/>
  </w:style>
  <w:style w:type="numbering" w:customStyle="1" w:styleId="344">
    <w:name w:val="Нет списка344"/>
    <w:next w:val="a6"/>
    <w:uiPriority w:val="99"/>
    <w:semiHidden/>
    <w:unhideWhenUsed/>
    <w:rsid w:val="00890024"/>
  </w:style>
  <w:style w:type="table" w:customStyle="1" w:styleId="5311">
    <w:name w:val="Сетка таблицы531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30">
    <w:name w:val="Нет списка4113"/>
    <w:next w:val="a6"/>
    <w:uiPriority w:val="99"/>
    <w:semiHidden/>
    <w:unhideWhenUsed/>
    <w:rsid w:val="00890024"/>
  </w:style>
  <w:style w:type="table" w:customStyle="1" w:styleId="71110">
    <w:name w:val="Сетка таблицы7111"/>
    <w:basedOn w:val="a5"/>
    <w:next w:val="af"/>
    <w:uiPriority w:val="3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2">
    <w:name w:val="Стиль нумерованный314"/>
    <w:rsid w:val="00890024"/>
  </w:style>
  <w:style w:type="numbering" w:customStyle="1" w:styleId="121130">
    <w:name w:val="Нет списка12113"/>
    <w:next w:val="a6"/>
    <w:uiPriority w:val="99"/>
    <w:semiHidden/>
    <w:unhideWhenUsed/>
    <w:rsid w:val="00890024"/>
  </w:style>
  <w:style w:type="table" w:customStyle="1" w:styleId="11132">
    <w:name w:val="Сетка таблицы1113"/>
    <w:basedOn w:val="a5"/>
    <w:next w:val="af"/>
    <w:uiPriority w:val="5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Стиль нумерованный1114"/>
    <w:rsid w:val="00890024"/>
  </w:style>
  <w:style w:type="numbering" w:customStyle="1" w:styleId="211130">
    <w:name w:val="Нет списка21113"/>
    <w:next w:val="a6"/>
    <w:uiPriority w:val="99"/>
    <w:semiHidden/>
    <w:unhideWhenUsed/>
    <w:rsid w:val="00890024"/>
  </w:style>
  <w:style w:type="numbering" w:customStyle="1" w:styleId="21140">
    <w:name w:val="Стиль нумерованный2114"/>
    <w:rsid w:val="00890024"/>
  </w:style>
  <w:style w:type="numbering" w:customStyle="1" w:styleId="311130">
    <w:name w:val="Нет списка31113"/>
    <w:next w:val="a6"/>
    <w:uiPriority w:val="99"/>
    <w:semiHidden/>
    <w:unhideWhenUsed/>
    <w:rsid w:val="00890024"/>
  </w:style>
  <w:style w:type="numbering" w:customStyle="1" w:styleId="743">
    <w:name w:val="Стиль нумерованный74"/>
    <w:rsid w:val="00890024"/>
  </w:style>
  <w:style w:type="numbering" w:customStyle="1" w:styleId="1541">
    <w:name w:val="Стиль нумерованный154"/>
    <w:rsid w:val="00890024"/>
  </w:style>
  <w:style w:type="numbering" w:customStyle="1" w:styleId="2540">
    <w:name w:val="Стиль нумерованный254"/>
    <w:rsid w:val="00890024"/>
  </w:style>
  <w:style w:type="numbering" w:customStyle="1" w:styleId="840">
    <w:name w:val="Стиль нумерованный84"/>
    <w:rsid w:val="00890024"/>
  </w:style>
  <w:style w:type="numbering" w:customStyle="1" w:styleId="164">
    <w:name w:val="Стиль нумерованный164"/>
    <w:rsid w:val="00890024"/>
  </w:style>
  <w:style w:type="numbering" w:customStyle="1" w:styleId="264">
    <w:name w:val="Стиль нумерованный264"/>
    <w:rsid w:val="00890024"/>
  </w:style>
  <w:style w:type="numbering" w:customStyle="1" w:styleId="941">
    <w:name w:val="Стиль нумерованный94"/>
    <w:rsid w:val="00890024"/>
  </w:style>
  <w:style w:type="numbering" w:customStyle="1" w:styleId="174">
    <w:name w:val="Стиль нумерованный174"/>
    <w:rsid w:val="00890024"/>
  </w:style>
  <w:style w:type="numbering" w:customStyle="1" w:styleId="274">
    <w:name w:val="Стиль нумерованный274"/>
    <w:rsid w:val="00890024"/>
  </w:style>
  <w:style w:type="numbering" w:customStyle="1" w:styleId="104">
    <w:name w:val="Стиль нумерованный104"/>
    <w:rsid w:val="00890024"/>
    <w:pPr>
      <w:numPr>
        <w:numId w:val="10"/>
      </w:numPr>
    </w:pPr>
  </w:style>
  <w:style w:type="numbering" w:customStyle="1" w:styleId="184">
    <w:name w:val="Стиль нумерованный184"/>
    <w:rsid w:val="00890024"/>
  </w:style>
  <w:style w:type="numbering" w:customStyle="1" w:styleId="284">
    <w:name w:val="Стиль нумерованный284"/>
    <w:rsid w:val="00890024"/>
    <w:pPr>
      <w:numPr>
        <w:numId w:val="16"/>
      </w:numPr>
    </w:pPr>
  </w:style>
  <w:style w:type="numbering" w:customStyle="1" w:styleId="843">
    <w:name w:val="Нет списка84"/>
    <w:next w:val="a6"/>
    <w:uiPriority w:val="99"/>
    <w:semiHidden/>
    <w:unhideWhenUsed/>
    <w:rsid w:val="00890024"/>
  </w:style>
  <w:style w:type="numbering" w:customStyle="1" w:styleId="1640">
    <w:name w:val="Нет списка164"/>
    <w:next w:val="a6"/>
    <w:uiPriority w:val="99"/>
    <w:semiHidden/>
    <w:unhideWhenUsed/>
    <w:rsid w:val="00890024"/>
  </w:style>
  <w:style w:type="table" w:customStyle="1" w:styleId="10111">
    <w:name w:val="Сетка таблицы1011"/>
    <w:basedOn w:val="a5"/>
    <w:next w:val="af"/>
    <w:uiPriority w:val="3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Стиль нумерованный194"/>
    <w:rsid w:val="00890024"/>
    <w:pPr>
      <w:numPr>
        <w:numId w:val="9"/>
      </w:numPr>
    </w:pPr>
  </w:style>
  <w:style w:type="numbering" w:customStyle="1" w:styleId="11640">
    <w:name w:val="Нет списка1164"/>
    <w:next w:val="a6"/>
    <w:uiPriority w:val="99"/>
    <w:semiHidden/>
    <w:unhideWhenUsed/>
    <w:rsid w:val="00890024"/>
  </w:style>
  <w:style w:type="table" w:customStyle="1" w:styleId="14210">
    <w:name w:val="Сетка таблицы1421"/>
    <w:basedOn w:val="a5"/>
    <w:next w:val="af"/>
    <w:uiPriority w:val="5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40">
    <w:name w:val="Стиль нумерованный1104"/>
    <w:rsid w:val="00890024"/>
  </w:style>
  <w:style w:type="table" w:customStyle="1" w:styleId="24112">
    <w:name w:val="Сетка таблицы241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
    <w:basedOn w:val="a5"/>
    <w:next w:val="af"/>
    <w:uiPriority w:val="59"/>
    <w:rsid w:val="0089002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1">
    <w:name w:val="Сетка таблицы4411"/>
    <w:basedOn w:val="a5"/>
    <w:next w:val="af"/>
    <w:uiPriority w:val="59"/>
    <w:rsid w:val="0089002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41">
    <w:name w:val="Нет списка254"/>
    <w:next w:val="a6"/>
    <w:uiPriority w:val="99"/>
    <w:semiHidden/>
    <w:unhideWhenUsed/>
    <w:rsid w:val="00890024"/>
  </w:style>
  <w:style w:type="numbering" w:customStyle="1" w:styleId="2940">
    <w:name w:val="Стиль нумерованный294"/>
    <w:rsid w:val="00890024"/>
  </w:style>
  <w:style w:type="numbering" w:customStyle="1" w:styleId="354">
    <w:name w:val="Нет списка354"/>
    <w:next w:val="a6"/>
    <w:uiPriority w:val="99"/>
    <w:semiHidden/>
    <w:unhideWhenUsed/>
    <w:rsid w:val="00890024"/>
  </w:style>
  <w:style w:type="table" w:customStyle="1" w:styleId="5411">
    <w:name w:val="Сетка таблицы541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2">
    <w:name w:val="Нет списка93"/>
    <w:next w:val="a6"/>
    <w:uiPriority w:val="99"/>
    <w:semiHidden/>
    <w:unhideWhenUsed/>
    <w:rsid w:val="00890024"/>
  </w:style>
  <w:style w:type="numbering" w:customStyle="1" w:styleId="1731">
    <w:name w:val="Нет списка173"/>
    <w:next w:val="a6"/>
    <w:uiPriority w:val="99"/>
    <w:semiHidden/>
    <w:unhideWhenUsed/>
    <w:rsid w:val="00890024"/>
  </w:style>
  <w:style w:type="numbering" w:customStyle="1" w:styleId="11730">
    <w:name w:val="Нет списка1173"/>
    <w:next w:val="a6"/>
    <w:uiPriority w:val="99"/>
    <w:semiHidden/>
    <w:unhideWhenUsed/>
    <w:rsid w:val="00890024"/>
  </w:style>
  <w:style w:type="numbering" w:customStyle="1" w:styleId="111113">
    <w:name w:val="Нет списка111113"/>
    <w:next w:val="a6"/>
    <w:uiPriority w:val="99"/>
    <w:semiHidden/>
    <w:unhideWhenUsed/>
    <w:rsid w:val="00890024"/>
  </w:style>
  <w:style w:type="numbering" w:customStyle="1" w:styleId="2031">
    <w:name w:val="Стиль нумерованный203"/>
    <w:rsid w:val="00890024"/>
  </w:style>
  <w:style w:type="numbering" w:customStyle="1" w:styleId="1111112">
    <w:name w:val="Нет списка1111112"/>
    <w:next w:val="a6"/>
    <w:uiPriority w:val="99"/>
    <w:semiHidden/>
    <w:unhideWhenUsed/>
    <w:rsid w:val="00890024"/>
  </w:style>
  <w:style w:type="numbering" w:customStyle="1" w:styleId="11231">
    <w:name w:val="Стиль нумерованный1123"/>
    <w:rsid w:val="00890024"/>
  </w:style>
  <w:style w:type="numbering" w:customStyle="1" w:styleId="2630">
    <w:name w:val="Нет списка263"/>
    <w:next w:val="a6"/>
    <w:uiPriority w:val="99"/>
    <w:semiHidden/>
    <w:unhideWhenUsed/>
    <w:rsid w:val="00890024"/>
  </w:style>
  <w:style w:type="numbering" w:customStyle="1" w:styleId="21030">
    <w:name w:val="Стиль нумерованный2103"/>
    <w:rsid w:val="00890024"/>
  </w:style>
  <w:style w:type="numbering" w:customStyle="1" w:styleId="3630">
    <w:name w:val="Нет списка363"/>
    <w:next w:val="a6"/>
    <w:uiPriority w:val="99"/>
    <w:semiHidden/>
    <w:unhideWhenUsed/>
    <w:rsid w:val="00890024"/>
  </w:style>
  <w:style w:type="numbering" w:customStyle="1" w:styleId="4231">
    <w:name w:val="Нет списка423"/>
    <w:next w:val="a6"/>
    <w:uiPriority w:val="99"/>
    <w:semiHidden/>
    <w:unhideWhenUsed/>
    <w:rsid w:val="00890024"/>
  </w:style>
  <w:style w:type="numbering" w:customStyle="1" w:styleId="1223">
    <w:name w:val="Нет списка1223"/>
    <w:next w:val="a6"/>
    <w:uiPriority w:val="99"/>
    <w:semiHidden/>
    <w:unhideWhenUsed/>
    <w:rsid w:val="00890024"/>
  </w:style>
  <w:style w:type="numbering" w:customStyle="1" w:styleId="3232">
    <w:name w:val="Стиль нумерованный323"/>
    <w:rsid w:val="00890024"/>
  </w:style>
  <w:style w:type="numbering" w:customStyle="1" w:styleId="11213">
    <w:name w:val="Нет списка11213"/>
    <w:next w:val="a6"/>
    <w:uiPriority w:val="99"/>
    <w:semiHidden/>
    <w:unhideWhenUsed/>
    <w:rsid w:val="00890024"/>
  </w:style>
  <w:style w:type="numbering" w:customStyle="1" w:styleId="11330">
    <w:name w:val="Стиль нумерованный1133"/>
    <w:rsid w:val="00890024"/>
  </w:style>
  <w:style w:type="numbering" w:customStyle="1" w:styleId="2123">
    <w:name w:val="Нет списка2123"/>
    <w:next w:val="a6"/>
    <w:uiPriority w:val="99"/>
    <w:semiHidden/>
    <w:unhideWhenUsed/>
    <w:rsid w:val="00890024"/>
  </w:style>
  <w:style w:type="numbering" w:customStyle="1" w:styleId="21230">
    <w:name w:val="Стиль нумерованный2123"/>
    <w:rsid w:val="00890024"/>
  </w:style>
  <w:style w:type="numbering" w:customStyle="1" w:styleId="3123">
    <w:name w:val="Нет списка3123"/>
    <w:next w:val="a6"/>
    <w:uiPriority w:val="99"/>
    <w:semiHidden/>
    <w:unhideWhenUsed/>
    <w:rsid w:val="00890024"/>
  </w:style>
  <w:style w:type="numbering" w:customStyle="1" w:styleId="51121">
    <w:name w:val="Нет списка5112"/>
    <w:next w:val="a6"/>
    <w:uiPriority w:val="99"/>
    <w:semiHidden/>
    <w:unhideWhenUsed/>
    <w:rsid w:val="00890024"/>
  </w:style>
  <w:style w:type="numbering" w:customStyle="1" w:styleId="13112">
    <w:name w:val="Нет списка13112"/>
    <w:next w:val="a6"/>
    <w:uiPriority w:val="99"/>
    <w:semiHidden/>
    <w:unhideWhenUsed/>
    <w:rsid w:val="00890024"/>
  </w:style>
  <w:style w:type="numbering" w:customStyle="1" w:styleId="4132">
    <w:name w:val="Стиль нумерованный413"/>
    <w:rsid w:val="00890024"/>
  </w:style>
  <w:style w:type="numbering" w:customStyle="1" w:styleId="11313">
    <w:name w:val="Нет списка11313"/>
    <w:next w:val="a6"/>
    <w:uiPriority w:val="99"/>
    <w:semiHidden/>
    <w:unhideWhenUsed/>
    <w:rsid w:val="00890024"/>
  </w:style>
  <w:style w:type="numbering" w:customStyle="1" w:styleId="12130">
    <w:name w:val="Стиль нумерованный1213"/>
    <w:rsid w:val="00890024"/>
  </w:style>
  <w:style w:type="numbering" w:customStyle="1" w:styleId="2213">
    <w:name w:val="Нет списка2213"/>
    <w:next w:val="a6"/>
    <w:uiPriority w:val="99"/>
    <w:semiHidden/>
    <w:unhideWhenUsed/>
    <w:rsid w:val="00890024"/>
  </w:style>
  <w:style w:type="numbering" w:customStyle="1" w:styleId="22130">
    <w:name w:val="Стиль нумерованный2213"/>
    <w:rsid w:val="00890024"/>
  </w:style>
  <w:style w:type="numbering" w:customStyle="1" w:styleId="3213">
    <w:name w:val="Нет списка3213"/>
    <w:next w:val="a6"/>
    <w:uiPriority w:val="99"/>
    <w:semiHidden/>
    <w:unhideWhenUsed/>
    <w:rsid w:val="00890024"/>
  </w:style>
  <w:style w:type="numbering" w:customStyle="1" w:styleId="61121">
    <w:name w:val="Нет списка6112"/>
    <w:next w:val="a6"/>
    <w:uiPriority w:val="99"/>
    <w:semiHidden/>
    <w:unhideWhenUsed/>
    <w:rsid w:val="00890024"/>
  </w:style>
  <w:style w:type="numbering" w:customStyle="1" w:styleId="141120">
    <w:name w:val="Нет списка14112"/>
    <w:next w:val="a6"/>
    <w:uiPriority w:val="99"/>
    <w:semiHidden/>
    <w:unhideWhenUsed/>
    <w:rsid w:val="00890024"/>
  </w:style>
  <w:style w:type="numbering" w:customStyle="1" w:styleId="5132">
    <w:name w:val="Стиль нумерованный513"/>
    <w:rsid w:val="00890024"/>
  </w:style>
  <w:style w:type="numbering" w:customStyle="1" w:styleId="11413">
    <w:name w:val="Нет списка11413"/>
    <w:next w:val="a6"/>
    <w:uiPriority w:val="99"/>
    <w:semiHidden/>
    <w:unhideWhenUsed/>
    <w:rsid w:val="00890024"/>
  </w:style>
  <w:style w:type="numbering" w:customStyle="1" w:styleId="13131">
    <w:name w:val="Стиль нумерованный1313"/>
    <w:rsid w:val="00890024"/>
  </w:style>
  <w:style w:type="numbering" w:customStyle="1" w:styleId="2313">
    <w:name w:val="Нет списка2313"/>
    <w:next w:val="a6"/>
    <w:uiPriority w:val="99"/>
    <w:semiHidden/>
    <w:unhideWhenUsed/>
    <w:rsid w:val="00890024"/>
  </w:style>
  <w:style w:type="numbering" w:customStyle="1" w:styleId="23130">
    <w:name w:val="Стиль нумерованный2313"/>
    <w:rsid w:val="00890024"/>
  </w:style>
  <w:style w:type="numbering" w:customStyle="1" w:styleId="3313">
    <w:name w:val="Нет списка3313"/>
    <w:next w:val="a6"/>
    <w:uiPriority w:val="99"/>
    <w:semiHidden/>
    <w:unhideWhenUsed/>
    <w:rsid w:val="00890024"/>
  </w:style>
  <w:style w:type="numbering" w:customStyle="1" w:styleId="7131">
    <w:name w:val="Нет списка713"/>
    <w:next w:val="a6"/>
    <w:uiPriority w:val="99"/>
    <w:semiHidden/>
    <w:unhideWhenUsed/>
    <w:rsid w:val="00890024"/>
  </w:style>
  <w:style w:type="numbering" w:customStyle="1" w:styleId="1513">
    <w:name w:val="Нет списка1513"/>
    <w:next w:val="a6"/>
    <w:uiPriority w:val="99"/>
    <w:semiHidden/>
    <w:unhideWhenUsed/>
    <w:rsid w:val="00890024"/>
  </w:style>
  <w:style w:type="numbering" w:customStyle="1" w:styleId="6132">
    <w:name w:val="Стиль нумерованный613"/>
    <w:rsid w:val="00890024"/>
  </w:style>
  <w:style w:type="numbering" w:customStyle="1" w:styleId="11513">
    <w:name w:val="Нет списка11513"/>
    <w:next w:val="a6"/>
    <w:uiPriority w:val="99"/>
    <w:semiHidden/>
    <w:unhideWhenUsed/>
    <w:rsid w:val="00890024"/>
  </w:style>
  <w:style w:type="numbering" w:customStyle="1" w:styleId="14131">
    <w:name w:val="Стиль нумерованный1413"/>
    <w:rsid w:val="00890024"/>
  </w:style>
  <w:style w:type="numbering" w:customStyle="1" w:styleId="2413">
    <w:name w:val="Нет списка2413"/>
    <w:next w:val="a6"/>
    <w:uiPriority w:val="99"/>
    <w:semiHidden/>
    <w:unhideWhenUsed/>
    <w:rsid w:val="00890024"/>
  </w:style>
  <w:style w:type="numbering" w:customStyle="1" w:styleId="24130">
    <w:name w:val="Стиль нумерованный2413"/>
    <w:rsid w:val="00890024"/>
  </w:style>
  <w:style w:type="numbering" w:customStyle="1" w:styleId="3413">
    <w:name w:val="Нет списка3413"/>
    <w:next w:val="a6"/>
    <w:uiPriority w:val="99"/>
    <w:semiHidden/>
    <w:unhideWhenUsed/>
    <w:rsid w:val="00890024"/>
  </w:style>
  <w:style w:type="numbering" w:customStyle="1" w:styleId="41112">
    <w:name w:val="Нет списка41112"/>
    <w:next w:val="a6"/>
    <w:uiPriority w:val="99"/>
    <w:semiHidden/>
    <w:unhideWhenUsed/>
    <w:rsid w:val="00890024"/>
  </w:style>
  <w:style w:type="numbering" w:customStyle="1" w:styleId="31131">
    <w:name w:val="Стиль нумерованный3113"/>
    <w:rsid w:val="00890024"/>
  </w:style>
  <w:style w:type="numbering" w:customStyle="1" w:styleId="121112">
    <w:name w:val="Нет списка121112"/>
    <w:next w:val="a6"/>
    <w:uiPriority w:val="99"/>
    <w:semiHidden/>
    <w:unhideWhenUsed/>
    <w:rsid w:val="00890024"/>
  </w:style>
  <w:style w:type="numbering" w:customStyle="1" w:styleId="111130">
    <w:name w:val="Стиль нумерованный11113"/>
    <w:rsid w:val="00890024"/>
  </w:style>
  <w:style w:type="numbering" w:customStyle="1" w:styleId="211112">
    <w:name w:val="Нет списка211112"/>
    <w:next w:val="a6"/>
    <w:uiPriority w:val="99"/>
    <w:semiHidden/>
    <w:unhideWhenUsed/>
    <w:rsid w:val="00890024"/>
  </w:style>
  <w:style w:type="numbering" w:customStyle="1" w:styleId="211131">
    <w:name w:val="Стиль нумерованный21113"/>
    <w:rsid w:val="00890024"/>
  </w:style>
  <w:style w:type="numbering" w:customStyle="1" w:styleId="311112">
    <w:name w:val="Нет списка311112"/>
    <w:next w:val="a6"/>
    <w:uiPriority w:val="99"/>
    <w:semiHidden/>
    <w:unhideWhenUsed/>
    <w:rsid w:val="00890024"/>
  </w:style>
  <w:style w:type="numbering" w:customStyle="1" w:styleId="7132">
    <w:name w:val="Стиль нумерованный713"/>
    <w:rsid w:val="00890024"/>
  </w:style>
  <w:style w:type="numbering" w:customStyle="1" w:styleId="15130">
    <w:name w:val="Стиль нумерованный1513"/>
    <w:rsid w:val="00890024"/>
  </w:style>
  <w:style w:type="numbering" w:customStyle="1" w:styleId="25130">
    <w:name w:val="Стиль нумерованный2513"/>
    <w:rsid w:val="00890024"/>
  </w:style>
  <w:style w:type="numbering" w:customStyle="1" w:styleId="8130">
    <w:name w:val="Стиль нумерованный813"/>
    <w:rsid w:val="00890024"/>
  </w:style>
  <w:style w:type="numbering" w:customStyle="1" w:styleId="16130">
    <w:name w:val="Стиль нумерованный1613"/>
    <w:rsid w:val="00890024"/>
  </w:style>
  <w:style w:type="numbering" w:customStyle="1" w:styleId="2613">
    <w:name w:val="Стиль нумерованный2613"/>
    <w:rsid w:val="00890024"/>
  </w:style>
  <w:style w:type="numbering" w:customStyle="1" w:styleId="9130">
    <w:name w:val="Стиль нумерованный913"/>
    <w:rsid w:val="00890024"/>
  </w:style>
  <w:style w:type="numbering" w:customStyle="1" w:styleId="1713">
    <w:name w:val="Стиль нумерованный1713"/>
    <w:rsid w:val="00890024"/>
  </w:style>
  <w:style w:type="numbering" w:customStyle="1" w:styleId="27130">
    <w:name w:val="Стиль нумерованный2713"/>
    <w:rsid w:val="00890024"/>
  </w:style>
  <w:style w:type="numbering" w:customStyle="1" w:styleId="1013">
    <w:name w:val="Стиль нумерованный1013"/>
    <w:rsid w:val="00890024"/>
  </w:style>
  <w:style w:type="numbering" w:customStyle="1" w:styleId="1813">
    <w:name w:val="Стиль нумерованный1813"/>
    <w:rsid w:val="00890024"/>
  </w:style>
  <w:style w:type="numbering" w:customStyle="1" w:styleId="2813">
    <w:name w:val="Стиль нумерованный2813"/>
    <w:rsid w:val="00890024"/>
  </w:style>
  <w:style w:type="numbering" w:customStyle="1" w:styleId="8131">
    <w:name w:val="Нет списка813"/>
    <w:next w:val="a6"/>
    <w:uiPriority w:val="99"/>
    <w:semiHidden/>
    <w:unhideWhenUsed/>
    <w:rsid w:val="00890024"/>
  </w:style>
  <w:style w:type="numbering" w:customStyle="1" w:styleId="16131">
    <w:name w:val="Нет списка1613"/>
    <w:next w:val="a6"/>
    <w:uiPriority w:val="99"/>
    <w:semiHidden/>
    <w:unhideWhenUsed/>
    <w:rsid w:val="00890024"/>
  </w:style>
  <w:style w:type="numbering" w:customStyle="1" w:styleId="1913">
    <w:name w:val="Стиль нумерованный1913"/>
    <w:rsid w:val="00890024"/>
  </w:style>
  <w:style w:type="numbering" w:customStyle="1" w:styleId="11613">
    <w:name w:val="Нет списка11613"/>
    <w:next w:val="a6"/>
    <w:uiPriority w:val="99"/>
    <w:semiHidden/>
    <w:unhideWhenUsed/>
    <w:rsid w:val="00890024"/>
  </w:style>
  <w:style w:type="numbering" w:customStyle="1" w:styleId="11013">
    <w:name w:val="Стиль нумерованный11013"/>
    <w:rsid w:val="00890024"/>
  </w:style>
  <w:style w:type="numbering" w:customStyle="1" w:styleId="25131">
    <w:name w:val="Нет списка2513"/>
    <w:next w:val="a6"/>
    <w:uiPriority w:val="99"/>
    <w:semiHidden/>
    <w:unhideWhenUsed/>
    <w:rsid w:val="00890024"/>
  </w:style>
  <w:style w:type="numbering" w:customStyle="1" w:styleId="2913">
    <w:name w:val="Стиль нумерованный2913"/>
    <w:rsid w:val="00890024"/>
  </w:style>
  <w:style w:type="numbering" w:customStyle="1" w:styleId="3513">
    <w:name w:val="Нет списка3513"/>
    <w:next w:val="a6"/>
    <w:uiPriority w:val="99"/>
    <w:semiHidden/>
    <w:unhideWhenUsed/>
    <w:rsid w:val="00890024"/>
  </w:style>
  <w:style w:type="numbering" w:customStyle="1" w:styleId="1014">
    <w:name w:val="Нет списка101"/>
    <w:next w:val="a6"/>
    <w:uiPriority w:val="99"/>
    <w:semiHidden/>
    <w:unhideWhenUsed/>
    <w:rsid w:val="00890024"/>
  </w:style>
  <w:style w:type="numbering" w:customStyle="1" w:styleId="1814">
    <w:name w:val="Нет списка181"/>
    <w:next w:val="a6"/>
    <w:uiPriority w:val="99"/>
    <w:semiHidden/>
    <w:unhideWhenUsed/>
    <w:rsid w:val="00890024"/>
  </w:style>
  <w:style w:type="numbering" w:customStyle="1" w:styleId="11810">
    <w:name w:val="Нет списка1181"/>
    <w:next w:val="a6"/>
    <w:uiPriority w:val="99"/>
    <w:semiHidden/>
    <w:unhideWhenUsed/>
    <w:rsid w:val="00890024"/>
  </w:style>
  <w:style w:type="numbering" w:customStyle="1" w:styleId="301">
    <w:name w:val="Стиль нумерованный301"/>
    <w:rsid w:val="00890024"/>
    <w:pPr>
      <w:numPr>
        <w:numId w:val="17"/>
      </w:numPr>
    </w:pPr>
  </w:style>
  <w:style w:type="numbering" w:customStyle="1" w:styleId="111210">
    <w:name w:val="Нет списка11121"/>
    <w:next w:val="a6"/>
    <w:uiPriority w:val="99"/>
    <w:semiHidden/>
    <w:unhideWhenUsed/>
    <w:rsid w:val="00890024"/>
  </w:style>
  <w:style w:type="table" w:customStyle="1" w:styleId="17111">
    <w:name w:val="Сетка таблицы1711"/>
    <w:basedOn w:val="a5"/>
    <w:next w:val="af"/>
    <w:uiPriority w:val="5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Стиль нумерованный1141"/>
    <w:rsid w:val="00890024"/>
    <w:pPr>
      <w:numPr>
        <w:numId w:val="18"/>
      </w:numPr>
    </w:pPr>
  </w:style>
  <w:style w:type="table" w:customStyle="1" w:styleId="3510">
    <w:name w:val="Сетка таблицы351"/>
    <w:basedOn w:val="a5"/>
    <w:next w:val="af"/>
    <w:uiPriority w:val="59"/>
    <w:rsid w:val="0089002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1">
    <w:name w:val="Сетка таблицы4511"/>
    <w:basedOn w:val="a5"/>
    <w:next w:val="af"/>
    <w:uiPriority w:val="59"/>
    <w:rsid w:val="0089002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14">
    <w:name w:val="Нет списка271"/>
    <w:next w:val="a6"/>
    <w:uiPriority w:val="99"/>
    <w:semiHidden/>
    <w:unhideWhenUsed/>
    <w:rsid w:val="00890024"/>
  </w:style>
  <w:style w:type="numbering" w:customStyle="1" w:styleId="2131">
    <w:name w:val="Стиль нумерованный2131"/>
    <w:rsid w:val="00890024"/>
    <w:pPr>
      <w:numPr>
        <w:numId w:val="19"/>
      </w:numPr>
    </w:pPr>
  </w:style>
  <w:style w:type="numbering" w:customStyle="1" w:styleId="3710">
    <w:name w:val="Нет списка371"/>
    <w:next w:val="a6"/>
    <w:uiPriority w:val="99"/>
    <w:semiHidden/>
    <w:unhideWhenUsed/>
    <w:rsid w:val="00890024"/>
  </w:style>
  <w:style w:type="table" w:customStyle="1" w:styleId="5511">
    <w:name w:val="Сетка таблицы551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0">
    <w:name w:val="Нет списка431"/>
    <w:next w:val="a6"/>
    <w:uiPriority w:val="99"/>
    <w:semiHidden/>
    <w:unhideWhenUsed/>
    <w:rsid w:val="00890024"/>
  </w:style>
  <w:style w:type="numbering" w:customStyle="1" w:styleId="12310">
    <w:name w:val="Нет списка1231"/>
    <w:next w:val="a6"/>
    <w:uiPriority w:val="99"/>
    <w:semiHidden/>
    <w:unhideWhenUsed/>
    <w:rsid w:val="00890024"/>
  </w:style>
  <w:style w:type="numbering" w:customStyle="1" w:styleId="3314">
    <w:name w:val="Стиль нумерованный331"/>
    <w:rsid w:val="00890024"/>
  </w:style>
  <w:style w:type="numbering" w:customStyle="1" w:styleId="11221">
    <w:name w:val="Нет списка11221"/>
    <w:next w:val="a6"/>
    <w:uiPriority w:val="99"/>
    <w:semiHidden/>
    <w:unhideWhenUsed/>
    <w:rsid w:val="00890024"/>
  </w:style>
  <w:style w:type="numbering" w:customStyle="1" w:styleId="11510">
    <w:name w:val="Стиль нумерованный1151"/>
    <w:rsid w:val="00890024"/>
  </w:style>
  <w:style w:type="numbering" w:customStyle="1" w:styleId="21310">
    <w:name w:val="Нет списка2131"/>
    <w:next w:val="a6"/>
    <w:uiPriority w:val="99"/>
    <w:semiHidden/>
    <w:unhideWhenUsed/>
    <w:rsid w:val="00890024"/>
  </w:style>
  <w:style w:type="numbering" w:customStyle="1" w:styleId="21410">
    <w:name w:val="Стиль нумерованный2141"/>
    <w:rsid w:val="00890024"/>
  </w:style>
  <w:style w:type="numbering" w:customStyle="1" w:styleId="31310">
    <w:name w:val="Нет списка3131"/>
    <w:next w:val="a6"/>
    <w:uiPriority w:val="99"/>
    <w:semiHidden/>
    <w:unhideWhenUsed/>
    <w:rsid w:val="00890024"/>
  </w:style>
  <w:style w:type="numbering" w:customStyle="1" w:styleId="5210">
    <w:name w:val="Нет списка521"/>
    <w:next w:val="a6"/>
    <w:uiPriority w:val="99"/>
    <w:semiHidden/>
    <w:unhideWhenUsed/>
    <w:rsid w:val="00890024"/>
  </w:style>
  <w:style w:type="numbering" w:customStyle="1" w:styleId="13210">
    <w:name w:val="Нет списка1321"/>
    <w:next w:val="a6"/>
    <w:uiPriority w:val="99"/>
    <w:semiHidden/>
    <w:unhideWhenUsed/>
    <w:rsid w:val="00890024"/>
  </w:style>
  <w:style w:type="table" w:customStyle="1" w:styleId="7211">
    <w:name w:val="Сетка таблицы7211"/>
    <w:basedOn w:val="a5"/>
    <w:next w:val="af"/>
    <w:uiPriority w:val="3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2">
    <w:name w:val="Стиль нумерованный421"/>
    <w:rsid w:val="00890024"/>
  </w:style>
  <w:style w:type="numbering" w:customStyle="1" w:styleId="11321">
    <w:name w:val="Нет списка11321"/>
    <w:next w:val="a6"/>
    <w:uiPriority w:val="99"/>
    <w:semiHidden/>
    <w:unhideWhenUsed/>
    <w:rsid w:val="00890024"/>
  </w:style>
  <w:style w:type="table" w:customStyle="1" w:styleId="11214">
    <w:name w:val="Сетка таблицы1121"/>
    <w:basedOn w:val="a5"/>
    <w:next w:val="af"/>
    <w:uiPriority w:val="5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1">
    <w:name w:val="Стиль нумерованный1221"/>
    <w:rsid w:val="00890024"/>
  </w:style>
  <w:style w:type="table" w:customStyle="1" w:styleId="21212">
    <w:name w:val="Сетка таблицы212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
    <w:basedOn w:val="a5"/>
    <w:next w:val="af"/>
    <w:uiPriority w:val="59"/>
    <w:rsid w:val="0089002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0">
    <w:name w:val="Сетка таблицы4121"/>
    <w:basedOn w:val="a5"/>
    <w:next w:val="af"/>
    <w:uiPriority w:val="59"/>
    <w:rsid w:val="0089002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10">
    <w:name w:val="Нет списка2221"/>
    <w:next w:val="a6"/>
    <w:uiPriority w:val="99"/>
    <w:semiHidden/>
    <w:unhideWhenUsed/>
    <w:rsid w:val="00890024"/>
  </w:style>
  <w:style w:type="numbering" w:customStyle="1" w:styleId="22211">
    <w:name w:val="Стиль нумерованный2221"/>
    <w:rsid w:val="00890024"/>
  </w:style>
  <w:style w:type="numbering" w:customStyle="1" w:styleId="32210">
    <w:name w:val="Нет списка3221"/>
    <w:next w:val="a6"/>
    <w:uiPriority w:val="99"/>
    <w:semiHidden/>
    <w:unhideWhenUsed/>
    <w:rsid w:val="00890024"/>
  </w:style>
  <w:style w:type="table" w:customStyle="1" w:styleId="51210">
    <w:name w:val="Сетка таблицы512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0">
    <w:name w:val="Сетка таблицы612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10">
    <w:name w:val="Нет списка621"/>
    <w:next w:val="a6"/>
    <w:uiPriority w:val="99"/>
    <w:semiHidden/>
    <w:unhideWhenUsed/>
    <w:rsid w:val="00890024"/>
  </w:style>
  <w:style w:type="numbering" w:customStyle="1" w:styleId="14211">
    <w:name w:val="Нет списка1421"/>
    <w:next w:val="a6"/>
    <w:uiPriority w:val="99"/>
    <w:semiHidden/>
    <w:unhideWhenUsed/>
    <w:rsid w:val="00890024"/>
  </w:style>
  <w:style w:type="table" w:customStyle="1" w:styleId="81110">
    <w:name w:val="Сетка таблицы8111"/>
    <w:basedOn w:val="a5"/>
    <w:next w:val="af"/>
    <w:uiPriority w:val="3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2">
    <w:name w:val="Стиль нумерованный521"/>
    <w:rsid w:val="00890024"/>
  </w:style>
  <w:style w:type="numbering" w:customStyle="1" w:styleId="11421">
    <w:name w:val="Нет списка11421"/>
    <w:next w:val="a6"/>
    <w:uiPriority w:val="99"/>
    <w:semiHidden/>
    <w:unhideWhenUsed/>
    <w:rsid w:val="00890024"/>
  </w:style>
  <w:style w:type="numbering" w:customStyle="1" w:styleId="13211">
    <w:name w:val="Стиль нумерованный1321"/>
    <w:rsid w:val="00890024"/>
  </w:style>
  <w:style w:type="numbering" w:customStyle="1" w:styleId="23210">
    <w:name w:val="Нет списка2321"/>
    <w:next w:val="a6"/>
    <w:uiPriority w:val="99"/>
    <w:semiHidden/>
    <w:unhideWhenUsed/>
    <w:rsid w:val="00890024"/>
  </w:style>
  <w:style w:type="numbering" w:customStyle="1" w:styleId="23211">
    <w:name w:val="Стиль нумерованный2321"/>
    <w:rsid w:val="00890024"/>
  </w:style>
  <w:style w:type="numbering" w:customStyle="1" w:styleId="33210">
    <w:name w:val="Нет списка3321"/>
    <w:next w:val="a6"/>
    <w:uiPriority w:val="99"/>
    <w:semiHidden/>
    <w:unhideWhenUsed/>
    <w:rsid w:val="00890024"/>
  </w:style>
  <w:style w:type="numbering" w:customStyle="1" w:styleId="7210">
    <w:name w:val="Нет списка721"/>
    <w:next w:val="a6"/>
    <w:uiPriority w:val="99"/>
    <w:semiHidden/>
    <w:unhideWhenUsed/>
    <w:rsid w:val="00890024"/>
  </w:style>
  <w:style w:type="numbering" w:customStyle="1" w:styleId="15210">
    <w:name w:val="Нет списка1521"/>
    <w:next w:val="a6"/>
    <w:uiPriority w:val="99"/>
    <w:semiHidden/>
    <w:unhideWhenUsed/>
    <w:rsid w:val="00890024"/>
  </w:style>
  <w:style w:type="table" w:customStyle="1" w:styleId="91110">
    <w:name w:val="Сетка таблицы9111"/>
    <w:basedOn w:val="a5"/>
    <w:next w:val="af"/>
    <w:uiPriority w:val="3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12">
    <w:name w:val="Стиль нумерованный621"/>
    <w:rsid w:val="00890024"/>
  </w:style>
  <w:style w:type="numbering" w:customStyle="1" w:styleId="11521">
    <w:name w:val="Нет списка11521"/>
    <w:next w:val="a6"/>
    <w:uiPriority w:val="99"/>
    <w:semiHidden/>
    <w:unhideWhenUsed/>
    <w:rsid w:val="00890024"/>
  </w:style>
  <w:style w:type="table" w:customStyle="1" w:styleId="13113">
    <w:name w:val="Сетка таблицы1311"/>
    <w:basedOn w:val="a5"/>
    <w:next w:val="af"/>
    <w:uiPriority w:val="5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2">
    <w:name w:val="Стиль нумерованный1421"/>
    <w:rsid w:val="00890024"/>
  </w:style>
  <w:style w:type="numbering" w:customStyle="1" w:styleId="24210">
    <w:name w:val="Нет списка2421"/>
    <w:next w:val="a6"/>
    <w:uiPriority w:val="99"/>
    <w:semiHidden/>
    <w:unhideWhenUsed/>
    <w:rsid w:val="00890024"/>
  </w:style>
  <w:style w:type="numbering" w:customStyle="1" w:styleId="24211">
    <w:name w:val="Стиль нумерованный2421"/>
    <w:rsid w:val="00890024"/>
  </w:style>
  <w:style w:type="numbering" w:customStyle="1" w:styleId="34210">
    <w:name w:val="Нет списка3421"/>
    <w:next w:val="a6"/>
    <w:uiPriority w:val="99"/>
    <w:semiHidden/>
    <w:unhideWhenUsed/>
    <w:rsid w:val="00890024"/>
  </w:style>
  <w:style w:type="numbering" w:customStyle="1" w:styleId="41211">
    <w:name w:val="Нет списка4121"/>
    <w:next w:val="a6"/>
    <w:uiPriority w:val="99"/>
    <w:semiHidden/>
    <w:unhideWhenUsed/>
    <w:rsid w:val="00890024"/>
  </w:style>
  <w:style w:type="numbering" w:customStyle="1" w:styleId="31212">
    <w:name w:val="Стиль нумерованный3121"/>
    <w:rsid w:val="00890024"/>
  </w:style>
  <w:style w:type="numbering" w:customStyle="1" w:styleId="121210">
    <w:name w:val="Нет списка12121"/>
    <w:next w:val="a6"/>
    <w:uiPriority w:val="99"/>
    <w:semiHidden/>
    <w:unhideWhenUsed/>
    <w:rsid w:val="00890024"/>
  </w:style>
  <w:style w:type="table" w:customStyle="1" w:styleId="111114">
    <w:name w:val="Сетка таблицы11111"/>
    <w:basedOn w:val="a5"/>
    <w:next w:val="af"/>
    <w:uiPriority w:val="5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1">
    <w:name w:val="Стиль нумерованный11121"/>
    <w:rsid w:val="00890024"/>
  </w:style>
  <w:style w:type="table" w:customStyle="1" w:styleId="211113">
    <w:name w:val="Сетка таблицы2111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0">
    <w:name w:val="Сетка таблицы31111"/>
    <w:basedOn w:val="a5"/>
    <w:next w:val="af"/>
    <w:uiPriority w:val="59"/>
    <w:rsid w:val="0089002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1">
    <w:name w:val="Сетка таблицы41111"/>
    <w:basedOn w:val="a5"/>
    <w:next w:val="af"/>
    <w:uiPriority w:val="59"/>
    <w:rsid w:val="0089002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210">
    <w:name w:val="Нет списка21121"/>
    <w:next w:val="a6"/>
    <w:uiPriority w:val="99"/>
    <w:semiHidden/>
    <w:unhideWhenUsed/>
    <w:rsid w:val="00890024"/>
  </w:style>
  <w:style w:type="numbering" w:customStyle="1" w:styleId="211211">
    <w:name w:val="Стиль нумерованный21121"/>
    <w:rsid w:val="00890024"/>
  </w:style>
  <w:style w:type="numbering" w:customStyle="1" w:styleId="311210">
    <w:name w:val="Нет списка31121"/>
    <w:next w:val="a6"/>
    <w:uiPriority w:val="99"/>
    <w:semiHidden/>
    <w:unhideWhenUsed/>
    <w:rsid w:val="00890024"/>
  </w:style>
  <w:style w:type="table" w:customStyle="1" w:styleId="51111">
    <w:name w:val="Сетка таблицы5111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2">
    <w:name w:val="Стиль нумерованный721"/>
    <w:rsid w:val="00890024"/>
  </w:style>
  <w:style w:type="numbering" w:customStyle="1" w:styleId="15211">
    <w:name w:val="Стиль нумерованный1521"/>
    <w:rsid w:val="00890024"/>
  </w:style>
  <w:style w:type="numbering" w:customStyle="1" w:styleId="25210">
    <w:name w:val="Стиль нумерованный2521"/>
    <w:rsid w:val="00890024"/>
  </w:style>
  <w:style w:type="numbering" w:customStyle="1" w:styleId="8211">
    <w:name w:val="Стиль нумерованный821"/>
    <w:rsid w:val="00890024"/>
  </w:style>
  <w:style w:type="numbering" w:customStyle="1" w:styleId="16210">
    <w:name w:val="Стиль нумерованный1621"/>
    <w:rsid w:val="00890024"/>
  </w:style>
  <w:style w:type="numbering" w:customStyle="1" w:styleId="26210">
    <w:name w:val="Стиль нумерованный2621"/>
    <w:rsid w:val="00890024"/>
  </w:style>
  <w:style w:type="numbering" w:customStyle="1" w:styleId="9211">
    <w:name w:val="Стиль нумерованный921"/>
    <w:rsid w:val="00890024"/>
  </w:style>
  <w:style w:type="numbering" w:customStyle="1" w:styleId="17210">
    <w:name w:val="Стиль нумерованный1721"/>
    <w:rsid w:val="00890024"/>
  </w:style>
  <w:style w:type="numbering" w:customStyle="1" w:styleId="27210">
    <w:name w:val="Стиль нумерованный2721"/>
    <w:rsid w:val="00890024"/>
  </w:style>
  <w:style w:type="numbering" w:customStyle="1" w:styleId="1021">
    <w:name w:val="Стиль нумерованный1021"/>
    <w:rsid w:val="00890024"/>
    <w:pPr>
      <w:numPr>
        <w:numId w:val="21"/>
      </w:numPr>
    </w:pPr>
  </w:style>
  <w:style w:type="numbering" w:customStyle="1" w:styleId="1821">
    <w:name w:val="Стиль нумерованный1821"/>
    <w:rsid w:val="00890024"/>
    <w:pPr>
      <w:numPr>
        <w:numId w:val="24"/>
      </w:numPr>
    </w:pPr>
  </w:style>
  <w:style w:type="numbering" w:customStyle="1" w:styleId="2821">
    <w:name w:val="Стиль нумерованный2821"/>
    <w:rsid w:val="00890024"/>
    <w:pPr>
      <w:numPr>
        <w:numId w:val="12"/>
      </w:numPr>
    </w:pPr>
  </w:style>
  <w:style w:type="numbering" w:customStyle="1" w:styleId="8212">
    <w:name w:val="Нет списка821"/>
    <w:next w:val="a6"/>
    <w:uiPriority w:val="99"/>
    <w:semiHidden/>
    <w:unhideWhenUsed/>
    <w:rsid w:val="00890024"/>
  </w:style>
  <w:style w:type="numbering" w:customStyle="1" w:styleId="16211">
    <w:name w:val="Нет списка1621"/>
    <w:next w:val="a6"/>
    <w:uiPriority w:val="99"/>
    <w:semiHidden/>
    <w:unhideWhenUsed/>
    <w:rsid w:val="00890024"/>
  </w:style>
  <w:style w:type="numbering" w:customStyle="1" w:styleId="1922">
    <w:name w:val="Стиль нумерованный1922"/>
    <w:rsid w:val="00890024"/>
    <w:pPr>
      <w:numPr>
        <w:numId w:val="20"/>
      </w:numPr>
    </w:pPr>
  </w:style>
  <w:style w:type="numbering" w:customStyle="1" w:styleId="11621">
    <w:name w:val="Нет списка11621"/>
    <w:next w:val="a6"/>
    <w:uiPriority w:val="99"/>
    <w:semiHidden/>
    <w:unhideWhenUsed/>
    <w:rsid w:val="00890024"/>
  </w:style>
  <w:style w:type="table" w:customStyle="1" w:styleId="141110">
    <w:name w:val="Сетка таблицы14111"/>
    <w:basedOn w:val="a5"/>
    <w:next w:val="af"/>
    <w:uiPriority w:val="5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1">
    <w:name w:val="Стиль нумерованный11021"/>
    <w:rsid w:val="00890024"/>
    <w:pPr>
      <w:numPr>
        <w:numId w:val="22"/>
      </w:numPr>
    </w:pPr>
  </w:style>
  <w:style w:type="numbering" w:customStyle="1" w:styleId="25211">
    <w:name w:val="Нет списка2521"/>
    <w:next w:val="a6"/>
    <w:uiPriority w:val="99"/>
    <w:semiHidden/>
    <w:unhideWhenUsed/>
    <w:rsid w:val="00890024"/>
  </w:style>
  <w:style w:type="numbering" w:customStyle="1" w:styleId="2921">
    <w:name w:val="Стиль нумерованный2921"/>
    <w:rsid w:val="00890024"/>
    <w:pPr>
      <w:numPr>
        <w:numId w:val="23"/>
      </w:numPr>
    </w:pPr>
  </w:style>
  <w:style w:type="numbering" w:customStyle="1" w:styleId="3521">
    <w:name w:val="Нет списка3521"/>
    <w:next w:val="a6"/>
    <w:uiPriority w:val="99"/>
    <w:semiHidden/>
    <w:unhideWhenUsed/>
    <w:rsid w:val="00890024"/>
  </w:style>
  <w:style w:type="table" w:customStyle="1" w:styleId="6411">
    <w:name w:val="Сетка таблицы641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2">
    <w:name w:val="Нет списка911"/>
    <w:next w:val="a6"/>
    <w:uiPriority w:val="99"/>
    <w:semiHidden/>
    <w:unhideWhenUsed/>
    <w:rsid w:val="00890024"/>
  </w:style>
  <w:style w:type="numbering" w:customStyle="1" w:styleId="17112">
    <w:name w:val="Нет списка1711"/>
    <w:next w:val="a6"/>
    <w:uiPriority w:val="99"/>
    <w:semiHidden/>
    <w:unhideWhenUsed/>
    <w:rsid w:val="00890024"/>
  </w:style>
  <w:style w:type="numbering" w:customStyle="1" w:styleId="11711">
    <w:name w:val="Нет списка11711"/>
    <w:next w:val="a6"/>
    <w:uiPriority w:val="99"/>
    <w:semiHidden/>
    <w:unhideWhenUsed/>
    <w:rsid w:val="00890024"/>
  </w:style>
  <w:style w:type="numbering" w:customStyle="1" w:styleId="1111210">
    <w:name w:val="Нет списка111121"/>
    <w:next w:val="a6"/>
    <w:uiPriority w:val="99"/>
    <w:semiHidden/>
    <w:unhideWhenUsed/>
    <w:rsid w:val="00890024"/>
  </w:style>
  <w:style w:type="numbering" w:customStyle="1" w:styleId="20110">
    <w:name w:val="Стиль нумерованный2011"/>
    <w:rsid w:val="00890024"/>
  </w:style>
  <w:style w:type="numbering" w:customStyle="1" w:styleId="11111111">
    <w:name w:val="Нет списка11111111"/>
    <w:next w:val="a6"/>
    <w:uiPriority w:val="99"/>
    <w:semiHidden/>
    <w:unhideWhenUsed/>
    <w:rsid w:val="00890024"/>
  </w:style>
  <w:style w:type="numbering" w:customStyle="1" w:styleId="112111">
    <w:name w:val="Стиль нумерованный11211"/>
    <w:rsid w:val="00890024"/>
  </w:style>
  <w:style w:type="numbering" w:customStyle="1" w:styleId="26111">
    <w:name w:val="Нет списка2611"/>
    <w:next w:val="a6"/>
    <w:uiPriority w:val="99"/>
    <w:semiHidden/>
    <w:unhideWhenUsed/>
    <w:rsid w:val="00890024"/>
  </w:style>
  <w:style w:type="numbering" w:customStyle="1" w:styleId="21011">
    <w:name w:val="Стиль нумерованный21011"/>
    <w:rsid w:val="00890024"/>
  </w:style>
  <w:style w:type="numbering" w:customStyle="1" w:styleId="3611">
    <w:name w:val="Нет списка3611"/>
    <w:next w:val="a6"/>
    <w:uiPriority w:val="99"/>
    <w:semiHidden/>
    <w:unhideWhenUsed/>
    <w:rsid w:val="00890024"/>
  </w:style>
  <w:style w:type="numbering" w:customStyle="1" w:styleId="42110">
    <w:name w:val="Нет списка4211"/>
    <w:next w:val="a6"/>
    <w:uiPriority w:val="99"/>
    <w:semiHidden/>
    <w:unhideWhenUsed/>
    <w:rsid w:val="00890024"/>
  </w:style>
  <w:style w:type="numbering" w:customStyle="1" w:styleId="122110">
    <w:name w:val="Нет списка12211"/>
    <w:next w:val="a6"/>
    <w:uiPriority w:val="99"/>
    <w:semiHidden/>
    <w:unhideWhenUsed/>
    <w:rsid w:val="00890024"/>
  </w:style>
  <w:style w:type="numbering" w:customStyle="1" w:styleId="32112">
    <w:name w:val="Стиль нумерованный3211"/>
    <w:rsid w:val="00890024"/>
  </w:style>
  <w:style w:type="numbering" w:customStyle="1" w:styleId="1121110">
    <w:name w:val="Нет списка112111"/>
    <w:next w:val="a6"/>
    <w:uiPriority w:val="99"/>
    <w:semiHidden/>
    <w:unhideWhenUsed/>
    <w:rsid w:val="00890024"/>
  </w:style>
  <w:style w:type="numbering" w:customStyle="1" w:styleId="113111">
    <w:name w:val="Стиль нумерованный11311"/>
    <w:rsid w:val="00890024"/>
  </w:style>
  <w:style w:type="numbering" w:customStyle="1" w:styleId="212110">
    <w:name w:val="Нет списка21211"/>
    <w:next w:val="a6"/>
    <w:uiPriority w:val="99"/>
    <w:semiHidden/>
    <w:unhideWhenUsed/>
    <w:rsid w:val="00890024"/>
  </w:style>
  <w:style w:type="numbering" w:customStyle="1" w:styleId="212111">
    <w:name w:val="Стиль нумерованный21211"/>
    <w:rsid w:val="00890024"/>
  </w:style>
  <w:style w:type="numbering" w:customStyle="1" w:styleId="312110">
    <w:name w:val="Нет списка31211"/>
    <w:next w:val="a6"/>
    <w:uiPriority w:val="99"/>
    <w:semiHidden/>
    <w:unhideWhenUsed/>
    <w:rsid w:val="00890024"/>
  </w:style>
  <w:style w:type="numbering" w:customStyle="1" w:styleId="511110">
    <w:name w:val="Нет списка51111"/>
    <w:next w:val="a6"/>
    <w:uiPriority w:val="99"/>
    <w:semiHidden/>
    <w:unhideWhenUsed/>
    <w:rsid w:val="00890024"/>
  </w:style>
  <w:style w:type="numbering" w:customStyle="1" w:styleId="131111">
    <w:name w:val="Нет списка131111"/>
    <w:next w:val="a6"/>
    <w:uiPriority w:val="99"/>
    <w:semiHidden/>
    <w:unhideWhenUsed/>
    <w:rsid w:val="00890024"/>
  </w:style>
  <w:style w:type="numbering" w:customStyle="1" w:styleId="41113">
    <w:name w:val="Стиль нумерованный4111"/>
    <w:rsid w:val="00890024"/>
  </w:style>
  <w:style w:type="numbering" w:customStyle="1" w:styleId="1131110">
    <w:name w:val="Нет списка113111"/>
    <w:next w:val="a6"/>
    <w:uiPriority w:val="99"/>
    <w:semiHidden/>
    <w:unhideWhenUsed/>
    <w:rsid w:val="00890024"/>
  </w:style>
  <w:style w:type="numbering" w:customStyle="1" w:styleId="121110">
    <w:name w:val="Стиль нумерованный12111"/>
    <w:rsid w:val="00890024"/>
  </w:style>
  <w:style w:type="numbering" w:customStyle="1" w:styleId="221110">
    <w:name w:val="Нет списка22111"/>
    <w:next w:val="a6"/>
    <w:uiPriority w:val="99"/>
    <w:semiHidden/>
    <w:unhideWhenUsed/>
    <w:rsid w:val="00890024"/>
  </w:style>
  <w:style w:type="numbering" w:customStyle="1" w:styleId="221111">
    <w:name w:val="Стиль нумерованный22111"/>
    <w:rsid w:val="00890024"/>
  </w:style>
  <w:style w:type="numbering" w:customStyle="1" w:styleId="321110">
    <w:name w:val="Нет списка32111"/>
    <w:next w:val="a6"/>
    <w:uiPriority w:val="99"/>
    <w:semiHidden/>
    <w:unhideWhenUsed/>
    <w:rsid w:val="00890024"/>
  </w:style>
  <w:style w:type="numbering" w:customStyle="1" w:styleId="611110">
    <w:name w:val="Нет списка61111"/>
    <w:next w:val="a6"/>
    <w:uiPriority w:val="99"/>
    <w:semiHidden/>
    <w:unhideWhenUsed/>
    <w:rsid w:val="00890024"/>
  </w:style>
  <w:style w:type="numbering" w:customStyle="1" w:styleId="141111">
    <w:name w:val="Нет списка141111"/>
    <w:next w:val="a6"/>
    <w:uiPriority w:val="99"/>
    <w:semiHidden/>
    <w:unhideWhenUsed/>
    <w:rsid w:val="00890024"/>
  </w:style>
  <w:style w:type="numbering" w:customStyle="1" w:styleId="51112">
    <w:name w:val="Стиль нумерованный5111"/>
    <w:rsid w:val="00890024"/>
  </w:style>
  <w:style w:type="numbering" w:customStyle="1" w:styleId="114111">
    <w:name w:val="Нет списка114111"/>
    <w:next w:val="a6"/>
    <w:uiPriority w:val="99"/>
    <w:semiHidden/>
    <w:unhideWhenUsed/>
    <w:rsid w:val="00890024"/>
  </w:style>
  <w:style w:type="numbering" w:customStyle="1" w:styleId="131110">
    <w:name w:val="Стиль нумерованный13111"/>
    <w:rsid w:val="00890024"/>
  </w:style>
  <w:style w:type="numbering" w:customStyle="1" w:styleId="231110">
    <w:name w:val="Нет списка23111"/>
    <w:next w:val="a6"/>
    <w:uiPriority w:val="99"/>
    <w:semiHidden/>
    <w:unhideWhenUsed/>
    <w:rsid w:val="00890024"/>
  </w:style>
  <w:style w:type="numbering" w:customStyle="1" w:styleId="231111">
    <w:name w:val="Стиль нумерованный23111"/>
    <w:rsid w:val="00890024"/>
  </w:style>
  <w:style w:type="numbering" w:customStyle="1" w:styleId="331110">
    <w:name w:val="Нет списка33111"/>
    <w:next w:val="a6"/>
    <w:uiPriority w:val="99"/>
    <w:semiHidden/>
    <w:unhideWhenUsed/>
    <w:rsid w:val="00890024"/>
  </w:style>
  <w:style w:type="numbering" w:customStyle="1" w:styleId="71111">
    <w:name w:val="Нет списка7111"/>
    <w:next w:val="a6"/>
    <w:uiPriority w:val="99"/>
    <w:semiHidden/>
    <w:unhideWhenUsed/>
    <w:rsid w:val="00890024"/>
  </w:style>
  <w:style w:type="numbering" w:customStyle="1" w:styleId="151110">
    <w:name w:val="Нет списка15111"/>
    <w:next w:val="a6"/>
    <w:uiPriority w:val="99"/>
    <w:semiHidden/>
    <w:unhideWhenUsed/>
    <w:rsid w:val="00890024"/>
  </w:style>
  <w:style w:type="numbering" w:customStyle="1" w:styleId="61112">
    <w:name w:val="Стиль нумерованный6111"/>
    <w:rsid w:val="00890024"/>
  </w:style>
  <w:style w:type="numbering" w:customStyle="1" w:styleId="115111">
    <w:name w:val="Нет списка115111"/>
    <w:next w:val="a6"/>
    <w:uiPriority w:val="99"/>
    <w:semiHidden/>
    <w:unhideWhenUsed/>
    <w:rsid w:val="00890024"/>
  </w:style>
  <w:style w:type="numbering" w:customStyle="1" w:styleId="141112">
    <w:name w:val="Стиль нумерованный14111"/>
    <w:rsid w:val="00890024"/>
  </w:style>
  <w:style w:type="numbering" w:customStyle="1" w:styleId="241110">
    <w:name w:val="Нет списка24111"/>
    <w:next w:val="a6"/>
    <w:uiPriority w:val="99"/>
    <w:semiHidden/>
    <w:unhideWhenUsed/>
    <w:rsid w:val="00890024"/>
  </w:style>
  <w:style w:type="numbering" w:customStyle="1" w:styleId="241111">
    <w:name w:val="Стиль нумерованный24111"/>
    <w:rsid w:val="00890024"/>
  </w:style>
  <w:style w:type="numbering" w:customStyle="1" w:styleId="341110">
    <w:name w:val="Нет списка34111"/>
    <w:next w:val="a6"/>
    <w:uiPriority w:val="99"/>
    <w:semiHidden/>
    <w:unhideWhenUsed/>
    <w:rsid w:val="00890024"/>
  </w:style>
  <w:style w:type="numbering" w:customStyle="1" w:styleId="4111110">
    <w:name w:val="Нет списка411111"/>
    <w:next w:val="a6"/>
    <w:uiPriority w:val="99"/>
    <w:semiHidden/>
    <w:unhideWhenUsed/>
    <w:rsid w:val="00890024"/>
  </w:style>
  <w:style w:type="numbering" w:customStyle="1" w:styleId="311113">
    <w:name w:val="Стиль нумерованный31111"/>
    <w:rsid w:val="00890024"/>
  </w:style>
  <w:style w:type="numbering" w:customStyle="1" w:styleId="1211111">
    <w:name w:val="Нет списка1211111"/>
    <w:next w:val="a6"/>
    <w:uiPriority w:val="99"/>
    <w:semiHidden/>
    <w:unhideWhenUsed/>
    <w:rsid w:val="00890024"/>
  </w:style>
  <w:style w:type="numbering" w:customStyle="1" w:styleId="1111110">
    <w:name w:val="Стиль нумерованный111111"/>
    <w:rsid w:val="00890024"/>
  </w:style>
  <w:style w:type="numbering" w:customStyle="1" w:styleId="2111111">
    <w:name w:val="Нет списка2111111"/>
    <w:next w:val="a6"/>
    <w:uiPriority w:val="99"/>
    <w:semiHidden/>
    <w:unhideWhenUsed/>
    <w:rsid w:val="00890024"/>
  </w:style>
  <w:style w:type="numbering" w:customStyle="1" w:styleId="2111110">
    <w:name w:val="Стиль нумерованный211111"/>
    <w:rsid w:val="00890024"/>
  </w:style>
  <w:style w:type="numbering" w:customStyle="1" w:styleId="3111111">
    <w:name w:val="Нет списка3111111"/>
    <w:next w:val="a6"/>
    <w:uiPriority w:val="99"/>
    <w:semiHidden/>
    <w:unhideWhenUsed/>
    <w:rsid w:val="00890024"/>
  </w:style>
  <w:style w:type="numbering" w:customStyle="1" w:styleId="71112">
    <w:name w:val="Стиль нумерованный7111"/>
    <w:rsid w:val="00890024"/>
  </w:style>
  <w:style w:type="numbering" w:customStyle="1" w:styleId="151111">
    <w:name w:val="Стиль нумерованный15111"/>
    <w:rsid w:val="00890024"/>
  </w:style>
  <w:style w:type="numbering" w:customStyle="1" w:styleId="251110">
    <w:name w:val="Стиль нумерованный25111"/>
    <w:rsid w:val="00890024"/>
  </w:style>
  <w:style w:type="numbering" w:customStyle="1" w:styleId="81111">
    <w:name w:val="Стиль нумерованный8111"/>
    <w:rsid w:val="00890024"/>
  </w:style>
  <w:style w:type="numbering" w:customStyle="1" w:styleId="161110">
    <w:name w:val="Стиль нумерованный16111"/>
    <w:rsid w:val="00890024"/>
  </w:style>
  <w:style w:type="numbering" w:customStyle="1" w:styleId="261110">
    <w:name w:val="Стиль нумерованный26111"/>
    <w:rsid w:val="00890024"/>
  </w:style>
  <w:style w:type="numbering" w:customStyle="1" w:styleId="91111">
    <w:name w:val="Стиль нумерованный9111"/>
    <w:rsid w:val="00890024"/>
  </w:style>
  <w:style w:type="numbering" w:customStyle="1" w:styleId="171110">
    <w:name w:val="Стиль нумерованный17111"/>
    <w:rsid w:val="00890024"/>
  </w:style>
  <w:style w:type="numbering" w:customStyle="1" w:styleId="27111">
    <w:name w:val="Стиль нумерованный27111"/>
    <w:rsid w:val="00890024"/>
  </w:style>
  <w:style w:type="numbering" w:customStyle="1" w:styleId="101110">
    <w:name w:val="Стиль нумерованный10111"/>
    <w:rsid w:val="00890024"/>
  </w:style>
  <w:style w:type="numbering" w:customStyle="1" w:styleId="18111">
    <w:name w:val="Стиль нумерованный18111"/>
    <w:rsid w:val="00890024"/>
  </w:style>
  <w:style w:type="numbering" w:customStyle="1" w:styleId="28111">
    <w:name w:val="Стиль нумерованный28111"/>
    <w:rsid w:val="00890024"/>
  </w:style>
  <w:style w:type="numbering" w:customStyle="1" w:styleId="81112">
    <w:name w:val="Нет списка8111"/>
    <w:next w:val="a6"/>
    <w:uiPriority w:val="99"/>
    <w:semiHidden/>
    <w:unhideWhenUsed/>
    <w:rsid w:val="00890024"/>
  </w:style>
  <w:style w:type="numbering" w:customStyle="1" w:styleId="161111">
    <w:name w:val="Нет списка16111"/>
    <w:next w:val="a6"/>
    <w:uiPriority w:val="99"/>
    <w:semiHidden/>
    <w:unhideWhenUsed/>
    <w:rsid w:val="00890024"/>
  </w:style>
  <w:style w:type="numbering" w:customStyle="1" w:styleId="19111">
    <w:name w:val="Стиль нумерованный19111"/>
    <w:rsid w:val="00890024"/>
  </w:style>
  <w:style w:type="numbering" w:customStyle="1" w:styleId="116111">
    <w:name w:val="Нет списка116111"/>
    <w:next w:val="a6"/>
    <w:uiPriority w:val="99"/>
    <w:semiHidden/>
    <w:unhideWhenUsed/>
    <w:rsid w:val="00890024"/>
  </w:style>
  <w:style w:type="numbering" w:customStyle="1" w:styleId="110111">
    <w:name w:val="Стиль нумерованный110111"/>
    <w:rsid w:val="00890024"/>
  </w:style>
  <w:style w:type="numbering" w:customStyle="1" w:styleId="251111">
    <w:name w:val="Нет списка25111"/>
    <w:next w:val="a6"/>
    <w:uiPriority w:val="99"/>
    <w:semiHidden/>
    <w:unhideWhenUsed/>
    <w:rsid w:val="00890024"/>
  </w:style>
  <w:style w:type="numbering" w:customStyle="1" w:styleId="29111">
    <w:name w:val="Стиль нумерованный29111"/>
    <w:rsid w:val="00890024"/>
  </w:style>
  <w:style w:type="numbering" w:customStyle="1" w:styleId="35111">
    <w:name w:val="Нет списка35111"/>
    <w:next w:val="a6"/>
    <w:uiPriority w:val="99"/>
    <w:semiHidden/>
    <w:unhideWhenUsed/>
    <w:rsid w:val="00890024"/>
  </w:style>
  <w:style w:type="table" w:customStyle="1" w:styleId="18110">
    <w:name w:val="Сетка таблицы1811"/>
    <w:basedOn w:val="a5"/>
    <w:next w:val="af"/>
    <w:uiPriority w:val="59"/>
    <w:rsid w:val="0089002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4">
    <w:name w:val="Нет списка191"/>
    <w:next w:val="a6"/>
    <w:uiPriority w:val="99"/>
    <w:semiHidden/>
    <w:unhideWhenUsed/>
    <w:rsid w:val="00890024"/>
  </w:style>
  <w:style w:type="numbering" w:customStyle="1" w:styleId="11010">
    <w:name w:val="Нет списка1101"/>
    <w:next w:val="a6"/>
    <w:uiPriority w:val="99"/>
    <w:semiHidden/>
    <w:unhideWhenUsed/>
    <w:rsid w:val="00890024"/>
  </w:style>
  <w:style w:type="numbering" w:customStyle="1" w:styleId="11910">
    <w:name w:val="Нет списка1191"/>
    <w:next w:val="a6"/>
    <w:uiPriority w:val="99"/>
    <w:semiHidden/>
    <w:unhideWhenUsed/>
    <w:rsid w:val="00890024"/>
  </w:style>
  <w:style w:type="table" w:customStyle="1" w:styleId="19110">
    <w:name w:val="Сетка таблицы1911"/>
    <w:basedOn w:val="a5"/>
    <w:next w:val="af"/>
    <w:uiPriority w:val="3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Стиль нумерованный341"/>
    <w:rsid w:val="00890024"/>
    <w:pPr>
      <w:numPr>
        <w:numId w:val="11"/>
      </w:numPr>
    </w:pPr>
  </w:style>
  <w:style w:type="numbering" w:customStyle="1" w:styleId="111310">
    <w:name w:val="Нет списка11131"/>
    <w:next w:val="a6"/>
    <w:uiPriority w:val="99"/>
    <w:semiHidden/>
    <w:unhideWhenUsed/>
    <w:rsid w:val="00890024"/>
  </w:style>
  <w:style w:type="table" w:customStyle="1" w:styleId="11014">
    <w:name w:val="Сетка таблицы1101"/>
    <w:basedOn w:val="a5"/>
    <w:next w:val="af"/>
    <w:uiPriority w:val="5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
    <w:name w:val="Стиль нумерованный1161"/>
    <w:rsid w:val="00890024"/>
    <w:pPr>
      <w:numPr>
        <w:numId w:val="13"/>
      </w:numPr>
    </w:pPr>
  </w:style>
  <w:style w:type="table" w:customStyle="1" w:styleId="26112">
    <w:name w:val="Сетка таблицы261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
    <w:name w:val="Сетка таблицы361"/>
    <w:basedOn w:val="a5"/>
    <w:next w:val="af"/>
    <w:uiPriority w:val="59"/>
    <w:rsid w:val="0089002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1">
    <w:name w:val="Сетка таблицы4611"/>
    <w:basedOn w:val="a5"/>
    <w:next w:val="af"/>
    <w:uiPriority w:val="59"/>
    <w:rsid w:val="0089002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10">
    <w:name w:val="Нет списка281"/>
    <w:next w:val="a6"/>
    <w:uiPriority w:val="99"/>
    <w:semiHidden/>
    <w:unhideWhenUsed/>
    <w:rsid w:val="00890024"/>
  </w:style>
  <w:style w:type="numbering" w:customStyle="1" w:styleId="2151">
    <w:name w:val="Стиль нумерованный2151"/>
    <w:rsid w:val="00890024"/>
    <w:pPr>
      <w:numPr>
        <w:numId w:val="14"/>
      </w:numPr>
    </w:pPr>
  </w:style>
  <w:style w:type="numbering" w:customStyle="1" w:styleId="3810">
    <w:name w:val="Нет списка381"/>
    <w:next w:val="a6"/>
    <w:uiPriority w:val="99"/>
    <w:semiHidden/>
    <w:unhideWhenUsed/>
    <w:rsid w:val="00890024"/>
  </w:style>
  <w:style w:type="table" w:customStyle="1" w:styleId="561">
    <w:name w:val="Сетка таблицы56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0">
    <w:name w:val="Нет списка441"/>
    <w:next w:val="a6"/>
    <w:uiPriority w:val="99"/>
    <w:semiHidden/>
    <w:unhideWhenUsed/>
    <w:rsid w:val="00890024"/>
  </w:style>
  <w:style w:type="numbering" w:customStyle="1" w:styleId="12410">
    <w:name w:val="Нет списка1241"/>
    <w:next w:val="a6"/>
    <w:uiPriority w:val="99"/>
    <w:semiHidden/>
    <w:unhideWhenUsed/>
    <w:rsid w:val="00890024"/>
  </w:style>
  <w:style w:type="numbering" w:customStyle="1" w:styleId="3514">
    <w:name w:val="Стиль нумерованный351"/>
    <w:rsid w:val="00890024"/>
  </w:style>
  <w:style w:type="numbering" w:customStyle="1" w:styleId="112310">
    <w:name w:val="Нет списка11231"/>
    <w:next w:val="a6"/>
    <w:uiPriority w:val="99"/>
    <w:semiHidden/>
    <w:unhideWhenUsed/>
    <w:rsid w:val="00890024"/>
  </w:style>
  <w:style w:type="numbering" w:customStyle="1" w:styleId="11710">
    <w:name w:val="Стиль нумерованный1171"/>
    <w:rsid w:val="00890024"/>
  </w:style>
  <w:style w:type="numbering" w:customStyle="1" w:styleId="21411">
    <w:name w:val="Нет списка2141"/>
    <w:next w:val="a6"/>
    <w:uiPriority w:val="99"/>
    <w:semiHidden/>
    <w:unhideWhenUsed/>
    <w:rsid w:val="00890024"/>
  </w:style>
  <w:style w:type="numbering" w:customStyle="1" w:styleId="2161">
    <w:name w:val="Стиль нумерованный2161"/>
    <w:rsid w:val="00890024"/>
  </w:style>
  <w:style w:type="numbering" w:customStyle="1" w:styleId="31410">
    <w:name w:val="Нет списка3141"/>
    <w:next w:val="a6"/>
    <w:uiPriority w:val="99"/>
    <w:semiHidden/>
    <w:unhideWhenUsed/>
    <w:rsid w:val="00890024"/>
  </w:style>
  <w:style w:type="numbering" w:customStyle="1" w:styleId="5310">
    <w:name w:val="Нет списка531"/>
    <w:next w:val="a6"/>
    <w:uiPriority w:val="99"/>
    <w:semiHidden/>
    <w:unhideWhenUsed/>
    <w:rsid w:val="00890024"/>
  </w:style>
  <w:style w:type="numbering" w:customStyle="1" w:styleId="13310">
    <w:name w:val="Нет списка1331"/>
    <w:next w:val="a6"/>
    <w:uiPriority w:val="99"/>
    <w:semiHidden/>
    <w:unhideWhenUsed/>
    <w:rsid w:val="00890024"/>
  </w:style>
  <w:style w:type="table" w:customStyle="1" w:styleId="7311">
    <w:name w:val="Сетка таблицы7311"/>
    <w:basedOn w:val="a5"/>
    <w:next w:val="af"/>
    <w:uiPriority w:val="3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2">
    <w:name w:val="Стиль нумерованный431"/>
    <w:rsid w:val="00890024"/>
  </w:style>
  <w:style w:type="numbering" w:customStyle="1" w:styleId="11331">
    <w:name w:val="Нет списка11331"/>
    <w:next w:val="a6"/>
    <w:uiPriority w:val="99"/>
    <w:semiHidden/>
    <w:unhideWhenUsed/>
    <w:rsid w:val="00890024"/>
  </w:style>
  <w:style w:type="table" w:customStyle="1" w:styleId="11314">
    <w:name w:val="Сетка таблицы1131"/>
    <w:basedOn w:val="a5"/>
    <w:next w:val="af"/>
    <w:uiPriority w:val="5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1">
    <w:name w:val="Стиль нумерованный1231"/>
    <w:rsid w:val="00890024"/>
  </w:style>
  <w:style w:type="table" w:customStyle="1" w:styleId="21311">
    <w:name w:val="Сетка таблицы213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
    <w:basedOn w:val="a5"/>
    <w:next w:val="af"/>
    <w:uiPriority w:val="59"/>
    <w:rsid w:val="0089002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10">
    <w:name w:val="Сетка таблицы4131"/>
    <w:basedOn w:val="a5"/>
    <w:next w:val="af"/>
    <w:uiPriority w:val="59"/>
    <w:rsid w:val="0089002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310">
    <w:name w:val="Нет списка2231"/>
    <w:next w:val="a6"/>
    <w:uiPriority w:val="99"/>
    <w:semiHidden/>
    <w:unhideWhenUsed/>
    <w:rsid w:val="00890024"/>
  </w:style>
  <w:style w:type="numbering" w:customStyle="1" w:styleId="22311">
    <w:name w:val="Стиль нумерованный2231"/>
    <w:rsid w:val="00890024"/>
  </w:style>
  <w:style w:type="numbering" w:customStyle="1" w:styleId="32310">
    <w:name w:val="Нет списка3231"/>
    <w:next w:val="a6"/>
    <w:uiPriority w:val="99"/>
    <w:semiHidden/>
    <w:unhideWhenUsed/>
    <w:rsid w:val="00890024"/>
  </w:style>
  <w:style w:type="table" w:customStyle="1" w:styleId="51310">
    <w:name w:val="Сетка таблицы513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0">
    <w:name w:val="Сетка таблицы613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0">
    <w:name w:val="Нет списка631"/>
    <w:next w:val="a6"/>
    <w:uiPriority w:val="99"/>
    <w:semiHidden/>
    <w:unhideWhenUsed/>
    <w:rsid w:val="00890024"/>
  </w:style>
  <w:style w:type="numbering" w:customStyle="1" w:styleId="14310">
    <w:name w:val="Нет списка1431"/>
    <w:next w:val="a6"/>
    <w:uiPriority w:val="99"/>
    <w:semiHidden/>
    <w:unhideWhenUsed/>
    <w:rsid w:val="00890024"/>
  </w:style>
  <w:style w:type="table" w:customStyle="1" w:styleId="82110">
    <w:name w:val="Сетка таблицы8211"/>
    <w:basedOn w:val="a5"/>
    <w:next w:val="af"/>
    <w:uiPriority w:val="3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2">
    <w:name w:val="Стиль нумерованный531"/>
    <w:rsid w:val="00890024"/>
  </w:style>
  <w:style w:type="numbering" w:customStyle="1" w:styleId="11431">
    <w:name w:val="Нет списка11431"/>
    <w:next w:val="a6"/>
    <w:uiPriority w:val="99"/>
    <w:semiHidden/>
    <w:unhideWhenUsed/>
    <w:rsid w:val="00890024"/>
  </w:style>
  <w:style w:type="table" w:customStyle="1" w:styleId="12212">
    <w:name w:val="Сетка таблицы1221"/>
    <w:basedOn w:val="a5"/>
    <w:next w:val="af"/>
    <w:uiPriority w:val="5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11">
    <w:name w:val="Стиль нумерованный1331"/>
    <w:rsid w:val="00890024"/>
  </w:style>
  <w:style w:type="table" w:customStyle="1" w:styleId="22212">
    <w:name w:val="Сетка таблицы222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
    <w:basedOn w:val="a5"/>
    <w:next w:val="af"/>
    <w:uiPriority w:val="59"/>
    <w:rsid w:val="0089002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10">
    <w:name w:val="Сетка таблицы4221"/>
    <w:basedOn w:val="a5"/>
    <w:next w:val="af"/>
    <w:uiPriority w:val="59"/>
    <w:rsid w:val="0089002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310">
    <w:name w:val="Нет списка2331"/>
    <w:next w:val="a6"/>
    <w:uiPriority w:val="99"/>
    <w:semiHidden/>
    <w:unhideWhenUsed/>
    <w:rsid w:val="00890024"/>
  </w:style>
  <w:style w:type="numbering" w:customStyle="1" w:styleId="23311">
    <w:name w:val="Стиль нумерованный2331"/>
    <w:rsid w:val="00890024"/>
  </w:style>
  <w:style w:type="numbering" w:customStyle="1" w:styleId="3331">
    <w:name w:val="Нет списка3331"/>
    <w:next w:val="a6"/>
    <w:uiPriority w:val="99"/>
    <w:semiHidden/>
    <w:unhideWhenUsed/>
    <w:rsid w:val="00890024"/>
  </w:style>
  <w:style w:type="table" w:customStyle="1" w:styleId="5221">
    <w:name w:val="Сетка таблицы522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10">
    <w:name w:val="Нет списка731"/>
    <w:next w:val="a6"/>
    <w:uiPriority w:val="99"/>
    <w:semiHidden/>
    <w:unhideWhenUsed/>
    <w:rsid w:val="00890024"/>
  </w:style>
  <w:style w:type="numbering" w:customStyle="1" w:styleId="15310">
    <w:name w:val="Нет списка1531"/>
    <w:next w:val="a6"/>
    <w:uiPriority w:val="99"/>
    <w:semiHidden/>
    <w:unhideWhenUsed/>
    <w:rsid w:val="00890024"/>
  </w:style>
  <w:style w:type="table" w:customStyle="1" w:styleId="92110">
    <w:name w:val="Сетка таблицы9211"/>
    <w:basedOn w:val="a5"/>
    <w:next w:val="af"/>
    <w:uiPriority w:val="3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2">
    <w:name w:val="Стиль нумерованный631"/>
    <w:rsid w:val="00890024"/>
  </w:style>
  <w:style w:type="numbering" w:customStyle="1" w:styleId="11531">
    <w:name w:val="Нет списка11531"/>
    <w:next w:val="a6"/>
    <w:uiPriority w:val="99"/>
    <w:semiHidden/>
    <w:unhideWhenUsed/>
    <w:rsid w:val="00890024"/>
  </w:style>
  <w:style w:type="table" w:customStyle="1" w:styleId="13212">
    <w:name w:val="Сетка таблицы1321"/>
    <w:basedOn w:val="a5"/>
    <w:next w:val="af"/>
    <w:uiPriority w:val="5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11">
    <w:name w:val="Стиль нумерованный1431"/>
    <w:rsid w:val="00890024"/>
  </w:style>
  <w:style w:type="table" w:customStyle="1" w:styleId="23212">
    <w:name w:val="Сетка таблицы232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
    <w:basedOn w:val="a5"/>
    <w:next w:val="af"/>
    <w:uiPriority w:val="59"/>
    <w:rsid w:val="0089002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1">
    <w:name w:val="Сетка таблицы4321"/>
    <w:basedOn w:val="a5"/>
    <w:next w:val="af"/>
    <w:uiPriority w:val="59"/>
    <w:rsid w:val="0089002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310">
    <w:name w:val="Нет списка2431"/>
    <w:next w:val="a6"/>
    <w:uiPriority w:val="99"/>
    <w:semiHidden/>
    <w:unhideWhenUsed/>
    <w:rsid w:val="00890024"/>
  </w:style>
  <w:style w:type="numbering" w:customStyle="1" w:styleId="24311">
    <w:name w:val="Стиль нумерованный2431"/>
    <w:rsid w:val="00890024"/>
  </w:style>
  <w:style w:type="numbering" w:customStyle="1" w:styleId="34310">
    <w:name w:val="Нет списка3431"/>
    <w:next w:val="a6"/>
    <w:uiPriority w:val="99"/>
    <w:semiHidden/>
    <w:unhideWhenUsed/>
    <w:rsid w:val="00890024"/>
  </w:style>
  <w:style w:type="table" w:customStyle="1" w:styleId="5321">
    <w:name w:val="Сетка таблицы532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
    <w:name w:val="Сетка таблицы632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11">
    <w:name w:val="Нет списка4131"/>
    <w:next w:val="a6"/>
    <w:uiPriority w:val="99"/>
    <w:semiHidden/>
    <w:unhideWhenUsed/>
    <w:rsid w:val="00890024"/>
  </w:style>
  <w:style w:type="table" w:customStyle="1" w:styleId="71210">
    <w:name w:val="Сетка таблицы7121"/>
    <w:basedOn w:val="a5"/>
    <w:next w:val="af"/>
    <w:uiPriority w:val="3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12">
    <w:name w:val="Стиль нумерованный3131"/>
    <w:rsid w:val="00890024"/>
  </w:style>
  <w:style w:type="numbering" w:customStyle="1" w:styleId="12131">
    <w:name w:val="Нет списка12131"/>
    <w:next w:val="a6"/>
    <w:uiPriority w:val="99"/>
    <w:semiHidden/>
    <w:unhideWhenUsed/>
    <w:rsid w:val="00890024"/>
  </w:style>
  <w:style w:type="table" w:customStyle="1" w:styleId="111212">
    <w:name w:val="Сетка таблицы11121"/>
    <w:basedOn w:val="a5"/>
    <w:next w:val="af"/>
    <w:uiPriority w:val="5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11">
    <w:name w:val="Стиль нумерованный11131"/>
    <w:rsid w:val="00890024"/>
  </w:style>
  <w:style w:type="table" w:customStyle="1" w:styleId="211212">
    <w:name w:val="Сетка таблицы2112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
    <w:basedOn w:val="a5"/>
    <w:next w:val="af"/>
    <w:uiPriority w:val="59"/>
    <w:rsid w:val="0089002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10">
    <w:name w:val="Сетка таблицы41121"/>
    <w:basedOn w:val="a5"/>
    <w:next w:val="af"/>
    <w:uiPriority w:val="59"/>
    <w:rsid w:val="0089002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310">
    <w:name w:val="Нет списка21131"/>
    <w:next w:val="a6"/>
    <w:uiPriority w:val="99"/>
    <w:semiHidden/>
    <w:unhideWhenUsed/>
    <w:rsid w:val="00890024"/>
  </w:style>
  <w:style w:type="numbering" w:customStyle="1" w:styleId="211311">
    <w:name w:val="Стиль нумерованный21131"/>
    <w:rsid w:val="00890024"/>
  </w:style>
  <w:style w:type="numbering" w:customStyle="1" w:styleId="311310">
    <w:name w:val="Нет списка31131"/>
    <w:next w:val="a6"/>
    <w:uiPriority w:val="99"/>
    <w:semiHidden/>
    <w:unhideWhenUsed/>
    <w:rsid w:val="00890024"/>
  </w:style>
  <w:style w:type="table" w:customStyle="1" w:styleId="511210">
    <w:name w:val="Сетка таблицы5112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0">
    <w:name w:val="Сетка таблицы6112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12">
    <w:name w:val="Стиль нумерованный731"/>
    <w:rsid w:val="00890024"/>
  </w:style>
  <w:style w:type="numbering" w:customStyle="1" w:styleId="15311">
    <w:name w:val="Стиль нумерованный1531"/>
    <w:rsid w:val="00890024"/>
  </w:style>
  <w:style w:type="numbering" w:customStyle="1" w:styleId="25310">
    <w:name w:val="Стиль нумерованный2531"/>
    <w:rsid w:val="00890024"/>
  </w:style>
  <w:style w:type="numbering" w:customStyle="1" w:styleId="8311">
    <w:name w:val="Стиль нумерованный831"/>
    <w:rsid w:val="00890024"/>
  </w:style>
  <w:style w:type="numbering" w:customStyle="1" w:styleId="16310">
    <w:name w:val="Стиль нумерованный1631"/>
    <w:rsid w:val="00890024"/>
  </w:style>
  <w:style w:type="numbering" w:customStyle="1" w:styleId="2631">
    <w:name w:val="Стиль нумерованный2631"/>
    <w:rsid w:val="00890024"/>
  </w:style>
  <w:style w:type="numbering" w:customStyle="1" w:styleId="9310">
    <w:name w:val="Стиль нумерованный931"/>
    <w:rsid w:val="00890024"/>
  </w:style>
  <w:style w:type="numbering" w:customStyle="1" w:styleId="17310">
    <w:name w:val="Стиль нумерованный1731"/>
    <w:rsid w:val="00890024"/>
  </w:style>
  <w:style w:type="numbering" w:customStyle="1" w:styleId="2731">
    <w:name w:val="Стиль нумерованный2731"/>
    <w:rsid w:val="00890024"/>
  </w:style>
  <w:style w:type="numbering" w:customStyle="1" w:styleId="10311">
    <w:name w:val="Стиль нумерованный10311"/>
    <w:rsid w:val="00890024"/>
    <w:pPr>
      <w:numPr>
        <w:numId w:val="1"/>
      </w:numPr>
    </w:pPr>
  </w:style>
  <w:style w:type="numbering" w:customStyle="1" w:styleId="1831">
    <w:name w:val="Стиль нумерованный1831"/>
    <w:rsid w:val="00890024"/>
    <w:pPr>
      <w:numPr>
        <w:numId w:val="6"/>
      </w:numPr>
    </w:pPr>
  </w:style>
  <w:style w:type="numbering" w:customStyle="1" w:styleId="2831">
    <w:name w:val="Стиль нумерованный2831"/>
    <w:rsid w:val="00890024"/>
    <w:pPr>
      <w:numPr>
        <w:numId w:val="7"/>
      </w:numPr>
    </w:pPr>
  </w:style>
  <w:style w:type="numbering" w:customStyle="1" w:styleId="8312">
    <w:name w:val="Нет списка831"/>
    <w:next w:val="a6"/>
    <w:uiPriority w:val="99"/>
    <w:semiHidden/>
    <w:unhideWhenUsed/>
    <w:rsid w:val="00890024"/>
  </w:style>
  <w:style w:type="numbering" w:customStyle="1" w:styleId="16311">
    <w:name w:val="Нет списка1631"/>
    <w:next w:val="a6"/>
    <w:uiPriority w:val="99"/>
    <w:semiHidden/>
    <w:unhideWhenUsed/>
    <w:rsid w:val="00890024"/>
  </w:style>
  <w:style w:type="table" w:customStyle="1" w:styleId="10210">
    <w:name w:val="Сетка таблицы1021"/>
    <w:basedOn w:val="a5"/>
    <w:next w:val="af"/>
    <w:uiPriority w:val="39"/>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1">
    <w:name w:val="Стиль нумерованный1931"/>
    <w:rsid w:val="00890024"/>
    <w:pPr>
      <w:numPr>
        <w:numId w:val="3"/>
      </w:numPr>
    </w:pPr>
  </w:style>
  <w:style w:type="numbering" w:customStyle="1" w:styleId="11631">
    <w:name w:val="Нет списка11631"/>
    <w:next w:val="a6"/>
    <w:uiPriority w:val="99"/>
    <w:semiHidden/>
    <w:unhideWhenUsed/>
    <w:rsid w:val="00890024"/>
  </w:style>
  <w:style w:type="numbering" w:customStyle="1" w:styleId="11031">
    <w:name w:val="Стиль нумерованный11031"/>
    <w:rsid w:val="00890024"/>
    <w:pPr>
      <w:numPr>
        <w:numId w:val="4"/>
      </w:numPr>
    </w:pPr>
  </w:style>
  <w:style w:type="table" w:customStyle="1" w:styleId="24212">
    <w:name w:val="Сетка таблицы242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
    <w:basedOn w:val="a5"/>
    <w:next w:val="af"/>
    <w:uiPriority w:val="59"/>
    <w:rsid w:val="0089002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1">
    <w:name w:val="Сетка таблицы4421"/>
    <w:basedOn w:val="a5"/>
    <w:next w:val="af"/>
    <w:uiPriority w:val="59"/>
    <w:rsid w:val="0089002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311">
    <w:name w:val="Нет списка2531"/>
    <w:next w:val="a6"/>
    <w:uiPriority w:val="99"/>
    <w:semiHidden/>
    <w:unhideWhenUsed/>
    <w:rsid w:val="00890024"/>
  </w:style>
  <w:style w:type="numbering" w:customStyle="1" w:styleId="2931">
    <w:name w:val="Стиль нумерованный2931"/>
    <w:rsid w:val="00890024"/>
    <w:pPr>
      <w:numPr>
        <w:numId w:val="5"/>
      </w:numPr>
    </w:pPr>
  </w:style>
  <w:style w:type="numbering" w:customStyle="1" w:styleId="3531">
    <w:name w:val="Нет списка3531"/>
    <w:next w:val="a6"/>
    <w:uiPriority w:val="99"/>
    <w:semiHidden/>
    <w:unhideWhenUsed/>
    <w:rsid w:val="00890024"/>
  </w:style>
  <w:style w:type="table" w:customStyle="1" w:styleId="5421">
    <w:name w:val="Сетка таблицы542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1">
    <w:name w:val="Сетка таблицы6421"/>
    <w:basedOn w:val="a5"/>
    <w:next w:val="af"/>
    <w:uiPriority w:val="39"/>
    <w:rsid w:val="008900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
    <w:name w:val="Сетка таблицы1521"/>
    <w:basedOn w:val="a5"/>
    <w:next w:val="af"/>
    <w:uiPriority w:val="59"/>
    <w:rsid w:val="0089002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2">
    <w:name w:val="Нет списка921"/>
    <w:next w:val="a6"/>
    <w:uiPriority w:val="99"/>
    <w:semiHidden/>
    <w:unhideWhenUsed/>
    <w:rsid w:val="00890024"/>
  </w:style>
  <w:style w:type="numbering" w:customStyle="1" w:styleId="17211">
    <w:name w:val="Нет списка1721"/>
    <w:next w:val="a6"/>
    <w:uiPriority w:val="99"/>
    <w:semiHidden/>
    <w:unhideWhenUsed/>
    <w:rsid w:val="00890024"/>
  </w:style>
  <w:style w:type="numbering" w:customStyle="1" w:styleId="11721">
    <w:name w:val="Нет списка11721"/>
    <w:next w:val="a6"/>
    <w:uiPriority w:val="99"/>
    <w:semiHidden/>
    <w:unhideWhenUsed/>
    <w:rsid w:val="00890024"/>
  </w:style>
  <w:style w:type="numbering" w:customStyle="1" w:styleId="111131">
    <w:name w:val="Нет списка111131"/>
    <w:next w:val="a6"/>
    <w:uiPriority w:val="99"/>
    <w:semiHidden/>
    <w:unhideWhenUsed/>
    <w:rsid w:val="00890024"/>
  </w:style>
  <w:style w:type="numbering" w:customStyle="1" w:styleId="2021">
    <w:name w:val="Стиль нумерованный2021"/>
    <w:rsid w:val="00890024"/>
  </w:style>
  <w:style w:type="numbering" w:customStyle="1" w:styleId="1111121">
    <w:name w:val="Нет списка1111121"/>
    <w:next w:val="a6"/>
    <w:uiPriority w:val="99"/>
    <w:semiHidden/>
    <w:unhideWhenUsed/>
    <w:rsid w:val="00890024"/>
  </w:style>
  <w:style w:type="numbering" w:customStyle="1" w:styleId="112210">
    <w:name w:val="Стиль нумерованный11221"/>
    <w:rsid w:val="00890024"/>
  </w:style>
  <w:style w:type="numbering" w:customStyle="1" w:styleId="26211">
    <w:name w:val="Нет списка2621"/>
    <w:next w:val="a6"/>
    <w:uiPriority w:val="99"/>
    <w:semiHidden/>
    <w:unhideWhenUsed/>
    <w:rsid w:val="00890024"/>
  </w:style>
  <w:style w:type="numbering" w:customStyle="1" w:styleId="21021">
    <w:name w:val="Стиль нумерованный21021"/>
    <w:rsid w:val="00890024"/>
  </w:style>
  <w:style w:type="numbering" w:customStyle="1" w:styleId="3621">
    <w:name w:val="Нет списка3621"/>
    <w:next w:val="a6"/>
    <w:uiPriority w:val="99"/>
    <w:semiHidden/>
    <w:unhideWhenUsed/>
    <w:rsid w:val="00890024"/>
  </w:style>
  <w:style w:type="numbering" w:customStyle="1" w:styleId="42211">
    <w:name w:val="Нет списка4221"/>
    <w:next w:val="a6"/>
    <w:uiPriority w:val="99"/>
    <w:semiHidden/>
    <w:unhideWhenUsed/>
    <w:rsid w:val="00890024"/>
  </w:style>
  <w:style w:type="numbering" w:customStyle="1" w:styleId="12221">
    <w:name w:val="Нет списка12221"/>
    <w:next w:val="a6"/>
    <w:uiPriority w:val="99"/>
    <w:semiHidden/>
    <w:unhideWhenUsed/>
    <w:rsid w:val="00890024"/>
  </w:style>
  <w:style w:type="numbering" w:customStyle="1" w:styleId="32212">
    <w:name w:val="Стиль нумерованный3221"/>
    <w:rsid w:val="00890024"/>
  </w:style>
  <w:style w:type="numbering" w:customStyle="1" w:styleId="112121">
    <w:name w:val="Нет списка112121"/>
    <w:next w:val="a6"/>
    <w:uiPriority w:val="99"/>
    <w:semiHidden/>
    <w:unhideWhenUsed/>
    <w:rsid w:val="00890024"/>
  </w:style>
  <w:style w:type="numbering" w:customStyle="1" w:styleId="113210">
    <w:name w:val="Стиль нумерованный11321"/>
    <w:rsid w:val="00890024"/>
  </w:style>
  <w:style w:type="numbering" w:customStyle="1" w:styleId="212210">
    <w:name w:val="Нет списка21221"/>
    <w:next w:val="a6"/>
    <w:uiPriority w:val="99"/>
    <w:semiHidden/>
    <w:unhideWhenUsed/>
    <w:rsid w:val="00890024"/>
  </w:style>
  <w:style w:type="numbering" w:customStyle="1" w:styleId="212211">
    <w:name w:val="Стиль нумерованный21221"/>
    <w:rsid w:val="00890024"/>
  </w:style>
  <w:style w:type="numbering" w:customStyle="1" w:styleId="31221">
    <w:name w:val="Нет списка31221"/>
    <w:next w:val="a6"/>
    <w:uiPriority w:val="99"/>
    <w:semiHidden/>
    <w:unhideWhenUsed/>
    <w:rsid w:val="00890024"/>
  </w:style>
  <w:style w:type="numbering" w:customStyle="1" w:styleId="51211">
    <w:name w:val="Нет списка5121"/>
    <w:next w:val="a6"/>
    <w:uiPriority w:val="99"/>
    <w:semiHidden/>
    <w:unhideWhenUsed/>
    <w:rsid w:val="00890024"/>
  </w:style>
  <w:style w:type="numbering" w:customStyle="1" w:styleId="131210">
    <w:name w:val="Нет списка13121"/>
    <w:next w:val="a6"/>
    <w:uiPriority w:val="99"/>
    <w:semiHidden/>
    <w:unhideWhenUsed/>
    <w:rsid w:val="00890024"/>
  </w:style>
  <w:style w:type="numbering" w:customStyle="1" w:styleId="41212">
    <w:name w:val="Стиль нумерованный4121"/>
    <w:rsid w:val="00890024"/>
  </w:style>
  <w:style w:type="numbering" w:customStyle="1" w:styleId="113121">
    <w:name w:val="Нет списка113121"/>
    <w:next w:val="a6"/>
    <w:uiPriority w:val="99"/>
    <w:semiHidden/>
    <w:unhideWhenUsed/>
    <w:rsid w:val="00890024"/>
  </w:style>
  <w:style w:type="numbering" w:customStyle="1" w:styleId="121211">
    <w:name w:val="Стиль нумерованный12121"/>
    <w:rsid w:val="00890024"/>
  </w:style>
  <w:style w:type="numbering" w:customStyle="1" w:styleId="221210">
    <w:name w:val="Нет списка22121"/>
    <w:next w:val="a6"/>
    <w:uiPriority w:val="99"/>
    <w:semiHidden/>
    <w:unhideWhenUsed/>
    <w:rsid w:val="00890024"/>
  </w:style>
  <w:style w:type="numbering" w:customStyle="1" w:styleId="221211">
    <w:name w:val="Стиль нумерованный22121"/>
    <w:rsid w:val="00890024"/>
  </w:style>
  <w:style w:type="numbering" w:customStyle="1" w:styleId="32121">
    <w:name w:val="Нет списка32121"/>
    <w:next w:val="a6"/>
    <w:uiPriority w:val="99"/>
    <w:semiHidden/>
    <w:unhideWhenUsed/>
    <w:rsid w:val="00890024"/>
  </w:style>
  <w:style w:type="numbering" w:customStyle="1" w:styleId="61211">
    <w:name w:val="Нет списка6121"/>
    <w:next w:val="a6"/>
    <w:uiPriority w:val="99"/>
    <w:semiHidden/>
    <w:unhideWhenUsed/>
    <w:rsid w:val="00890024"/>
  </w:style>
  <w:style w:type="numbering" w:customStyle="1" w:styleId="141210">
    <w:name w:val="Нет списка14121"/>
    <w:next w:val="a6"/>
    <w:uiPriority w:val="99"/>
    <w:semiHidden/>
    <w:unhideWhenUsed/>
    <w:rsid w:val="00890024"/>
  </w:style>
  <w:style w:type="numbering" w:customStyle="1" w:styleId="51212">
    <w:name w:val="Стиль нумерованный5121"/>
    <w:rsid w:val="00890024"/>
  </w:style>
  <w:style w:type="numbering" w:customStyle="1" w:styleId="114121">
    <w:name w:val="Нет списка114121"/>
    <w:next w:val="a6"/>
    <w:uiPriority w:val="99"/>
    <w:semiHidden/>
    <w:unhideWhenUsed/>
    <w:rsid w:val="00890024"/>
  </w:style>
  <w:style w:type="numbering" w:customStyle="1" w:styleId="131211">
    <w:name w:val="Стиль нумерованный13121"/>
    <w:rsid w:val="00890024"/>
  </w:style>
  <w:style w:type="numbering" w:customStyle="1" w:styleId="231210">
    <w:name w:val="Нет списка23121"/>
    <w:next w:val="a6"/>
    <w:uiPriority w:val="99"/>
    <w:semiHidden/>
    <w:unhideWhenUsed/>
    <w:rsid w:val="00890024"/>
  </w:style>
  <w:style w:type="numbering" w:customStyle="1" w:styleId="231211">
    <w:name w:val="Стиль нумерованный23121"/>
    <w:rsid w:val="00890024"/>
  </w:style>
  <w:style w:type="numbering" w:customStyle="1" w:styleId="33121">
    <w:name w:val="Нет списка33121"/>
    <w:next w:val="a6"/>
    <w:uiPriority w:val="99"/>
    <w:semiHidden/>
    <w:unhideWhenUsed/>
    <w:rsid w:val="00890024"/>
  </w:style>
  <w:style w:type="numbering" w:customStyle="1" w:styleId="71211">
    <w:name w:val="Нет списка7121"/>
    <w:next w:val="a6"/>
    <w:uiPriority w:val="99"/>
    <w:semiHidden/>
    <w:unhideWhenUsed/>
    <w:rsid w:val="00890024"/>
  </w:style>
  <w:style w:type="numbering" w:customStyle="1" w:styleId="15121">
    <w:name w:val="Нет списка15121"/>
    <w:next w:val="a6"/>
    <w:uiPriority w:val="99"/>
    <w:semiHidden/>
    <w:unhideWhenUsed/>
    <w:rsid w:val="00890024"/>
  </w:style>
  <w:style w:type="numbering" w:customStyle="1" w:styleId="61212">
    <w:name w:val="Стиль нумерованный6121"/>
    <w:rsid w:val="00890024"/>
  </w:style>
  <w:style w:type="numbering" w:customStyle="1" w:styleId="115121">
    <w:name w:val="Нет списка115121"/>
    <w:next w:val="a6"/>
    <w:uiPriority w:val="99"/>
    <w:semiHidden/>
    <w:unhideWhenUsed/>
    <w:rsid w:val="00890024"/>
  </w:style>
  <w:style w:type="numbering" w:customStyle="1" w:styleId="141211">
    <w:name w:val="Стиль нумерованный14121"/>
    <w:rsid w:val="00890024"/>
  </w:style>
  <w:style w:type="numbering" w:customStyle="1" w:styleId="241210">
    <w:name w:val="Нет списка24121"/>
    <w:next w:val="a6"/>
    <w:uiPriority w:val="99"/>
    <w:semiHidden/>
    <w:unhideWhenUsed/>
    <w:rsid w:val="00890024"/>
  </w:style>
  <w:style w:type="numbering" w:customStyle="1" w:styleId="241211">
    <w:name w:val="Стиль нумерованный24121"/>
    <w:rsid w:val="00890024"/>
  </w:style>
  <w:style w:type="numbering" w:customStyle="1" w:styleId="34121">
    <w:name w:val="Нет списка34121"/>
    <w:next w:val="a6"/>
    <w:uiPriority w:val="99"/>
    <w:semiHidden/>
    <w:unhideWhenUsed/>
    <w:rsid w:val="00890024"/>
  </w:style>
  <w:style w:type="numbering" w:customStyle="1" w:styleId="411211">
    <w:name w:val="Нет списка41121"/>
    <w:next w:val="a6"/>
    <w:uiPriority w:val="99"/>
    <w:semiHidden/>
    <w:unhideWhenUsed/>
    <w:rsid w:val="00890024"/>
  </w:style>
  <w:style w:type="numbering" w:customStyle="1" w:styleId="311212">
    <w:name w:val="Стиль нумерованный31121"/>
    <w:rsid w:val="00890024"/>
  </w:style>
  <w:style w:type="numbering" w:customStyle="1" w:styleId="121121">
    <w:name w:val="Нет списка121121"/>
    <w:next w:val="a6"/>
    <w:uiPriority w:val="99"/>
    <w:semiHidden/>
    <w:unhideWhenUsed/>
    <w:rsid w:val="00890024"/>
  </w:style>
  <w:style w:type="numbering" w:customStyle="1" w:styleId="1111211">
    <w:name w:val="Стиль нумерованный111121"/>
    <w:rsid w:val="00890024"/>
  </w:style>
  <w:style w:type="numbering" w:customStyle="1" w:styleId="2111210">
    <w:name w:val="Нет списка211121"/>
    <w:next w:val="a6"/>
    <w:uiPriority w:val="99"/>
    <w:semiHidden/>
    <w:unhideWhenUsed/>
    <w:rsid w:val="00890024"/>
  </w:style>
  <w:style w:type="numbering" w:customStyle="1" w:styleId="2111211">
    <w:name w:val="Стиль нумерованный211121"/>
    <w:rsid w:val="00890024"/>
  </w:style>
  <w:style w:type="numbering" w:customStyle="1" w:styleId="311121">
    <w:name w:val="Нет списка311121"/>
    <w:next w:val="a6"/>
    <w:uiPriority w:val="99"/>
    <w:semiHidden/>
    <w:unhideWhenUsed/>
    <w:rsid w:val="00890024"/>
  </w:style>
  <w:style w:type="numbering" w:customStyle="1" w:styleId="71212">
    <w:name w:val="Стиль нумерованный7121"/>
    <w:rsid w:val="00890024"/>
  </w:style>
  <w:style w:type="numbering" w:customStyle="1" w:styleId="151210">
    <w:name w:val="Стиль нумерованный15121"/>
    <w:rsid w:val="00890024"/>
  </w:style>
  <w:style w:type="numbering" w:customStyle="1" w:styleId="25121">
    <w:name w:val="Стиль нумерованный25121"/>
    <w:rsid w:val="00890024"/>
  </w:style>
  <w:style w:type="numbering" w:customStyle="1" w:styleId="81210">
    <w:name w:val="Стиль нумерованный8121"/>
    <w:rsid w:val="00890024"/>
  </w:style>
  <w:style w:type="numbering" w:customStyle="1" w:styleId="16121">
    <w:name w:val="Стиль нумерованный16121"/>
    <w:rsid w:val="00890024"/>
  </w:style>
  <w:style w:type="numbering" w:customStyle="1" w:styleId="26121">
    <w:name w:val="Стиль нумерованный26121"/>
    <w:rsid w:val="00890024"/>
  </w:style>
  <w:style w:type="numbering" w:customStyle="1" w:styleId="91210">
    <w:name w:val="Стиль нумерованный9121"/>
    <w:rsid w:val="00890024"/>
  </w:style>
  <w:style w:type="numbering" w:customStyle="1" w:styleId="17121">
    <w:name w:val="Стиль нумерованный17121"/>
    <w:rsid w:val="00890024"/>
  </w:style>
  <w:style w:type="numbering" w:customStyle="1" w:styleId="27121">
    <w:name w:val="Стиль нумерованный27121"/>
    <w:rsid w:val="00890024"/>
  </w:style>
  <w:style w:type="numbering" w:customStyle="1" w:styleId="10121">
    <w:name w:val="Стиль нумерованный10121"/>
    <w:rsid w:val="00890024"/>
  </w:style>
  <w:style w:type="numbering" w:customStyle="1" w:styleId="18121">
    <w:name w:val="Стиль нумерованный18121"/>
    <w:rsid w:val="00890024"/>
  </w:style>
  <w:style w:type="numbering" w:customStyle="1" w:styleId="28121">
    <w:name w:val="Стиль нумерованный28121"/>
    <w:rsid w:val="00890024"/>
  </w:style>
  <w:style w:type="numbering" w:customStyle="1" w:styleId="81211">
    <w:name w:val="Нет списка8121"/>
    <w:next w:val="a6"/>
    <w:uiPriority w:val="99"/>
    <w:semiHidden/>
    <w:unhideWhenUsed/>
    <w:rsid w:val="00890024"/>
  </w:style>
  <w:style w:type="numbering" w:customStyle="1" w:styleId="161210">
    <w:name w:val="Нет списка16121"/>
    <w:next w:val="a6"/>
    <w:uiPriority w:val="99"/>
    <w:semiHidden/>
    <w:unhideWhenUsed/>
    <w:rsid w:val="00890024"/>
  </w:style>
  <w:style w:type="numbering" w:customStyle="1" w:styleId="19121">
    <w:name w:val="Стиль нумерованный19121"/>
    <w:rsid w:val="00890024"/>
  </w:style>
  <w:style w:type="numbering" w:customStyle="1" w:styleId="116121">
    <w:name w:val="Нет списка116121"/>
    <w:next w:val="a6"/>
    <w:uiPriority w:val="99"/>
    <w:semiHidden/>
    <w:unhideWhenUsed/>
    <w:rsid w:val="00890024"/>
  </w:style>
  <w:style w:type="numbering" w:customStyle="1" w:styleId="110121">
    <w:name w:val="Стиль нумерованный110121"/>
    <w:rsid w:val="00890024"/>
  </w:style>
  <w:style w:type="numbering" w:customStyle="1" w:styleId="251210">
    <w:name w:val="Нет списка25121"/>
    <w:next w:val="a6"/>
    <w:uiPriority w:val="99"/>
    <w:semiHidden/>
    <w:unhideWhenUsed/>
    <w:rsid w:val="00890024"/>
  </w:style>
  <w:style w:type="numbering" w:customStyle="1" w:styleId="29121">
    <w:name w:val="Стиль нумерованный29121"/>
    <w:rsid w:val="00890024"/>
  </w:style>
  <w:style w:type="numbering" w:customStyle="1" w:styleId="35121">
    <w:name w:val="Нет списка35121"/>
    <w:next w:val="a6"/>
    <w:uiPriority w:val="99"/>
    <w:semiHidden/>
    <w:unhideWhenUsed/>
    <w:rsid w:val="00890024"/>
  </w:style>
  <w:style w:type="table" w:customStyle="1" w:styleId="16112">
    <w:name w:val="Сетка таблицы1611"/>
    <w:basedOn w:val="a5"/>
    <w:next w:val="af"/>
    <w:uiPriority w:val="59"/>
    <w:rsid w:val="0089002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11">
    <w:name w:val="Стиль нумерованный19211"/>
    <w:rsid w:val="00890024"/>
  </w:style>
  <w:style w:type="table" w:customStyle="1" w:styleId="25122">
    <w:name w:val="Сетка таблицы2512"/>
    <w:basedOn w:val="a5"/>
    <w:next w:val="af"/>
    <w:uiPriority w:val="59"/>
    <w:rsid w:val="0089002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
    <w:basedOn w:val="a5"/>
    <w:next w:val="af"/>
    <w:uiPriority w:val="59"/>
    <w:rsid w:val="0089002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0">
    <w:name w:val="Сетка таблицы2711"/>
    <w:basedOn w:val="a5"/>
    <w:next w:val="af"/>
    <w:uiPriority w:val="59"/>
    <w:rsid w:val="0089002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СтильСН1"/>
    <w:uiPriority w:val="99"/>
    <w:rsid w:val="00890024"/>
    <w:pPr>
      <w:numPr>
        <w:numId w:val="26"/>
      </w:numPr>
    </w:pPr>
  </w:style>
  <w:style w:type="table" w:customStyle="1" w:styleId="25212">
    <w:name w:val="Сетка таблицы2521"/>
    <w:basedOn w:val="a5"/>
    <w:next w:val="af"/>
    <w:uiPriority w:val="39"/>
    <w:rsid w:val="0089002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2">
    <w:name w:val="Сетка таблицы25111"/>
    <w:basedOn w:val="a5"/>
    <w:next w:val="af"/>
    <w:uiPriority w:val="59"/>
    <w:rsid w:val="0089002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4">
    <w:name w:val="Сетка таблицы28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0">
    <w:name w:val="Сетка таблицы29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Сетка таблицы1141"/>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етка таблицы1151"/>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0">
    <w:name w:val="Сетка таблицы103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1">
    <w:name w:val="Сетка таблицы104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2">
    <w:name w:val="Нет списка201"/>
    <w:next w:val="a6"/>
    <w:uiPriority w:val="99"/>
    <w:semiHidden/>
    <w:unhideWhenUsed/>
    <w:rsid w:val="00890024"/>
  </w:style>
  <w:style w:type="table" w:customStyle="1" w:styleId="3010">
    <w:name w:val="Сетка таблицы30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14">
    <w:name w:val="Сетка таблицы1161"/>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1">
    <w:name w:val="Сетка таблицы57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1">
    <w:name w:val="Сетка таблицы67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0">
    <w:name w:val="Сетка таблицы4231"/>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1">
    <w:name w:val="Сетка таблицы75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86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1">
    <w:name w:val="Нет списка1201"/>
    <w:next w:val="a6"/>
    <w:uiPriority w:val="99"/>
    <w:semiHidden/>
    <w:unhideWhenUsed/>
    <w:rsid w:val="00890024"/>
  </w:style>
  <w:style w:type="table" w:customStyle="1" w:styleId="9410">
    <w:name w:val="Сетка таблицы94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2">
    <w:name w:val="Сетка таблицы2141"/>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12">
    <w:name w:val="Сетка таблицы1171"/>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
    <w:name w:val="Сетка таблицы4331"/>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1">
    <w:name w:val="Сетка таблицы514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1">
    <w:name w:val="Нет списка11101"/>
    <w:next w:val="a6"/>
    <w:uiPriority w:val="99"/>
    <w:semiHidden/>
    <w:unhideWhenUsed/>
    <w:rsid w:val="00890024"/>
  </w:style>
  <w:style w:type="table" w:customStyle="1" w:styleId="6141">
    <w:name w:val="Сетка таблицы6141"/>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310">
    <w:name w:val="Сетка таблицы713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2">
    <w:name w:val="Сетка таблицы8121"/>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1">
    <w:name w:val="Сетка таблицы105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
    <w:name w:val="Сетка таблицы523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4">
    <w:name w:val="Нет списка291"/>
    <w:next w:val="a6"/>
    <w:uiPriority w:val="99"/>
    <w:semiHidden/>
    <w:unhideWhenUsed/>
    <w:rsid w:val="00890024"/>
  </w:style>
  <w:style w:type="table" w:customStyle="1" w:styleId="12312">
    <w:name w:val="Сетка таблицы123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2">
    <w:name w:val="Сетка таблицы2231"/>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12">
    <w:name w:val="Сетка таблицы1331"/>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1">
    <w:name w:val="Сетка таблицы4431"/>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31">
    <w:name w:val="Сетка таблицы533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1">
    <w:name w:val="Нет списка1251"/>
    <w:next w:val="a6"/>
    <w:uiPriority w:val="99"/>
    <w:semiHidden/>
    <w:unhideWhenUsed/>
    <w:rsid w:val="00890024"/>
  </w:style>
  <w:style w:type="table" w:customStyle="1" w:styleId="6231">
    <w:name w:val="Сетка таблицы6231"/>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1">
    <w:name w:val="Сетка таблицы722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1">
    <w:name w:val="Сетка таблицы8221"/>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11">
    <w:name w:val="Сетка таблицы912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0">
    <w:name w:val="Нет списка391"/>
    <w:next w:val="a6"/>
    <w:uiPriority w:val="99"/>
    <w:semiHidden/>
    <w:unhideWhenUsed/>
    <w:rsid w:val="00890024"/>
  </w:style>
  <w:style w:type="table" w:customStyle="1" w:styleId="14312">
    <w:name w:val="Сетка таблицы1431"/>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10">
    <w:name w:val="Нет списка451"/>
    <w:next w:val="a6"/>
    <w:uiPriority w:val="99"/>
    <w:semiHidden/>
    <w:unhideWhenUsed/>
    <w:rsid w:val="00890024"/>
  </w:style>
  <w:style w:type="table" w:customStyle="1" w:styleId="15312">
    <w:name w:val="Сетка таблицы153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2">
    <w:name w:val="Сетка таблицы2331"/>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12">
    <w:name w:val="Сетка таблицы1621"/>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0">
    <w:name w:val="Сетка таблицы3331"/>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1"/>
    <w:basedOn w:val="a5"/>
    <w:next w:val="af"/>
    <w:uiPriority w:val="59"/>
    <w:rsid w:val="00890024"/>
    <w:pPr>
      <w:spacing w:after="0" w:line="240" w:lineRule="auto"/>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31">
    <w:name w:val="Сетка таблицы543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0">
    <w:name w:val="Нет списка1341"/>
    <w:next w:val="a6"/>
    <w:uiPriority w:val="99"/>
    <w:semiHidden/>
    <w:unhideWhenUsed/>
    <w:rsid w:val="00890024"/>
  </w:style>
  <w:style w:type="table" w:customStyle="1" w:styleId="6331">
    <w:name w:val="Сетка таблицы6331"/>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21">
    <w:name w:val="Сетка таблицы732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0">
    <w:name w:val="Сетка таблицы8311"/>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21">
    <w:name w:val="Сетка таблицы922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
    <w:name w:val="Сетка таблицы1412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2">
    <w:name w:val="Сетка таблицы172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0">
    <w:name w:val="Сетка таблицы182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0">
    <w:name w:val="Сетка таблицы1921"/>
    <w:basedOn w:val="a5"/>
    <w:next w:val="af"/>
    <w:uiPriority w:val="59"/>
    <w:rsid w:val="0089002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0">
    <w:name w:val="Нет списка541"/>
    <w:next w:val="a6"/>
    <w:semiHidden/>
    <w:rsid w:val="00890024"/>
  </w:style>
  <w:style w:type="table" w:customStyle="1" w:styleId="20210">
    <w:name w:val="Сетка таблицы2021"/>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1">
    <w:name w:val="Сетка таблицы8411"/>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12">
    <w:name w:val="Сетка таблицы2431"/>
    <w:basedOn w:val="a5"/>
    <w:next w:val="af"/>
    <w:uiPriority w:val="59"/>
    <w:rsid w:val="0089002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890024"/>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25312">
    <w:name w:val="Сетка таблицы2531"/>
    <w:basedOn w:val="a5"/>
    <w:next w:val="af"/>
    <w:uiPriority w:val="59"/>
    <w:rsid w:val="0089002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89002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89002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89002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3811">
    <w:name w:val="Сетка таблицы381"/>
    <w:basedOn w:val="a5"/>
    <w:next w:val="af"/>
    <w:rsid w:val="0089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d">
    <w:name w:val="Титул 2 + полужирный"/>
    <w:basedOn w:val="2fe"/>
    <w:next w:val="a3"/>
    <w:autoRedefine/>
    <w:rsid w:val="00890024"/>
    <w:rPr>
      <w:b/>
      <w:bCs/>
    </w:rPr>
  </w:style>
  <w:style w:type="paragraph" w:customStyle="1" w:styleId="affffff5">
    <w:name w:val="Название раздела"/>
    <w:basedOn w:val="a3"/>
    <w:next w:val="a3"/>
    <w:autoRedefine/>
    <w:rsid w:val="00890024"/>
    <w:pPr>
      <w:spacing w:before="120" w:after="120"/>
      <w:jc w:val="center"/>
    </w:pPr>
    <w:rPr>
      <w:rFonts w:eastAsia="Times New Roman" w:cs="Times New Roman"/>
      <w:b/>
      <w:caps/>
      <w:szCs w:val="28"/>
    </w:rPr>
  </w:style>
  <w:style w:type="paragraph" w:customStyle="1" w:styleId="1ff3">
    <w:name w:val="Титул 1"/>
    <w:basedOn w:val="a3"/>
    <w:next w:val="a3"/>
    <w:autoRedefine/>
    <w:rsid w:val="00890024"/>
    <w:pPr>
      <w:jc w:val="center"/>
    </w:pPr>
    <w:rPr>
      <w:rFonts w:eastAsia="Times New Roman" w:cs="Times New Roman"/>
      <w:sz w:val="40"/>
      <w:szCs w:val="20"/>
    </w:rPr>
  </w:style>
  <w:style w:type="paragraph" w:customStyle="1" w:styleId="1ff4">
    <w:name w:val="Титул 1 + полужирный"/>
    <w:basedOn w:val="1ff3"/>
    <w:next w:val="a3"/>
    <w:autoRedefine/>
    <w:rsid w:val="00890024"/>
    <w:pPr>
      <w:spacing w:after="120"/>
    </w:pPr>
    <w:rPr>
      <w:b/>
      <w:bCs/>
    </w:rPr>
  </w:style>
  <w:style w:type="paragraph" w:customStyle="1" w:styleId="2fe">
    <w:name w:val="Титул 2"/>
    <w:basedOn w:val="a3"/>
    <w:next w:val="a3"/>
    <w:autoRedefine/>
    <w:rsid w:val="00890024"/>
    <w:pPr>
      <w:jc w:val="center"/>
    </w:pPr>
    <w:rPr>
      <w:rFonts w:eastAsia="Times New Roman" w:cs="Times New Roman"/>
      <w:sz w:val="32"/>
      <w:szCs w:val="20"/>
    </w:rPr>
  </w:style>
  <w:style w:type="paragraph" w:customStyle="1" w:styleId="affffff6">
    <w:name w:val="Таблица_Заголовок"/>
    <w:basedOn w:val="a3"/>
    <w:rsid w:val="00890024"/>
    <w:pPr>
      <w:jc w:val="center"/>
    </w:pPr>
    <w:rPr>
      <w:rFonts w:eastAsia="Times New Roman" w:cs="Times New Roman"/>
      <w:b/>
      <w:bCs/>
      <w:sz w:val="24"/>
      <w:szCs w:val="20"/>
    </w:rPr>
  </w:style>
  <w:style w:type="paragraph" w:customStyle="1" w:styleId="affffff7">
    <w:name w:val="Таблица_Текст слева"/>
    <w:basedOn w:val="a3"/>
    <w:next w:val="a3"/>
    <w:link w:val="affffff8"/>
    <w:autoRedefine/>
    <w:rsid w:val="00890024"/>
    <w:pPr>
      <w:jc w:val="left"/>
    </w:pPr>
    <w:rPr>
      <w:rFonts w:eastAsia="Times New Roman" w:cs="Times New Roman"/>
      <w:sz w:val="22"/>
    </w:rPr>
  </w:style>
  <w:style w:type="paragraph" w:customStyle="1" w:styleId="affffff9">
    <w:name w:val="Таблица_Текст по центру"/>
    <w:basedOn w:val="a3"/>
    <w:next w:val="a3"/>
    <w:rsid w:val="00890024"/>
    <w:pPr>
      <w:jc w:val="center"/>
    </w:pPr>
    <w:rPr>
      <w:rFonts w:eastAsia="Times New Roman" w:cs="Times New Roman"/>
      <w:sz w:val="22"/>
      <w:szCs w:val="20"/>
    </w:rPr>
  </w:style>
  <w:style w:type="paragraph" w:customStyle="1" w:styleId="affffffa">
    <w:name w:val="Таблица_Подзаголовок"/>
    <w:basedOn w:val="a3"/>
    <w:next w:val="a3"/>
    <w:autoRedefine/>
    <w:rsid w:val="00890024"/>
    <w:pPr>
      <w:jc w:val="left"/>
    </w:pPr>
    <w:rPr>
      <w:rFonts w:eastAsia="Times New Roman" w:cs="Times New Roman"/>
      <w:b/>
      <w:sz w:val="22"/>
    </w:rPr>
  </w:style>
  <w:style w:type="paragraph" w:customStyle="1" w:styleId="11f">
    <w:name w:val="Заголовок 1_1"/>
    <w:basedOn w:val="1"/>
    <w:next w:val="a3"/>
    <w:autoRedefine/>
    <w:rsid w:val="00890024"/>
    <w:pPr>
      <w:keepLines w:val="0"/>
      <w:numPr>
        <w:numId w:val="0"/>
      </w:numPr>
      <w:spacing w:after="120"/>
      <w:jc w:val="center"/>
    </w:pPr>
    <w:rPr>
      <w:rFonts w:eastAsia="Times New Roman" w:cs="Arial"/>
      <w:caps/>
      <w:kern w:val="32"/>
    </w:rPr>
  </w:style>
  <w:style w:type="paragraph" w:customStyle="1" w:styleId="219">
    <w:name w:val="Заголовок 2_1"/>
    <w:basedOn w:val="20"/>
    <w:next w:val="a3"/>
    <w:autoRedefine/>
    <w:rsid w:val="00890024"/>
    <w:pPr>
      <w:keepLines w:val="0"/>
      <w:numPr>
        <w:ilvl w:val="0"/>
        <w:numId w:val="0"/>
      </w:numPr>
      <w:spacing w:after="120"/>
      <w:jc w:val="center"/>
    </w:pPr>
    <w:rPr>
      <w:rFonts w:eastAsia="Times New Roman" w:cs="Arial"/>
      <w:iCs/>
      <w:szCs w:val="28"/>
    </w:rPr>
  </w:style>
  <w:style w:type="paragraph" w:customStyle="1" w:styleId="316">
    <w:name w:val="Заголовок 3_1"/>
    <w:next w:val="a3"/>
    <w:link w:val="317"/>
    <w:autoRedefine/>
    <w:rsid w:val="00890024"/>
    <w:pPr>
      <w:spacing w:before="120" w:after="120" w:line="240" w:lineRule="auto"/>
      <w:jc w:val="center"/>
      <w:outlineLvl w:val="2"/>
    </w:pPr>
    <w:rPr>
      <w:rFonts w:ascii="Times New Roman" w:eastAsia="Times New Roman" w:hAnsi="Times New Roman" w:cs="Arial"/>
      <w:b/>
      <w:bCs/>
      <w:sz w:val="24"/>
      <w:szCs w:val="26"/>
    </w:rPr>
  </w:style>
  <w:style w:type="paragraph" w:customStyle="1" w:styleId="1ff5">
    <w:name w:val="Обычный 1"/>
    <w:basedOn w:val="a3"/>
    <w:link w:val="1ff6"/>
    <w:autoRedefine/>
    <w:rsid w:val="00890024"/>
    <w:pPr>
      <w:spacing w:before="120" w:after="120"/>
      <w:ind w:firstLine="567"/>
    </w:pPr>
    <w:rPr>
      <w:rFonts w:eastAsia="Times New Roman" w:cs="Times New Roman"/>
      <w:sz w:val="24"/>
      <w:szCs w:val="24"/>
    </w:rPr>
  </w:style>
  <w:style w:type="character" w:customStyle="1" w:styleId="1ff6">
    <w:name w:val="Обычный 1 Знак"/>
    <w:link w:val="1ff5"/>
    <w:rsid w:val="00890024"/>
    <w:rPr>
      <w:rFonts w:ascii="Times New Roman" w:eastAsia="Times New Roman" w:hAnsi="Times New Roman" w:cs="Times New Roman"/>
      <w:sz w:val="24"/>
      <w:szCs w:val="24"/>
    </w:rPr>
  </w:style>
  <w:style w:type="paragraph" w:customStyle="1" w:styleId="affffffb">
    <w:name w:val="Таблица_Номер"/>
    <w:basedOn w:val="a3"/>
    <w:next w:val="a3"/>
    <w:autoRedefine/>
    <w:rsid w:val="00890024"/>
    <w:pPr>
      <w:spacing w:before="120" w:after="120"/>
      <w:jc w:val="right"/>
    </w:pPr>
    <w:rPr>
      <w:rFonts w:eastAsia="Times New Roman" w:cs="Times New Roman"/>
      <w:i/>
      <w:sz w:val="22"/>
      <w:szCs w:val="24"/>
    </w:rPr>
  </w:style>
  <w:style w:type="paragraph" w:customStyle="1" w:styleId="affffffc">
    <w:name w:val="Таблица_Название"/>
    <w:next w:val="a3"/>
    <w:link w:val="affffffd"/>
    <w:autoRedefine/>
    <w:rsid w:val="00890024"/>
    <w:pPr>
      <w:spacing w:before="120" w:after="120" w:line="240" w:lineRule="auto"/>
      <w:jc w:val="center"/>
    </w:pPr>
    <w:rPr>
      <w:rFonts w:ascii="Times New Roman" w:eastAsia="Times New Roman" w:hAnsi="Times New Roman" w:cs="Times New Roman"/>
      <w:b/>
      <w:sz w:val="24"/>
      <w:szCs w:val="24"/>
    </w:rPr>
  </w:style>
  <w:style w:type="paragraph" w:customStyle="1" w:styleId="100">
    <w:name w:val="Обычный 1 + Перед:  0 пт После:  0 пт"/>
    <w:basedOn w:val="1ff5"/>
    <w:next w:val="1ff5"/>
    <w:autoRedefine/>
    <w:rsid w:val="00890024"/>
    <w:pPr>
      <w:numPr>
        <w:numId w:val="36"/>
      </w:numPr>
      <w:tabs>
        <w:tab w:val="clear" w:pos="851"/>
        <w:tab w:val="num" w:pos="0"/>
      </w:tabs>
      <w:spacing w:before="0" w:after="0"/>
      <w:ind w:left="0" w:firstLine="0"/>
    </w:pPr>
    <w:rPr>
      <w:szCs w:val="20"/>
    </w:rPr>
  </w:style>
  <w:style w:type="paragraph" w:customStyle="1" w:styleId="1ff7">
    <w:name w:val="Обычный 1 + полужирный"/>
    <w:basedOn w:val="1ff5"/>
    <w:next w:val="1ff5"/>
    <w:link w:val="1ff8"/>
    <w:autoRedefine/>
    <w:rsid w:val="00890024"/>
    <w:rPr>
      <w:b/>
      <w:bCs/>
    </w:rPr>
  </w:style>
  <w:style w:type="character" w:customStyle="1" w:styleId="1ff8">
    <w:name w:val="Обычный 1 + полужирный Знак"/>
    <w:link w:val="1ff7"/>
    <w:rsid w:val="00890024"/>
    <w:rPr>
      <w:rFonts w:ascii="Times New Roman" w:eastAsia="Times New Roman" w:hAnsi="Times New Roman" w:cs="Times New Roman"/>
      <w:b/>
      <w:bCs/>
      <w:sz w:val="24"/>
      <w:szCs w:val="24"/>
    </w:rPr>
  </w:style>
  <w:style w:type="paragraph" w:customStyle="1" w:styleId="affffffe">
    <w:name w:val="Таблица_Текст по центру + полужирный"/>
    <w:basedOn w:val="affffff9"/>
    <w:next w:val="1ff5"/>
    <w:autoRedefine/>
    <w:rsid w:val="00890024"/>
    <w:rPr>
      <w:b/>
      <w:bCs/>
    </w:rPr>
  </w:style>
  <w:style w:type="paragraph" w:customStyle="1" w:styleId="afffffff">
    <w:name w:val="Таблица_Текст слева + полужирный"/>
    <w:basedOn w:val="affffff7"/>
    <w:next w:val="1ff5"/>
    <w:link w:val="afffffff0"/>
    <w:autoRedefine/>
    <w:rsid w:val="00890024"/>
    <w:rPr>
      <w:b/>
      <w:bCs/>
      <w:sz w:val="24"/>
      <w:szCs w:val="24"/>
    </w:rPr>
  </w:style>
  <w:style w:type="character" w:customStyle="1" w:styleId="affffff8">
    <w:name w:val="Таблица_Текст слева Знак"/>
    <w:link w:val="affffff7"/>
    <w:rsid w:val="00890024"/>
    <w:rPr>
      <w:rFonts w:ascii="Times New Roman" w:eastAsia="Times New Roman" w:hAnsi="Times New Roman" w:cs="Times New Roman"/>
    </w:rPr>
  </w:style>
  <w:style w:type="character" w:customStyle="1" w:styleId="afffffff0">
    <w:name w:val="Таблица_Текст слева + полужирный Знак"/>
    <w:link w:val="afffffff"/>
    <w:rsid w:val="00890024"/>
    <w:rPr>
      <w:rFonts w:ascii="Times New Roman" w:eastAsia="Times New Roman" w:hAnsi="Times New Roman" w:cs="Times New Roman"/>
      <w:b/>
      <w:bCs/>
      <w:sz w:val="24"/>
      <w:szCs w:val="24"/>
    </w:rPr>
  </w:style>
  <w:style w:type="paragraph" w:customStyle="1" w:styleId="1ff9">
    <w:name w:val="Обычный 1 + По центру"/>
    <w:basedOn w:val="1ff5"/>
    <w:next w:val="1ff5"/>
    <w:rsid w:val="00890024"/>
    <w:pPr>
      <w:jc w:val="center"/>
    </w:pPr>
    <w:rPr>
      <w:szCs w:val="20"/>
    </w:rPr>
  </w:style>
  <w:style w:type="paragraph" w:customStyle="1" w:styleId="3f0">
    <w:name w:val="Титул 3"/>
    <w:basedOn w:val="a3"/>
    <w:rsid w:val="00890024"/>
    <w:pPr>
      <w:ind w:left="360"/>
      <w:jc w:val="center"/>
    </w:pPr>
    <w:rPr>
      <w:rFonts w:eastAsia="Times New Roman" w:cs="Times New Roman"/>
      <w:szCs w:val="20"/>
    </w:rPr>
  </w:style>
  <w:style w:type="character" w:customStyle="1" w:styleId="1ffa">
    <w:name w:val="Текст в таблице 1 Знак"/>
    <w:link w:val="1ffb"/>
    <w:rsid w:val="00890024"/>
  </w:style>
  <w:style w:type="paragraph" w:customStyle="1" w:styleId="1ffb">
    <w:name w:val="Текст в таблице 1"/>
    <w:basedOn w:val="a3"/>
    <w:link w:val="1ffa"/>
    <w:rsid w:val="00890024"/>
    <w:pPr>
      <w:autoSpaceDE w:val="0"/>
      <w:autoSpaceDN w:val="0"/>
      <w:adjustRightInd w:val="0"/>
      <w:jc w:val="left"/>
    </w:pPr>
    <w:rPr>
      <w:rFonts w:asciiTheme="minorHAnsi" w:hAnsiTheme="minorHAnsi"/>
      <w:sz w:val="22"/>
      <w:shd w:val="clear" w:color="auto" w:fill="FFFFFF"/>
    </w:rPr>
  </w:style>
  <w:style w:type="character" w:customStyle="1" w:styleId="afffff">
    <w:name w:val="Основной Знак"/>
    <w:link w:val="affffe"/>
    <w:rsid w:val="00890024"/>
    <w:rPr>
      <w:rFonts w:ascii="Times New Roman" w:eastAsia="Times New Roman" w:hAnsi="Times New Roman" w:cs="Times New Roman"/>
      <w:sz w:val="28"/>
      <w:szCs w:val="24"/>
    </w:rPr>
  </w:style>
  <w:style w:type="character" w:customStyle="1" w:styleId="affffffd">
    <w:name w:val="Таблица_Название Знак"/>
    <w:link w:val="affffffc"/>
    <w:rsid w:val="00890024"/>
    <w:rPr>
      <w:rFonts w:ascii="Times New Roman" w:eastAsia="Times New Roman" w:hAnsi="Times New Roman" w:cs="Times New Roman"/>
      <w:b/>
      <w:sz w:val="24"/>
      <w:szCs w:val="24"/>
    </w:rPr>
  </w:style>
  <w:style w:type="character" w:customStyle="1" w:styleId="317">
    <w:name w:val="Заголовок 3_1 Знак"/>
    <w:link w:val="316"/>
    <w:rsid w:val="00890024"/>
    <w:rPr>
      <w:rFonts w:ascii="Times New Roman" w:eastAsia="Times New Roman" w:hAnsi="Times New Roman" w:cs="Arial"/>
      <w:b/>
      <w:bCs/>
      <w:sz w:val="24"/>
      <w:szCs w:val="26"/>
    </w:rPr>
  </w:style>
  <w:style w:type="paragraph" w:customStyle="1" w:styleId="Style18">
    <w:name w:val="Style18"/>
    <w:basedOn w:val="a3"/>
    <w:rsid w:val="00890024"/>
    <w:pPr>
      <w:widowControl w:val="0"/>
      <w:autoSpaceDE w:val="0"/>
      <w:autoSpaceDN w:val="0"/>
      <w:adjustRightInd w:val="0"/>
      <w:spacing w:line="278" w:lineRule="exact"/>
      <w:ind w:firstLine="571"/>
    </w:pPr>
    <w:rPr>
      <w:rFonts w:eastAsia="Calibri" w:cs="Times New Roman"/>
      <w:sz w:val="24"/>
      <w:szCs w:val="24"/>
    </w:rPr>
  </w:style>
  <w:style w:type="character" w:customStyle="1" w:styleId="FontStyle65">
    <w:name w:val="Font Style65"/>
    <w:rsid w:val="00890024"/>
    <w:rPr>
      <w:rFonts w:ascii="Times New Roman" w:hAnsi="Times New Roman" w:cs="Times New Roman"/>
      <w:color w:val="000000"/>
      <w:sz w:val="20"/>
      <w:szCs w:val="20"/>
    </w:rPr>
  </w:style>
  <w:style w:type="paragraph" w:customStyle="1" w:styleId="Style19">
    <w:name w:val="Style19"/>
    <w:basedOn w:val="a3"/>
    <w:rsid w:val="00890024"/>
    <w:pPr>
      <w:widowControl w:val="0"/>
      <w:autoSpaceDE w:val="0"/>
      <w:autoSpaceDN w:val="0"/>
      <w:adjustRightInd w:val="0"/>
      <w:spacing w:line="276" w:lineRule="exact"/>
      <w:ind w:firstLine="566"/>
    </w:pPr>
    <w:rPr>
      <w:rFonts w:eastAsia="Calibri" w:cs="Times New Roman"/>
      <w:sz w:val="24"/>
      <w:szCs w:val="24"/>
    </w:rPr>
  </w:style>
  <w:style w:type="character" w:customStyle="1" w:styleId="WW8Num15z0">
    <w:name w:val="WW8Num15z0"/>
    <w:rsid w:val="00890024"/>
    <w:rPr>
      <w:rFonts w:ascii="Symbol" w:hAnsi="Symbol"/>
    </w:rPr>
  </w:style>
  <w:style w:type="paragraph" w:customStyle="1" w:styleId="s16">
    <w:name w:val="s_16"/>
    <w:basedOn w:val="a3"/>
    <w:rsid w:val="00890024"/>
    <w:pPr>
      <w:spacing w:before="100" w:beforeAutospacing="1" w:after="100" w:afterAutospacing="1"/>
      <w:jc w:val="left"/>
    </w:pPr>
    <w:rPr>
      <w:rFonts w:eastAsia="Times New Roman" w:cs="Times New Roman"/>
      <w:sz w:val="24"/>
      <w:szCs w:val="24"/>
    </w:rPr>
  </w:style>
  <w:style w:type="table" w:customStyle="1" w:styleId="400">
    <w:name w:val="Сетка таблицы40"/>
    <w:basedOn w:val="a5"/>
    <w:next w:val="af"/>
    <w:uiPriority w:val="59"/>
    <w:rsid w:val="00A45A2D"/>
    <w:pPr>
      <w:spacing w:after="0" w:line="240" w:lineRule="auto"/>
    </w:pPr>
    <w:rPr>
      <w:rFonts w:ascii="Times New Roman" w:eastAsiaTheme="minorHAnsi"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0303">
      <w:bodyDiv w:val="1"/>
      <w:marLeft w:val="0"/>
      <w:marRight w:val="0"/>
      <w:marTop w:val="0"/>
      <w:marBottom w:val="0"/>
      <w:divBdr>
        <w:top w:val="none" w:sz="0" w:space="0" w:color="auto"/>
        <w:left w:val="none" w:sz="0" w:space="0" w:color="auto"/>
        <w:bottom w:val="none" w:sz="0" w:space="0" w:color="auto"/>
        <w:right w:val="none" w:sz="0" w:space="0" w:color="auto"/>
      </w:divBdr>
    </w:div>
    <w:div w:id="27611925">
      <w:bodyDiv w:val="1"/>
      <w:marLeft w:val="0"/>
      <w:marRight w:val="0"/>
      <w:marTop w:val="0"/>
      <w:marBottom w:val="0"/>
      <w:divBdr>
        <w:top w:val="none" w:sz="0" w:space="0" w:color="auto"/>
        <w:left w:val="none" w:sz="0" w:space="0" w:color="auto"/>
        <w:bottom w:val="none" w:sz="0" w:space="0" w:color="auto"/>
        <w:right w:val="none" w:sz="0" w:space="0" w:color="auto"/>
      </w:divBdr>
    </w:div>
    <w:div w:id="28991553">
      <w:bodyDiv w:val="1"/>
      <w:marLeft w:val="0"/>
      <w:marRight w:val="0"/>
      <w:marTop w:val="0"/>
      <w:marBottom w:val="0"/>
      <w:divBdr>
        <w:top w:val="none" w:sz="0" w:space="0" w:color="auto"/>
        <w:left w:val="none" w:sz="0" w:space="0" w:color="auto"/>
        <w:bottom w:val="none" w:sz="0" w:space="0" w:color="auto"/>
        <w:right w:val="none" w:sz="0" w:space="0" w:color="auto"/>
      </w:divBdr>
    </w:div>
    <w:div w:id="42024406">
      <w:bodyDiv w:val="1"/>
      <w:marLeft w:val="0"/>
      <w:marRight w:val="0"/>
      <w:marTop w:val="0"/>
      <w:marBottom w:val="0"/>
      <w:divBdr>
        <w:top w:val="none" w:sz="0" w:space="0" w:color="auto"/>
        <w:left w:val="none" w:sz="0" w:space="0" w:color="auto"/>
        <w:bottom w:val="none" w:sz="0" w:space="0" w:color="auto"/>
        <w:right w:val="none" w:sz="0" w:space="0" w:color="auto"/>
      </w:divBdr>
    </w:div>
    <w:div w:id="43724831">
      <w:bodyDiv w:val="1"/>
      <w:marLeft w:val="0"/>
      <w:marRight w:val="0"/>
      <w:marTop w:val="0"/>
      <w:marBottom w:val="0"/>
      <w:divBdr>
        <w:top w:val="none" w:sz="0" w:space="0" w:color="auto"/>
        <w:left w:val="none" w:sz="0" w:space="0" w:color="auto"/>
        <w:bottom w:val="none" w:sz="0" w:space="0" w:color="auto"/>
        <w:right w:val="none" w:sz="0" w:space="0" w:color="auto"/>
      </w:divBdr>
    </w:div>
    <w:div w:id="44528468">
      <w:bodyDiv w:val="1"/>
      <w:marLeft w:val="0"/>
      <w:marRight w:val="0"/>
      <w:marTop w:val="0"/>
      <w:marBottom w:val="0"/>
      <w:divBdr>
        <w:top w:val="none" w:sz="0" w:space="0" w:color="auto"/>
        <w:left w:val="none" w:sz="0" w:space="0" w:color="auto"/>
        <w:bottom w:val="none" w:sz="0" w:space="0" w:color="auto"/>
        <w:right w:val="none" w:sz="0" w:space="0" w:color="auto"/>
      </w:divBdr>
    </w:div>
    <w:div w:id="71318637">
      <w:bodyDiv w:val="1"/>
      <w:marLeft w:val="0"/>
      <w:marRight w:val="0"/>
      <w:marTop w:val="0"/>
      <w:marBottom w:val="0"/>
      <w:divBdr>
        <w:top w:val="none" w:sz="0" w:space="0" w:color="auto"/>
        <w:left w:val="none" w:sz="0" w:space="0" w:color="auto"/>
        <w:bottom w:val="none" w:sz="0" w:space="0" w:color="auto"/>
        <w:right w:val="none" w:sz="0" w:space="0" w:color="auto"/>
      </w:divBdr>
    </w:div>
    <w:div w:id="100227162">
      <w:bodyDiv w:val="1"/>
      <w:marLeft w:val="0"/>
      <w:marRight w:val="0"/>
      <w:marTop w:val="0"/>
      <w:marBottom w:val="0"/>
      <w:divBdr>
        <w:top w:val="none" w:sz="0" w:space="0" w:color="auto"/>
        <w:left w:val="none" w:sz="0" w:space="0" w:color="auto"/>
        <w:bottom w:val="none" w:sz="0" w:space="0" w:color="auto"/>
        <w:right w:val="none" w:sz="0" w:space="0" w:color="auto"/>
      </w:divBdr>
    </w:div>
    <w:div w:id="106824442">
      <w:bodyDiv w:val="1"/>
      <w:marLeft w:val="0"/>
      <w:marRight w:val="0"/>
      <w:marTop w:val="0"/>
      <w:marBottom w:val="0"/>
      <w:divBdr>
        <w:top w:val="none" w:sz="0" w:space="0" w:color="auto"/>
        <w:left w:val="none" w:sz="0" w:space="0" w:color="auto"/>
        <w:bottom w:val="none" w:sz="0" w:space="0" w:color="auto"/>
        <w:right w:val="none" w:sz="0" w:space="0" w:color="auto"/>
      </w:divBdr>
      <w:divsChild>
        <w:div w:id="949816227">
          <w:marLeft w:val="0"/>
          <w:marRight w:val="0"/>
          <w:marTop w:val="0"/>
          <w:marBottom w:val="0"/>
          <w:divBdr>
            <w:top w:val="none" w:sz="0" w:space="0" w:color="auto"/>
            <w:left w:val="none" w:sz="0" w:space="0" w:color="auto"/>
            <w:bottom w:val="none" w:sz="0" w:space="0" w:color="auto"/>
            <w:right w:val="none" w:sz="0" w:space="0" w:color="auto"/>
          </w:divBdr>
          <w:divsChild>
            <w:div w:id="153956102">
              <w:marLeft w:val="0"/>
              <w:marRight w:val="0"/>
              <w:marTop w:val="0"/>
              <w:marBottom w:val="75"/>
              <w:divBdr>
                <w:top w:val="none" w:sz="0" w:space="0" w:color="auto"/>
                <w:left w:val="none" w:sz="0" w:space="0" w:color="auto"/>
                <w:bottom w:val="none" w:sz="0" w:space="0" w:color="auto"/>
                <w:right w:val="none" w:sz="0" w:space="0" w:color="auto"/>
              </w:divBdr>
            </w:div>
            <w:div w:id="376047412">
              <w:marLeft w:val="0"/>
              <w:marRight w:val="0"/>
              <w:marTop w:val="0"/>
              <w:marBottom w:val="75"/>
              <w:divBdr>
                <w:top w:val="none" w:sz="0" w:space="0" w:color="auto"/>
                <w:left w:val="none" w:sz="0" w:space="0" w:color="auto"/>
                <w:bottom w:val="none" w:sz="0" w:space="0" w:color="auto"/>
                <w:right w:val="none" w:sz="0" w:space="0" w:color="auto"/>
              </w:divBdr>
            </w:div>
            <w:div w:id="600722839">
              <w:marLeft w:val="0"/>
              <w:marRight w:val="0"/>
              <w:marTop w:val="0"/>
              <w:marBottom w:val="75"/>
              <w:divBdr>
                <w:top w:val="none" w:sz="0" w:space="0" w:color="auto"/>
                <w:left w:val="none" w:sz="0" w:space="0" w:color="auto"/>
                <w:bottom w:val="none" w:sz="0" w:space="0" w:color="auto"/>
                <w:right w:val="none" w:sz="0" w:space="0" w:color="auto"/>
              </w:divBdr>
            </w:div>
            <w:div w:id="1192957477">
              <w:marLeft w:val="0"/>
              <w:marRight w:val="0"/>
              <w:marTop w:val="0"/>
              <w:marBottom w:val="75"/>
              <w:divBdr>
                <w:top w:val="none" w:sz="0" w:space="0" w:color="auto"/>
                <w:left w:val="none" w:sz="0" w:space="0" w:color="auto"/>
                <w:bottom w:val="none" w:sz="0" w:space="0" w:color="auto"/>
                <w:right w:val="none" w:sz="0" w:space="0" w:color="auto"/>
              </w:divBdr>
            </w:div>
            <w:div w:id="1521504816">
              <w:marLeft w:val="0"/>
              <w:marRight w:val="0"/>
              <w:marTop w:val="0"/>
              <w:marBottom w:val="75"/>
              <w:divBdr>
                <w:top w:val="none" w:sz="0" w:space="0" w:color="auto"/>
                <w:left w:val="none" w:sz="0" w:space="0" w:color="auto"/>
                <w:bottom w:val="none" w:sz="0" w:space="0" w:color="auto"/>
                <w:right w:val="none" w:sz="0" w:space="0" w:color="auto"/>
              </w:divBdr>
            </w:div>
            <w:div w:id="1899634051">
              <w:marLeft w:val="0"/>
              <w:marRight w:val="0"/>
              <w:marTop w:val="0"/>
              <w:marBottom w:val="75"/>
              <w:divBdr>
                <w:top w:val="none" w:sz="0" w:space="0" w:color="auto"/>
                <w:left w:val="none" w:sz="0" w:space="0" w:color="auto"/>
                <w:bottom w:val="none" w:sz="0" w:space="0" w:color="auto"/>
                <w:right w:val="none" w:sz="0" w:space="0" w:color="auto"/>
              </w:divBdr>
            </w:div>
          </w:divsChild>
        </w:div>
        <w:div w:id="1304235392">
          <w:marLeft w:val="0"/>
          <w:marRight w:val="0"/>
          <w:marTop w:val="0"/>
          <w:marBottom w:val="0"/>
          <w:divBdr>
            <w:top w:val="none" w:sz="0" w:space="0" w:color="auto"/>
            <w:left w:val="none" w:sz="0" w:space="0" w:color="auto"/>
            <w:bottom w:val="none" w:sz="0" w:space="0" w:color="auto"/>
            <w:right w:val="none" w:sz="0" w:space="0" w:color="auto"/>
          </w:divBdr>
          <w:divsChild>
            <w:div w:id="1089544286">
              <w:marLeft w:val="0"/>
              <w:marRight w:val="0"/>
              <w:marTop w:val="0"/>
              <w:marBottom w:val="75"/>
              <w:divBdr>
                <w:top w:val="none" w:sz="0" w:space="0" w:color="auto"/>
                <w:left w:val="none" w:sz="0" w:space="0" w:color="auto"/>
                <w:bottom w:val="none" w:sz="0" w:space="0" w:color="auto"/>
                <w:right w:val="none" w:sz="0" w:space="0" w:color="auto"/>
              </w:divBdr>
            </w:div>
            <w:div w:id="2014262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871873">
      <w:bodyDiv w:val="1"/>
      <w:marLeft w:val="0"/>
      <w:marRight w:val="0"/>
      <w:marTop w:val="0"/>
      <w:marBottom w:val="0"/>
      <w:divBdr>
        <w:top w:val="none" w:sz="0" w:space="0" w:color="auto"/>
        <w:left w:val="none" w:sz="0" w:space="0" w:color="auto"/>
        <w:bottom w:val="none" w:sz="0" w:space="0" w:color="auto"/>
        <w:right w:val="none" w:sz="0" w:space="0" w:color="auto"/>
      </w:divBdr>
    </w:div>
    <w:div w:id="115753852">
      <w:bodyDiv w:val="1"/>
      <w:marLeft w:val="0"/>
      <w:marRight w:val="0"/>
      <w:marTop w:val="0"/>
      <w:marBottom w:val="0"/>
      <w:divBdr>
        <w:top w:val="none" w:sz="0" w:space="0" w:color="auto"/>
        <w:left w:val="none" w:sz="0" w:space="0" w:color="auto"/>
        <w:bottom w:val="none" w:sz="0" w:space="0" w:color="auto"/>
        <w:right w:val="none" w:sz="0" w:space="0" w:color="auto"/>
      </w:divBdr>
    </w:div>
    <w:div w:id="116681479">
      <w:bodyDiv w:val="1"/>
      <w:marLeft w:val="0"/>
      <w:marRight w:val="0"/>
      <w:marTop w:val="0"/>
      <w:marBottom w:val="0"/>
      <w:divBdr>
        <w:top w:val="none" w:sz="0" w:space="0" w:color="auto"/>
        <w:left w:val="none" w:sz="0" w:space="0" w:color="auto"/>
        <w:bottom w:val="none" w:sz="0" w:space="0" w:color="auto"/>
        <w:right w:val="none" w:sz="0" w:space="0" w:color="auto"/>
      </w:divBdr>
    </w:div>
    <w:div w:id="151072026">
      <w:bodyDiv w:val="1"/>
      <w:marLeft w:val="0"/>
      <w:marRight w:val="0"/>
      <w:marTop w:val="0"/>
      <w:marBottom w:val="0"/>
      <w:divBdr>
        <w:top w:val="none" w:sz="0" w:space="0" w:color="auto"/>
        <w:left w:val="none" w:sz="0" w:space="0" w:color="auto"/>
        <w:bottom w:val="none" w:sz="0" w:space="0" w:color="auto"/>
        <w:right w:val="none" w:sz="0" w:space="0" w:color="auto"/>
      </w:divBdr>
    </w:div>
    <w:div w:id="170073708">
      <w:bodyDiv w:val="1"/>
      <w:marLeft w:val="0"/>
      <w:marRight w:val="0"/>
      <w:marTop w:val="0"/>
      <w:marBottom w:val="0"/>
      <w:divBdr>
        <w:top w:val="none" w:sz="0" w:space="0" w:color="auto"/>
        <w:left w:val="none" w:sz="0" w:space="0" w:color="auto"/>
        <w:bottom w:val="none" w:sz="0" w:space="0" w:color="auto"/>
        <w:right w:val="none" w:sz="0" w:space="0" w:color="auto"/>
      </w:divBdr>
    </w:div>
    <w:div w:id="179707350">
      <w:bodyDiv w:val="1"/>
      <w:marLeft w:val="0"/>
      <w:marRight w:val="0"/>
      <w:marTop w:val="0"/>
      <w:marBottom w:val="0"/>
      <w:divBdr>
        <w:top w:val="none" w:sz="0" w:space="0" w:color="auto"/>
        <w:left w:val="none" w:sz="0" w:space="0" w:color="auto"/>
        <w:bottom w:val="none" w:sz="0" w:space="0" w:color="auto"/>
        <w:right w:val="none" w:sz="0" w:space="0" w:color="auto"/>
      </w:divBdr>
    </w:div>
    <w:div w:id="179976192">
      <w:bodyDiv w:val="1"/>
      <w:marLeft w:val="0"/>
      <w:marRight w:val="0"/>
      <w:marTop w:val="0"/>
      <w:marBottom w:val="0"/>
      <w:divBdr>
        <w:top w:val="none" w:sz="0" w:space="0" w:color="auto"/>
        <w:left w:val="none" w:sz="0" w:space="0" w:color="auto"/>
        <w:bottom w:val="none" w:sz="0" w:space="0" w:color="auto"/>
        <w:right w:val="none" w:sz="0" w:space="0" w:color="auto"/>
      </w:divBdr>
    </w:div>
    <w:div w:id="181214574">
      <w:bodyDiv w:val="1"/>
      <w:marLeft w:val="0"/>
      <w:marRight w:val="0"/>
      <w:marTop w:val="0"/>
      <w:marBottom w:val="0"/>
      <w:divBdr>
        <w:top w:val="none" w:sz="0" w:space="0" w:color="auto"/>
        <w:left w:val="none" w:sz="0" w:space="0" w:color="auto"/>
        <w:bottom w:val="none" w:sz="0" w:space="0" w:color="auto"/>
        <w:right w:val="none" w:sz="0" w:space="0" w:color="auto"/>
      </w:divBdr>
    </w:div>
    <w:div w:id="184488321">
      <w:bodyDiv w:val="1"/>
      <w:marLeft w:val="0"/>
      <w:marRight w:val="0"/>
      <w:marTop w:val="0"/>
      <w:marBottom w:val="0"/>
      <w:divBdr>
        <w:top w:val="none" w:sz="0" w:space="0" w:color="auto"/>
        <w:left w:val="none" w:sz="0" w:space="0" w:color="auto"/>
        <w:bottom w:val="none" w:sz="0" w:space="0" w:color="auto"/>
        <w:right w:val="none" w:sz="0" w:space="0" w:color="auto"/>
      </w:divBdr>
    </w:div>
    <w:div w:id="204800251">
      <w:bodyDiv w:val="1"/>
      <w:marLeft w:val="0"/>
      <w:marRight w:val="0"/>
      <w:marTop w:val="0"/>
      <w:marBottom w:val="0"/>
      <w:divBdr>
        <w:top w:val="none" w:sz="0" w:space="0" w:color="auto"/>
        <w:left w:val="none" w:sz="0" w:space="0" w:color="auto"/>
        <w:bottom w:val="none" w:sz="0" w:space="0" w:color="auto"/>
        <w:right w:val="none" w:sz="0" w:space="0" w:color="auto"/>
      </w:divBdr>
    </w:div>
    <w:div w:id="212041394">
      <w:bodyDiv w:val="1"/>
      <w:marLeft w:val="0"/>
      <w:marRight w:val="0"/>
      <w:marTop w:val="0"/>
      <w:marBottom w:val="0"/>
      <w:divBdr>
        <w:top w:val="none" w:sz="0" w:space="0" w:color="auto"/>
        <w:left w:val="none" w:sz="0" w:space="0" w:color="auto"/>
        <w:bottom w:val="none" w:sz="0" w:space="0" w:color="auto"/>
        <w:right w:val="none" w:sz="0" w:space="0" w:color="auto"/>
      </w:divBdr>
    </w:div>
    <w:div w:id="232352339">
      <w:bodyDiv w:val="1"/>
      <w:marLeft w:val="0"/>
      <w:marRight w:val="0"/>
      <w:marTop w:val="0"/>
      <w:marBottom w:val="0"/>
      <w:divBdr>
        <w:top w:val="none" w:sz="0" w:space="0" w:color="auto"/>
        <w:left w:val="none" w:sz="0" w:space="0" w:color="auto"/>
        <w:bottom w:val="none" w:sz="0" w:space="0" w:color="auto"/>
        <w:right w:val="none" w:sz="0" w:space="0" w:color="auto"/>
      </w:divBdr>
      <w:divsChild>
        <w:div w:id="556556158">
          <w:marLeft w:val="0"/>
          <w:marRight w:val="0"/>
          <w:marTop w:val="0"/>
          <w:marBottom w:val="0"/>
          <w:divBdr>
            <w:top w:val="none" w:sz="0" w:space="0" w:color="auto"/>
            <w:left w:val="none" w:sz="0" w:space="0" w:color="auto"/>
            <w:bottom w:val="none" w:sz="0" w:space="0" w:color="auto"/>
            <w:right w:val="none" w:sz="0" w:space="0" w:color="auto"/>
          </w:divBdr>
          <w:divsChild>
            <w:div w:id="217253153">
              <w:marLeft w:val="0"/>
              <w:marRight w:val="0"/>
              <w:marTop w:val="0"/>
              <w:marBottom w:val="0"/>
              <w:divBdr>
                <w:top w:val="none" w:sz="0" w:space="0" w:color="auto"/>
                <w:left w:val="none" w:sz="0" w:space="0" w:color="auto"/>
                <w:bottom w:val="none" w:sz="0" w:space="0" w:color="auto"/>
                <w:right w:val="none" w:sz="0" w:space="0" w:color="auto"/>
              </w:divBdr>
              <w:divsChild>
                <w:div w:id="1757555572">
                  <w:marLeft w:val="0"/>
                  <w:marRight w:val="0"/>
                  <w:marTop w:val="0"/>
                  <w:marBottom w:val="0"/>
                  <w:divBdr>
                    <w:top w:val="none" w:sz="0" w:space="0" w:color="auto"/>
                    <w:left w:val="none" w:sz="0" w:space="0" w:color="auto"/>
                    <w:bottom w:val="none" w:sz="0" w:space="0" w:color="auto"/>
                    <w:right w:val="none" w:sz="0" w:space="0" w:color="auto"/>
                  </w:divBdr>
                </w:div>
              </w:divsChild>
            </w:div>
            <w:div w:id="572160287">
              <w:marLeft w:val="0"/>
              <w:marRight w:val="0"/>
              <w:marTop w:val="0"/>
              <w:marBottom w:val="0"/>
              <w:divBdr>
                <w:top w:val="none" w:sz="0" w:space="0" w:color="auto"/>
                <w:left w:val="none" w:sz="0" w:space="0" w:color="auto"/>
                <w:bottom w:val="none" w:sz="0" w:space="0" w:color="auto"/>
                <w:right w:val="none" w:sz="0" w:space="0" w:color="auto"/>
              </w:divBdr>
              <w:divsChild>
                <w:div w:id="1230732908">
                  <w:marLeft w:val="0"/>
                  <w:marRight w:val="0"/>
                  <w:marTop w:val="0"/>
                  <w:marBottom w:val="0"/>
                  <w:divBdr>
                    <w:top w:val="none" w:sz="0" w:space="0" w:color="auto"/>
                    <w:left w:val="none" w:sz="0" w:space="0" w:color="auto"/>
                    <w:bottom w:val="none" w:sz="0" w:space="0" w:color="auto"/>
                    <w:right w:val="none" w:sz="0" w:space="0" w:color="auto"/>
                  </w:divBdr>
                </w:div>
              </w:divsChild>
            </w:div>
            <w:div w:id="1421411555">
              <w:marLeft w:val="0"/>
              <w:marRight w:val="0"/>
              <w:marTop w:val="0"/>
              <w:marBottom w:val="0"/>
              <w:divBdr>
                <w:top w:val="none" w:sz="0" w:space="0" w:color="auto"/>
                <w:left w:val="none" w:sz="0" w:space="0" w:color="auto"/>
                <w:bottom w:val="none" w:sz="0" w:space="0" w:color="auto"/>
                <w:right w:val="none" w:sz="0" w:space="0" w:color="auto"/>
              </w:divBdr>
              <w:divsChild>
                <w:div w:id="2090885966">
                  <w:marLeft w:val="0"/>
                  <w:marRight w:val="0"/>
                  <w:marTop w:val="0"/>
                  <w:marBottom w:val="0"/>
                  <w:divBdr>
                    <w:top w:val="none" w:sz="0" w:space="0" w:color="auto"/>
                    <w:left w:val="none" w:sz="0" w:space="0" w:color="auto"/>
                    <w:bottom w:val="none" w:sz="0" w:space="0" w:color="auto"/>
                    <w:right w:val="none" w:sz="0" w:space="0" w:color="auto"/>
                  </w:divBdr>
                </w:div>
              </w:divsChild>
            </w:div>
            <w:div w:id="1445462764">
              <w:marLeft w:val="0"/>
              <w:marRight w:val="0"/>
              <w:marTop w:val="0"/>
              <w:marBottom w:val="0"/>
              <w:divBdr>
                <w:top w:val="none" w:sz="0" w:space="0" w:color="auto"/>
                <w:left w:val="none" w:sz="0" w:space="0" w:color="auto"/>
                <w:bottom w:val="none" w:sz="0" w:space="0" w:color="auto"/>
                <w:right w:val="none" w:sz="0" w:space="0" w:color="auto"/>
              </w:divBdr>
              <w:divsChild>
                <w:div w:id="955793274">
                  <w:marLeft w:val="0"/>
                  <w:marRight w:val="0"/>
                  <w:marTop w:val="0"/>
                  <w:marBottom w:val="0"/>
                  <w:divBdr>
                    <w:top w:val="none" w:sz="0" w:space="0" w:color="auto"/>
                    <w:left w:val="none" w:sz="0" w:space="0" w:color="auto"/>
                    <w:bottom w:val="none" w:sz="0" w:space="0" w:color="auto"/>
                    <w:right w:val="none" w:sz="0" w:space="0" w:color="auto"/>
                  </w:divBdr>
                </w:div>
              </w:divsChild>
            </w:div>
            <w:div w:id="1730835510">
              <w:marLeft w:val="0"/>
              <w:marRight w:val="0"/>
              <w:marTop w:val="0"/>
              <w:marBottom w:val="0"/>
              <w:divBdr>
                <w:top w:val="none" w:sz="0" w:space="0" w:color="auto"/>
                <w:left w:val="none" w:sz="0" w:space="0" w:color="auto"/>
                <w:bottom w:val="none" w:sz="0" w:space="0" w:color="auto"/>
                <w:right w:val="none" w:sz="0" w:space="0" w:color="auto"/>
              </w:divBdr>
              <w:divsChild>
                <w:div w:id="3486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48656">
          <w:marLeft w:val="0"/>
          <w:marRight w:val="0"/>
          <w:marTop w:val="0"/>
          <w:marBottom w:val="0"/>
          <w:divBdr>
            <w:top w:val="none" w:sz="0" w:space="0" w:color="auto"/>
            <w:left w:val="none" w:sz="0" w:space="0" w:color="auto"/>
            <w:bottom w:val="none" w:sz="0" w:space="0" w:color="auto"/>
            <w:right w:val="none" w:sz="0" w:space="0" w:color="auto"/>
          </w:divBdr>
        </w:div>
      </w:divsChild>
    </w:div>
    <w:div w:id="235213932">
      <w:bodyDiv w:val="1"/>
      <w:marLeft w:val="0"/>
      <w:marRight w:val="0"/>
      <w:marTop w:val="0"/>
      <w:marBottom w:val="0"/>
      <w:divBdr>
        <w:top w:val="none" w:sz="0" w:space="0" w:color="auto"/>
        <w:left w:val="none" w:sz="0" w:space="0" w:color="auto"/>
        <w:bottom w:val="none" w:sz="0" w:space="0" w:color="auto"/>
        <w:right w:val="none" w:sz="0" w:space="0" w:color="auto"/>
      </w:divBdr>
    </w:div>
    <w:div w:id="240994663">
      <w:bodyDiv w:val="1"/>
      <w:marLeft w:val="0"/>
      <w:marRight w:val="0"/>
      <w:marTop w:val="0"/>
      <w:marBottom w:val="0"/>
      <w:divBdr>
        <w:top w:val="none" w:sz="0" w:space="0" w:color="auto"/>
        <w:left w:val="none" w:sz="0" w:space="0" w:color="auto"/>
        <w:bottom w:val="none" w:sz="0" w:space="0" w:color="auto"/>
        <w:right w:val="none" w:sz="0" w:space="0" w:color="auto"/>
      </w:divBdr>
    </w:div>
    <w:div w:id="252864979">
      <w:bodyDiv w:val="1"/>
      <w:marLeft w:val="0"/>
      <w:marRight w:val="0"/>
      <w:marTop w:val="0"/>
      <w:marBottom w:val="0"/>
      <w:divBdr>
        <w:top w:val="none" w:sz="0" w:space="0" w:color="auto"/>
        <w:left w:val="none" w:sz="0" w:space="0" w:color="auto"/>
        <w:bottom w:val="none" w:sz="0" w:space="0" w:color="auto"/>
        <w:right w:val="none" w:sz="0" w:space="0" w:color="auto"/>
      </w:divBdr>
    </w:div>
    <w:div w:id="272134567">
      <w:bodyDiv w:val="1"/>
      <w:marLeft w:val="0"/>
      <w:marRight w:val="0"/>
      <w:marTop w:val="0"/>
      <w:marBottom w:val="0"/>
      <w:divBdr>
        <w:top w:val="none" w:sz="0" w:space="0" w:color="auto"/>
        <w:left w:val="none" w:sz="0" w:space="0" w:color="auto"/>
        <w:bottom w:val="none" w:sz="0" w:space="0" w:color="auto"/>
        <w:right w:val="none" w:sz="0" w:space="0" w:color="auto"/>
      </w:divBdr>
    </w:div>
    <w:div w:id="275331379">
      <w:bodyDiv w:val="1"/>
      <w:marLeft w:val="0"/>
      <w:marRight w:val="0"/>
      <w:marTop w:val="0"/>
      <w:marBottom w:val="0"/>
      <w:divBdr>
        <w:top w:val="none" w:sz="0" w:space="0" w:color="auto"/>
        <w:left w:val="none" w:sz="0" w:space="0" w:color="auto"/>
        <w:bottom w:val="none" w:sz="0" w:space="0" w:color="auto"/>
        <w:right w:val="none" w:sz="0" w:space="0" w:color="auto"/>
      </w:divBdr>
      <w:divsChild>
        <w:div w:id="1227572900">
          <w:marLeft w:val="0"/>
          <w:marRight w:val="0"/>
          <w:marTop w:val="121"/>
          <w:marBottom w:val="0"/>
          <w:divBdr>
            <w:top w:val="none" w:sz="0" w:space="0" w:color="auto"/>
            <w:left w:val="none" w:sz="0" w:space="0" w:color="auto"/>
            <w:bottom w:val="none" w:sz="0" w:space="0" w:color="auto"/>
            <w:right w:val="none" w:sz="0" w:space="0" w:color="auto"/>
          </w:divBdr>
        </w:div>
      </w:divsChild>
    </w:div>
    <w:div w:id="291636396">
      <w:bodyDiv w:val="1"/>
      <w:marLeft w:val="0"/>
      <w:marRight w:val="0"/>
      <w:marTop w:val="0"/>
      <w:marBottom w:val="0"/>
      <w:divBdr>
        <w:top w:val="none" w:sz="0" w:space="0" w:color="auto"/>
        <w:left w:val="none" w:sz="0" w:space="0" w:color="auto"/>
        <w:bottom w:val="none" w:sz="0" w:space="0" w:color="auto"/>
        <w:right w:val="none" w:sz="0" w:space="0" w:color="auto"/>
      </w:divBdr>
    </w:div>
    <w:div w:id="304243079">
      <w:bodyDiv w:val="1"/>
      <w:marLeft w:val="0"/>
      <w:marRight w:val="0"/>
      <w:marTop w:val="0"/>
      <w:marBottom w:val="0"/>
      <w:divBdr>
        <w:top w:val="none" w:sz="0" w:space="0" w:color="auto"/>
        <w:left w:val="none" w:sz="0" w:space="0" w:color="auto"/>
        <w:bottom w:val="none" w:sz="0" w:space="0" w:color="auto"/>
        <w:right w:val="none" w:sz="0" w:space="0" w:color="auto"/>
      </w:divBdr>
      <w:divsChild>
        <w:div w:id="305284493">
          <w:marLeft w:val="0"/>
          <w:marRight w:val="0"/>
          <w:marTop w:val="0"/>
          <w:marBottom w:val="0"/>
          <w:divBdr>
            <w:top w:val="none" w:sz="0" w:space="0" w:color="auto"/>
            <w:left w:val="none" w:sz="0" w:space="0" w:color="auto"/>
            <w:bottom w:val="none" w:sz="0" w:space="0" w:color="auto"/>
            <w:right w:val="none" w:sz="0" w:space="0" w:color="auto"/>
          </w:divBdr>
        </w:div>
        <w:div w:id="1352802413">
          <w:marLeft w:val="0"/>
          <w:marRight w:val="0"/>
          <w:marTop w:val="0"/>
          <w:marBottom w:val="0"/>
          <w:divBdr>
            <w:top w:val="none" w:sz="0" w:space="0" w:color="auto"/>
            <w:left w:val="none" w:sz="0" w:space="0" w:color="auto"/>
            <w:bottom w:val="none" w:sz="0" w:space="0" w:color="auto"/>
            <w:right w:val="none" w:sz="0" w:space="0" w:color="auto"/>
          </w:divBdr>
        </w:div>
        <w:div w:id="1490172949">
          <w:marLeft w:val="0"/>
          <w:marRight w:val="0"/>
          <w:marTop w:val="0"/>
          <w:marBottom w:val="0"/>
          <w:divBdr>
            <w:top w:val="none" w:sz="0" w:space="0" w:color="auto"/>
            <w:left w:val="none" w:sz="0" w:space="0" w:color="auto"/>
            <w:bottom w:val="none" w:sz="0" w:space="0" w:color="auto"/>
            <w:right w:val="none" w:sz="0" w:space="0" w:color="auto"/>
          </w:divBdr>
        </w:div>
      </w:divsChild>
    </w:div>
    <w:div w:id="305665944">
      <w:bodyDiv w:val="1"/>
      <w:marLeft w:val="0"/>
      <w:marRight w:val="0"/>
      <w:marTop w:val="0"/>
      <w:marBottom w:val="0"/>
      <w:divBdr>
        <w:top w:val="none" w:sz="0" w:space="0" w:color="auto"/>
        <w:left w:val="none" w:sz="0" w:space="0" w:color="auto"/>
        <w:bottom w:val="none" w:sz="0" w:space="0" w:color="auto"/>
        <w:right w:val="none" w:sz="0" w:space="0" w:color="auto"/>
      </w:divBdr>
    </w:div>
    <w:div w:id="310016885">
      <w:bodyDiv w:val="1"/>
      <w:marLeft w:val="0"/>
      <w:marRight w:val="0"/>
      <w:marTop w:val="0"/>
      <w:marBottom w:val="0"/>
      <w:divBdr>
        <w:top w:val="none" w:sz="0" w:space="0" w:color="auto"/>
        <w:left w:val="none" w:sz="0" w:space="0" w:color="auto"/>
        <w:bottom w:val="none" w:sz="0" w:space="0" w:color="auto"/>
        <w:right w:val="none" w:sz="0" w:space="0" w:color="auto"/>
      </w:divBdr>
    </w:div>
    <w:div w:id="328560081">
      <w:bodyDiv w:val="1"/>
      <w:marLeft w:val="0"/>
      <w:marRight w:val="0"/>
      <w:marTop w:val="0"/>
      <w:marBottom w:val="0"/>
      <w:divBdr>
        <w:top w:val="none" w:sz="0" w:space="0" w:color="auto"/>
        <w:left w:val="none" w:sz="0" w:space="0" w:color="auto"/>
        <w:bottom w:val="none" w:sz="0" w:space="0" w:color="auto"/>
        <w:right w:val="none" w:sz="0" w:space="0" w:color="auto"/>
      </w:divBdr>
    </w:div>
    <w:div w:id="353504028">
      <w:bodyDiv w:val="1"/>
      <w:marLeft w:val="0"/>
      <w:marRight w:val="0"/>
      <w:marTop w:val="0"/>
      <w:marBottom w:val="0"/>
      <w:divBdr>
        <w:top w:val="none" w:sz="0" w:space="0" w:color="auto"/>
        <w:left w:val="none" w:sz="0" w:space="0" w:color="auto"/>
        <w:bottom w:val="none" w:sz="0" w:space="0" w:color="auto"/>
        <w:right w:val="none" w:sz="0" w:space="0" w:color="auto"/>
      </w:divBdr>
    </w:div>
    <w:div w:id="382680918">
      <w:bodyDiv w:val="1"/>
      <w:marLeft w:val="0"/>
      <w:marRight w:val="0"/>
      <w:marTop w:val="0"/>
      <w:marBottom w:val="0"/>
      <w:divBdr>
        <w:top w:val="none" w:sz="0" w:space="0" w:color="auto"/>
        <w:left w:val="none" w:sz="0" w:space="0" w:color="auto"/>
        <w:bottom w:val="none" w:sz="0" w:space="0" w:color="auto"/>
        <w:right w:val="none" w:sz="0" w:space="0" w:color="auto"/>
      </w:divBdr>
    </w:div>
    <w:div w:id="383602441">
      <w:bodyDiv w:val="1"/>
      <w:marLeft w:val="0"/>
      <w:marRight w:val="0"/>
      <w:marTop w:val="0"/>
      <w:marBottom w:val="0"/>
      <w:divBdr>
        <w:top w:val="none" w:sz="0" w:space="0" w:color="auto"/>
        <w:left w:val="none" w:sz="0" w:space="0" w:color="auto"/>
        <w:bottom w:val="none" w:sz="0" w:space="0" w:color="auto"/>
        <w:right w:val="none" w:sz="0" w:space="0" w:color="auto"/>
      </w:divBdr>
    </w:div>
    <w:div w:id="423454274">
      <w:bodyDiv w:val="1"/>
      <w:marLeft w:val="0"/>
      <w:marRight w:val="0"/>
      <w:marTop w:val="0"/>
      <w:marBottom w:val="0"/>
      <w:divBdr>
        <w:top w:val="none" w:sz="0" w:space="0" w:color="auto"/>
        <w:left w:val="none" w:sz="0" w:space="0" w:color="auto"/>
        <w:bottom w:val="none" w:sz="0" w:space="0" w:color="auto"/>
        <w:right w:val="none" w:sz="0" w:space="0" w:color="auto"/>
      </w:divBdr>
    </w:div>
    <w:div w:id="425732843">
      <w:bodyDiv w:val="1"/>
      <w:marLeft w:val="0"/>
      <w:marRight w:val="0"/>
      <w:marTop w:val="0"/>
      <w:marBottom w:val="0"/>
      <w:divBdr>
        <w:top w:val="none" w:sz="0" w:space="0" w:color="auto"/>
        <w:left w:val="none" w:sz="0" w:space="0" w:color="auto"/>
        <w:bottom w:val="none" w:sz="0" w:space="0" w:color="auto"/>
        <w:right w:val="none" w:sz="0" w:space="0" w:color="auto"/>
      </w:divBdr>
    </w:div>
    <w:div w:id="431097651">
      <w:bodyDiv w:val="1"/>
      <w:marLeft w:val="0"/>
      <w:marRight w:val="0"/>
      <w:marTop w:val="0"/>
      <w:marBottom w:val="0"/>
      <w:divBdr>
        <w:top w:val="none" w:sz="0" w:space="0" w:color="auto"/>
        <w:left w:val="none" w:sz="0" w:space="0" w:color="auto"/>
        <w:bottom w:val="none" w:sz="0" w:space="0" w:color="auto"/>
        <w:right w:val="none" w:sz="0" w:space="0" w:color="auto"/>
      </w:divBdr>
    </w:div>
    <w:div w:id="446972868">
      <w:bodyDiv w:val="1"/>
      <w:marLeft w:val="0"/>
      <w:marRight w:val="0"/>
      <w:marTop w:val="0"/>
      <w:marBottom w:val="0"/>
      <w:divBdr>
        <w:top w:val="none" w:sz="0" w:space="0" w:color="auto"/>
        <w:left w:val="none" w:sz="0" w:space="0" w:color="auto"/>
        <w:bottom w:val="none" w:sz="0" w:space="0" w:color="auto"/>
        <w:right w:val="none" w:sz="0" w:space="0" w:color="auto"/>
      </w:divBdr>
    </w:div>
    <w:div w:id="462970753">
      <w:bodyDiv w:val="1"/>
      <w:marLeft w:val="0"/>
      <w:marRight w:val="0"/>
      <w:marTop w:val="0"/>
      <w:marBottom w:val="0"/>
      <w:divBdr>
        <w:top w:val="none" w:sz="0" w:space="0" w:color="auto"/>
        <w:left w:val="none" w:sz="0" w:space="0" w:color="auto"/>
        <w:bottom w:val="none" w:sz="0" w:space="0" w:color="auto"/>
        <w:right w:val="none" w:sz="0" w:space="0" w:color="auto"/>
      </w:divBdr>
    </w:div>
    <w:div w:id="488138823">
      <w:bodyDiv w:val="1"/>
      <w:marLeft w:val="0"/>
      <w:marRight w:val="0"/>
      <w:marTop w:val="0"/>
      <w:marBottom w:val="0"/>
      <w:divBdr>
        <w:top w:val="none" w:sz="0" w:space="0" w:color="auto"/>
        <w:left w:val="none" w:sz="0" w:space="0" w:color="auto"/>
        <w:bottom w:val="none" w:sz="0" w:space="0" w:color="auto"/>
        <w:right w:val="none" w:sz="0" w:space="0" w:color="auto"/>
      </w:divBdr>
    </w:div>
    <w:div w:id="491877283">
      <w:bodyDiv w:val="1"/>
      <w:marLeft w:val="0"/>
      <w:marRight w:val="0"/>
      <w:marTop w:val="0"/>
      <w:marBottom w:val="0"/>
      <w:divBdr>
        <w:top w:val="none" w:sz="0" w:space="0" w:color="auto"/>
        <w:left w:val="none" w:sz="0" w:space="0" w:color="auto"/>
        <w:bottom w:val="none" w:sz="0" w:space="0" w:color="auto"/>
        <w:right w:val="none" w:sz="0" w:space="0" w:color="auto"/>
      </w:divBdr>
    </w:div>
    <w:div w:id="495221578">
      <w:bodyDiv w:val="1"/>
      <w:marLeft w:val="0"/>
      <w:marRight w:val="0"/>
      <w:marTop w:val="0"/>
      <w:marBottom w:val="0"/>
      <w:divBdr>
        <w:top w:val="none" w:sz="0" w:space="0" w:color="auto"/>
        <w:left w:val="none" w:sz="0" w:space="0" w:color="auto"/>
        <w:bottom w:val="none" w:sz="0" w:space="0" w:color="auto"/>
        <w:right w:val="none" w:sz="0" w:space="0" w:color="auto"/>
      </w:divBdr>
      <w:divsChild>
        <w:div w:id="953827433">
          <w:marLeft w:val="0"/>
          <w:marRight w:val="0"/>
          <w:marTop w:val="0"/>
          <w:marBottom w:val="0"/>
          <w:divBdr>
            <w:top w:val="none" w:sz="0" w:space="0" w:color="auto"/>
            <w:left w:val="none" w:sz="0" w:space="0" w:color="auto"/>
            <w:bottom w:val="none" w:sz="0" w:space="0" w:color="auto"/>
            <w:right w:val="none" w:sz="0" w:space="0" w:color="auto"/>
          </w:divBdr>
        </w:div>
        <w:div w:id="1083457535">
          <w:marLeft w:val="0"/>
          <w:marRight w:val="0"/>
          <w:marTop w:val="0"/>
          <w:marBottom w:val="0"/>
          <w:divBdr>
            <w:top w:val="none" w:sz="0" w:space="0" w:color="auto"/>
            <w:left w:val="none" w:sz="0" w:space="0" w:color="auto"/>
            <w:bottom w:val="none" w:sz="0" w:space="0" w:color="auto"/>
            <w:right w:val="none" w:sz="0" w:space="0" w:color="auto"/>
          </w:divBdr>
        </w:div>
      </w:divsChild>
    </w:div>
    <w:div w:id="505440485">
      <w:bodyDiv w:val="1"/>
      <w:marLeft w:val="0"/>
      <w:marRight w:val="0"/>
      <w:marTop w:val="0"/>
      <w:marBottom w:val="0"/>
      <w:divBdr>
        <w:top w:val="none" w:sz="0" w:space="0" w:color="auto"/>
        <w:left w:val="none" w:sz="0" w:space="0" w:color="auto"/>
        <w:bottom w:val="none" w:sz="0" w:space="0" w:color="auto"/>
        <w:right w:val="none" w:sz="0" w:space="0" w:color="auto"/>
      </w:divBdr>
    </w:div>
    <w:div w:id="505824422">
      <w:bodyDiv w:val="1"/>
      <w:marLeft w:val="0"/>
      <w:marRight w:val="0"/>
      <w:marTop w:val="0"/>
      <w:marBottom w:val="0"/>
      <w:divBdr>
        <w:top w:val="none" w:sz="0" w:space="0" w:color="auto"/>
        <w:left w:val="none" w:sz="0" w:space="0" w:color="auto"/>
        <w:bottom w:val="none" w:sz="0" w:space="0" w:color="auto"/>
        <w:right w:val="none" w:sz="0" w:space="0" w:color="auto"/>
      </w:divBdr>
    </w:div>
    <w:div w:id="508179280">
      <w:bodyDiv w:val="1"/>
      <w:marLeft w:val="0"/>
      <w:marRight w:val="0"/>
      <w:marTop w:val="0"/>
      <w:marBottom w:val="0"/>
      <w:divBdr>
        <w:top w:val="none" w:sz="0" w:space="0" w:color="auto"/>
        <w:left w:val="none" w:sz="0" w:space="0" w:color="auto"/>
        <w:bottom w:val="none" w:sz="0" w:space="0" w:color="auto"/>
        <w:right w:val="none" w:sz="0" w:space="0" w:color="auto"/>
      </w:divBdr>
    </w:div>
    <w:div w:id="509292690">
      <w:bodyDiv w:val="1"/>
      <w:marLeft w:val="0"/>
      <w:marRight w:val="0"/>
      <w:marTop w:val="0"/>
      <w:marBottom w:val="0"/>
      <w:divBdr>
        <w:top w:val="none" w:sz="0" w:space="0" w:color="auto"/>
        <w:left w:val="none" w:sz="0" w:space="0" w:color="auto"/>
        <w:bottom w:val="none" w:sz="0" w:space="0" w:color="auto"/>
        <w:right w:val="none" w:sz="0" w:space="0" w:color="auto"/>
      </w:divBdr>
    </w:div>
    <w:div w:id="530263493">
      <w:bodyDiv w:val="1"/>
      <w:marLeft w:val="0"/>
      <w:marRight w:val="0"/>
      <w:marTop w:val="0"/>
      <w:marBottom w:val="0"/>
      <w:divBdr>
        <w:top w:val="none" w:sz="0" w:space="0" w:color="auto"/>
        <w:left w:val="none" w:sz="0" w:space="0" w:color="auto"/>
        <w:bottom w:val="none" w:sz="0" w:space="0" w:color="auto"/>
        <w:right w:val="none" w:sz="0" w:space="0" w:color="auto"/>
      </w:divBdr>
    </w:div>
    <w:div w:id="535629827">
      <w:bodyDiv w:val="1"/>
      <w:marLeft w:val="0"/>
      <w:marRight w:val="0"/>
      <w:marTop w:val="0"/>
      <w:marBottom w:val="0"/>
      <w:divBdr>
        <w:top w:val="none" w:sz="0" w:space="0" w:color="auto"/>
        <w:left w:val="none" w:sz="0" w:space="0" w:color="auto"/>
        <w:bottom w:val="none" w:sz="0" w:space="0" w:color="auto"/>
        <w:right w:val="none" w:sz="0" w:space="0" w:color="auto"/>
      </w:divBdr>
    </w:div>
    <w:div w:id="547255952">
      <w:bodyDiv w:val="1"/>
      <w:marLeft w:val="0"/>
      <w:marRight w:val="0"/>
      <w:marTop w:val="0"/>
      <w:marBottom w:val="0"/>
      <w:divBdr>
        <w:top w:val="none" w:sz="0" w:space="0" w:color="auto"/>
        <w:left w:val="none" w:sz="0" w:space="0" w:color="auto"/>
        <w:bottom w:val="none" w:sz="0" w:space="0" w:color="auto"/>
        <w:right w:val="none" w:sz="0" w:space="0" w:color="auto"/>
      </w:divBdr>
    </w:div>
    <w:div w:id="558713410">
      <w:bodyDiv w:val="1"/>
      <w:marLeft w:val="0"/>
      <w:marRight w:val="0"/>
      <w:marTop w:val="0"/>
      <w:marBottom w:val="0"/>
      <w:divBdr>
        <w:top w:val="none" w:sz="0" w:space="0" w:color="auto"/>
        <w:left w:val="none" w:sz="0" w:space="0" w:color="auto"/>
        <w:bottom w:val="none" w:sz="0" w:space="0" w:color="auto"/>
        <w:right w:val="none" w:sz="0" w:space="0" w:color="auto"/>
      </w:divBdr>
    </w:div>
    <w:div w:id="567040263">
      <w:bodyDiv w:val="1"/>
      <w:marLeft w:val="0"/>
      <w:marRight w:val="0"/>
      <w:marTop w:val="0"/>
      <w:marBottom w:val="0"/>
      <w:divBdr>
        <w:top w:val="none" w:sz="0" w:space="0" w:color="auto"/>
        <w:left w:val="none" w:sz="0" w:space="0" w:color="auto"/>
        <w:bottom w:val="none" w:sz="0" w:space="0" w:color="auto"/>
        <w:right w:val="none" w:sz="0" w:space="0" w:color="auto"/>
      </w:divBdr>
    </w:div>
    <w:div w:id="571963794">
      <w:bodyDiv w:val="1"/>
      <w:marLeft w:val="0"/>
      <w:marRight w:val="0"/>
      <w:marTop w:val="0"/>
      <w:marBottom w:val="0"/>
      <w:divBdr>
        <w:top w:val="none" w:sz="0" w:space="0" w:color="auto"/>
        <w:left w:val="none" w:sz="0" w:space="0" w:color="auto"/>
        <w:bottom w:val="none" w:sz="0" w:space="0" w:color="auto"/>
        <w:right w:val="none" w:sz="0" w:space="0" w:color="auto"/>
      </w:divBdr>
    </w:div>
    <w:div w:id="600113245">
      <w:bodyDiv w:val="1"/>
      <w:marLeft w:val="0"/>
      <w:marRight w:val="0"/>
      <w:marTop w:val="0"/>
      <w:marBottom w:val="0"/>
      <w:divBdr>
        <w:top w:val="none" w:sz="0" w:space="0" w:color="auto"/>
        <w:left w:val="none" w:sz="0" w:space="0" w:color="auto"/>
        <w:bottom w:val="none" w:sz="0" w:space="0" w:color="auto"/>
        <w:right w:val="none" w:sz="0" w:space="0" w:color="auto"/>
      </w:divBdr>
    </w:div>
    <w:div w:id="607810842">
      <w:bodyDiv w:val="1"/>
      <w:marLeft w:val="0"/>
      <w:marRight w:val="0"/>
      <w:marTop w:val="0"/>
      <w:marBottom w:val="0"/>
      <w:divBdr>
        <w:top w:val="none" w:sz="0" w:space="0" w:color="auto"/>
        <w:left w:val="none" w:sz="0" w:space="0" w:color="auto"/>
        <w:bottom w:val="none" w:sz="0" w:space="0" w:color="auto"/>
        <w:right w:val="none" w:sz="0" w:space="0" w:color="auto"/>
      </w:divBdr>
    </w:div>
    <w:div w:id="613024931">
      <w:bodyDiv w:val="1"/>
      <w:marLeft w:val="0"/>
      <w:marRight w:val="0"/>
      <w:marTop w:val="0"/>
      <w:marBottom w:val="0"/>
      <w:divBdr>
        <w:top w:val="none" w:sz="0" w:space="0" w:color="auto"/>
        <w:left w:val="none" w:sz="0" w:space="0" w:color="auto"/>
        <w:bottom w:val="none" w:sz="0" w:space="0" w:color="auto"/>
        <w:right w:val="none" w:sz="0" w:space="0" w:color="auto"/>
      </w:divBdr>
    </w:div>
    <w:div w:id="646856359">
      <w:bodyDiv w:val="1"/>
      <w:marLeft w:val="0"/>
      <w:marRight w:val="0"/>
      <w:marTop w:val="0"/>
      <w:marBottom w:val="0"/>
      <w:divBdr>
        <w:top w:val="none" w:sz="0" w:space="0" w:color="auto"/>
        <w:left w:val="none" w:sz="0" w:space="0" w:color="auto"/>
        <w:bottom w:val="none" w:sz="0" w:space="0" w:color="auto"/>
        <w:right w:val="none" w:sz="0" w:space="0" w:color="auto"/>
      </w:divBdr>
    </w:div>
    <w:div w:id="655304231">
      <w:bodyDiv w:val="1"/>
      <w:marLeft w:val="0"/>
      <w:marRight w:val="0"/>
      <w:marTop w:val="0"/>
      <w:marBottom w:val="0"/>
      <w:divBdr>
        <w:top w:val="none" w:sz="0" w:space="0" w:color="auto"/>
        <w:left w:val="none" w:sz="0" w:space="0" w:color="auto"/>
        <w:bottom w:val="none" w:sz="0" w:space="0" w:color="auto"/>
        <w:right w:val="none" w:sz="0" w:space="0" w:color="auto"/>
      </w:divBdr>
      <w:divsChild>
        <w:div w:id="32851403">
          <w:marLeft w:val="0"/>
          <w:marRight w:val="30"/>
          <w:marTop w:val="0"/>
          <w:marBottom w:val="0"/>
          <w:divBdr>
            <w:top w:val="single" w:sz="6" w:space="0" w:color="F5F6F6"/>
            <w:left w:val="single" w:sz="6" w:space="18" w:color="F5F6F6"/>
            <w:bottom w:val="single" w:sz="6" w:space="0" w:color="F5F6F6"/>
            <w:right w:val="single" w:sz="6" w:space="4" w:color="F5F6F6"/>
          </w:divBdr>
        </w:div>
        <w:div w:id="275988181">
          <w:marLeft w:val="0"/>
          <w:marRight w:val="30"/>
          <w:marTop w:val="45"/>
          <w:marBottom w:val="0"/>
          <w:divBdr>
            <w:top w:val="none" w:sz="0" w:space="0" w:color="auto"/>
            <w:left w:val="none" w:sz="0" w:space="0" w:color="auto"/>
            <w:bottom w:val="none" w:sz="0" w:space="0" w:color="auto"/>
            <w:right w:val="none" w:sz="0" w:space="0" w:color="auto"/>
          </w:divBdr>
        </w:div>
        <w:div w:id="1781486408">
          <w:marLeft w:val="0"/>
          <w:marRight w:val="30"/>
          <w:marTop w:val="0"/>
          <w:marBottom w:val="0"/>
          <w:divBdr>
            <w:top w:val="single" w:sz="6" w:space="0" w:color="F5F6F6"/>
            <w:left w:val="single" w:sz="6" w:space="18" w:color="F5F6F6"/>
            <w:bottom w:val="single" w:sz="6" w:space="0" w:color="F5F6F6"/>
            <w:right w:val="single" w:sz="6" w:space="4" w:color="F5F6F6"/>
          </w:divBdr>
        </w:div>
      </w:divsChild>
    </w:div>
    <w:div w:id="656225207">
      <w:bodyDiv w:val="1"/>
      <w:marLeft w:val="0"/>
      <w:marRight w:val="0"/>
      <w:marTop w:val="0"/>
      <w:marBottom w:val="0"/>
      <w:divBdr>
        <w:top w:val="none" w:sz="0" w:space="0" w:color="auto"/>
        <w:left w:val="none" w:sz="0" w:space="0" w:color="auto"/>
        <w:bottom w:val="none" w:sz="0" w:space="0" w:color="auto"/>
        <w:right w:val="none" w:sz="0" w:space="0" w:color="auto"/>
      </w:divBdr>
    </w:div>
    <w:div w:id="679283497">
      <w:bodyDiv w:val="1"/>
      <w:marLeft w:val="0"/>
      <w:marRight w:val="0"/>
      <w:marTop w:val="0"/>
      <w:marBottom w:val="0"/>
      <w:divBdr>
        <w:top w:val="none" w:sz="0" w:space="0" w:color="auto"/>
        <w:left w:val="none" w:sz="0" w:space="0" w:color="auto"/>
        <w:bottom w:val="none" w:sz="0" w:space="0" w:color="auto"/>
        <w:right w:val="none" w:sz="0" w:space="0" w:color="auto"/>
      </w:divBdr>
    </w:div>
    <w:div w:id="679819784">
      <w:bodyDiv w:val="1"/>
      <w:marLeft w:val="0"/>
      <w:marRight w:val="0"/>
      <w:marTop w:val="0"/>
      <w:marBottom w:val="0"/>
      <w:divBdr>
        <w:top w:val="none" w:sz="0" w:space="0" w:color="auto"/>
        <w:left w:val="none" w:sz="0" w:space="0" w:color="auto"/>
        <w:bottom w:val="none" w:sz="0" w:space="0" w:color="auto"/>
        <w:right w:val="none" w:sz="0" w:space="0" w:color="auto"/>
      </w:divBdr>
    </w:div>
    <w:div w:id="679968502">
      <w:bodyDiv w:val="1"/>
      <w:marLeft w:val="0"/>
      <w:marRight w:val="0"/>
      <w:marTop w:val="0"/>
      <w:marBottom w:val="0"/>
      <w:divBdr>
        <w:top w:val="none" w:sz="0" w:space="0" w:color="auto"/>
        <w:left w:val="none" w:sz="0" w:space="0" w:color="auto"/>
        <w:bottom w:val="none" w:sz="0" w:space="0" w:color="auto"/>
        <w:right w:val="none" w:sz="0" w:space="0" w:color="auto"/>
      </w:divBdr>
    </w:div>
    <w:div w:id="682708548">
      <w:bodyDiv w:val="1"/>
      <w:marLeft w:val="0"/>
      <w:marRight w:val="0"/>
      <w:marTop w:val="0"/>
      <w:marBottom w:val="0"/>
      <w:divBdr>
        <w:top w:val="none" w:sz="0" w:space="0" w:color="auto"/>
        <w:left w:val="none" w:sz="0" w:space="0" w:color="auto"/>
        <w:bottom w:val="none" w:sz="0" w:space="0" w:color="auto"/>
        <w:right w:val="none" w:sz="0" w:space="0" w:color="auto"/>
      </w:divBdr>
    </w:div>
    <w:div w:id="692918883">
      <w:bodyDiv w:val="1"/>
      <w:marLeft w:val="0"/>
      <w:marRight w:val="0"/>
      <w:marTop w:val="0"/>
      <w:marBottom w:val="0"/>
      <w:divBdr>
        <w:top w:val="none" w:sz="0" w:space="0" w:color="auto"/>
        <w:left w:val="none" w:sz="0" w:space="0" w:color="auto"/>
        <w:bottom w:val="none" w:sz="0" w:space="0" w:color="auto"/>
        <w:right w:val="none" w:sz="0" w:space="0" w:color="auto"/>
      </w:divBdr>
    </w:div>
    <w:div w:id="716973869">
      <w:bodyDiv w:val="1"/>
      <w:marLeft w:val="0"/>
      <w:marRight w:val="0"/>
      <w:marTop w:val="0"/>
      <w:marBottom w:val="0"/>
      <w:divBdr>
        <w:top w:val="none" w:sz="0" w:space="0" w:color="auto"/>
        <w:left w:val="none" w:sz="0" w:space="0" w:color="auto"/>
        <w:bottom w:val="none" w:sz="0" w:space="0" w:color="auto"/>
        <w:right w:val="none" w:sz="0" w:space="0" w:color="auto"/>
      </w:divBdr>
    </w:div>
    <w:div w:id="741105898">
      <w:bodyDiv w:val="1"/>
      <w:marLeft w:val="0"/>
      <w:marRight w:val="0"/>
      <w:marTop w:val="0"/>
      <w:marBottom w:val="0"/>
      <w:divBdr>
        <w:top w:val="none" w:sz="0" w:space="0" w:color="auto"/>
        <w:left w:val="none" w:sz="0" w:space="0" w:color="auto"/>
        <w:bottom w:val="none" w:sz="0" w:space="0" w:color="auto"/>
        <w:right w:val="none" w:sz="0" w:space="0" w:color="auto"/>
      </w:divBdr>
    </w:div>
    <w:div w:id="748694614">
      <w:bodyDiv w:val="1"/>
      <w:marLeft w:val="0"/>
      <w:marRight w:val="0"/>
      <w:marTop w:val="0"/>
      <w:marBottom w:val="0"/>
      <w:divBdr>
        <w:top w:val="none" w:sz="0" w:space="0" w:color="auto"/>
        <w:left w:val="none" w:sz="0" w:space="0" w:color="auto"/>
        <w:bottom w:val="none" w:sz="0" w:space="0" w:color="auto"/>
        <w:right w:val="none" w:sz="0" w:space="0" w:color="auto"/>
      </w:divBdr>
    </w:div>
    <w:div w:id="750350871">
      <w:bodyDiv w:val="1"/>
      <w:marLeft w:val="0"/>
      <w:marRight w:val="0"/>
      <w:marTop w:val="0"/>
      <w:marBottom w:val="0"/>
      <w:divBdr>
        <w:top w:val="none" w:sz="0" w:space="0" w:color="auto"/>
        <w:left w:val="none" w:sz="0" w:space="0" w:color="auto"/>
        <w:bottom w:val="none" w:sz="0" w:space="0" w:color="auto"/>
        <w:right w:val="none" w:sz="0" w:space="0" w:color="auto"/>
      </w:divBdr>
    </w:div>
    <w:div w:id="756564032">
      <w:bodyDiv w:val="1"/>
      <w:marLeft w:val="0"/>
      <w:marRight w:val="0"/>
      <w:marTop w:val="0"/>
      <w:marBottom w:val="0"/>
      <w:divBdr>
        <w:top w:val="none" w:sz="0" w:space="0" w:color="auto"/>
        <w:left w:val="none" w:sz="0" w:space="0" w:color="auto"/>
        <w:bottom w:val="none" w:sz="0" w:space="0" w:color="auto"/>
        <w:right w:val="none" w:sz="0" w:space="0" w:color="auto"/>
      </w:divBdr>
    </w:div>
    <w:div w:id="766467299">
      <w:bodyDiv w:val="1"/>
      <w:marLeft w:val="0"/>
      <w:marRight w:val="0"/>
      <w:marTop w:val="0"/>
      <w:marBottom w:val="0"/>
      <w:divBdr>
        <w:top w:val="none" w:sz="0" w:space="0" w:color="auto"/>
        <w:left w:val="none" w:sz="0" w:space="0" w:color="auto"/>
        <w:bottom w:val="none" w:sz="0" w:space="0" w:color="auto"/>
        <w:right w:val="none" w:sz="0" w:space="0" w:color="auto"/>
      </w:divBdr>
    </w:div>
    <w:div w:id="768699374">
      <w:bodyDiv w:val="1"/>
      <w:marLeft w:val="0"/>
      <w:marRight w:val="0"/>
      <w:marTop w:val="0"/>
      <w:marBottom w:val="0"/>
      <w:divBdr>
        <w:top w:val="none" w:sz="0" w:space="0" w:color="auto"/>
        <w:left w:val="none" w:sz="0" w:space="0" w:color="auto"/>
        <w:bottom w:val="none" w:sz="0" w:space="0" w:color="auto"/>
        <w:right w:val="none" w:sz="0" w:space="0" w:color="auto"/>
      </w:divBdr>
    </w:div>
    <w:div w:id="783306126">
      <w:bodyDiv w:val="1"/>
      <w:marLeft w:val="0"/>
      <w:marRight w:val="0"/>
      <w:marTop w:val="0"/>
      <w:marBottom w:val="0"/>
      <w:divBdr>
        <w:top w:val="none" w:sz="0" w:space="0" w:color="auto"/>
        <w:left w:val="none" w:sz="0" w:space="0" w:color="auto"/>
        <w:bottom w:val="none" w:sz="0" w:space="0" w:color="auto"/>
        <w:right w:val="none" w:sz="0" w:space="0" w:color="auto"/>
      </w:divBdr>
    </w:div>
    <w:div w:id="788935661">
      <w:bodyDiv w:val="1"/>
      <w:marLeft w:val="0"/>
      <w:marRight w:val="0"/>
      <w:marTop w:val="0"/>
      <w:marBottom w:val="0"/>
      <w:divBdr>
        <w:top w:val="none" w:sz="0" w:space="0" w:color="auto"/>
        <w:left w:val="none" w:sz="0" w:space="0" w:color="auto"/>
        <w:bottom w:val="none" w:sz="0" w:space="0" w:color="auto"/>
        <w:right w:val="none" w:sz="0" w:space="0" w:color="auto"/>
      </w:divBdr>
    </w:div>
    <w:div w:id="816531031">
      <w:bodyDiv w:val="1"/>
      <w:marLeft w:val="0"/>
      <w:marRight w:val="0"/>
      <w:marTop w:val="0"/>
      <w:marBottom w:val="0"/>
      <w:divBdr>
        <w:top w:val="none" w:sz="0" w:space="0" w:color="auto"/>
        <w:left w:val="none" w:sz="0" w:space="0" w:color="auto"/>
        <w:bottom w:val="none" w:sz="0" w:space="0" w:color="auto"/>
        <w:right w:val="none" w:sz="0" w:space="0" w:color="auto"/>
      </w:divBdr>
    </w:div>
    <w:div w:id="823665657">
      <w:bodyDiv w:val="1"/>
      <w:marLeft w:val="0"/>
      <w:marRight w:val="0"/>
      <w:marTop w:val="0"/>
      <w:marBottom w:val="0"/>
      <w:divBdr>
        <w:top w:val="none" w:sz="0" w:space="0" w:color="auto"/>
        <w:left w:val="none" w:sz="0" w:space="0" w:color="auto"/>
        <w:bottom w:val="none" w:sz="0" w:space="0" w:color="auto"/>
        <w:right w:val="none" w:sz="0" w:space="0" w:color="auto"/>
      </w:divBdr>
    </w:div>
    <w:div w:id="826243669">
      <w:bodyDiv w:val="1"/>
      <w:marLeft w:val="0"/>
      <w:marRight w:val="0"/>
      <w:marTop w:val="0"/>
      <w:marBottom w:val="0"/>
      <w:divBdr>
        <w:top w:val="none" w:sz="0" w:space="0" w:color="auto"/>
        <w:left w:val="none" w:sz="0" w:space="0" w:color="auto"/>
        <w:bottom w:val="none" w:sz="0" w:space="0" w:color="auto"/>
        <w:right w:val="none" w:sz="0" w:space="0" w:color="auto"/>
      </w:divBdr>
    </w:div>
    <w:div w:id="831681820">
      <w:bodyDiv w:val="1"/>
      <w:marLeft w:val="0"/>
      <w:marRight w:val="0"/>
      <w:marTop w:val="0"/>
      <w:marBottom w:val="0"/>
      <w:divBdr>
        <w:top w:val="none" w:sz="0" w:space="0" w:color="auto"/>
        <w:left w:val="none" w:sz="0" w:space="0" w:color="auto"/>
        <w:bottom w:val="none" w:sz="0" w:space="0" w:color="auto"/>
        <w:right w:val="none" w:sz="0" w:space="0" w:color="auto"/>
      </w:divBdr>
    </w:div>
    <w:div w:id="840314882">
      <w:bodyDiv w:val="1"/>
      <w:marLeft w:val="0"/>
      <w:marRight w:val="0"/>
      <w:marTop w:val="0"/>
      <w:marBottom w:val="0"/>
      <w:divBdr>
        <w:top w:val="none" w:sz="0" w:space="0" w:color="auto"/>
        <w:left w:val="none" w:sz="0" w:space="0" w:color="auto"/>
        <w:bottom w:val="none" w:sz="0" w:space="0" w:color="auto"/>
        <w:right w:val="none" w:sz="0" w:space="0" w:color="auto"/>
      </w:divBdr>
    </w:div>
    <w:div w:id="844634992">
      <w:bodyDiv w:val="1"/>
      <w:marLeft w:val="0"/>
      <w:marRight w:val="0"/>
      <w:marTop w:val="0"/>
      <w:marBottom w:val="0"/>
      <w:divBdr>
        <w:top w:val="none" w:sz="0" w:space="0" w:color="auto"/>
        <w:left w:val="none" w:sz="0" w:space="0" w:color="auto"/>
        <w:bottom w:val="none" w:sz="0" w:space="0" w:color="auto"/>
        <w:right w:val="none" w:sz="0" w:space="0" w:color="auto"/>
      </w:divBdr>
    </w:div>
    <w:div w:id="870269039">
      <w:bodyDiv w:val="1"/>
      <w:marLeft w:val="0"/>
      <w:marRight w:val="0"/>
      <w:marTop w:val="0"/>
      <w:marBottom w:val="0"/>
      <w:divBdr>
        <w:top w:val="none" w:sz="0" w:space="0" w:color="auto"/>
        <w:left w:val="none" w:sz="0" w:space="0" w:color="auto"/>
        <w:bottom w:val="none" w:sz="0" w:space="0" w:color="auto"/>
        <w:right w:val="none" w:sz="0" w:space="0" w:color="auto"/>
      </w:divBdr>
    </w:div>
    <w:div w:id="871650254">
      <w:bodyDiv w:val="1"/>
      <w:marLeft w:val="0"/>
      <w:marRight w:val="0"/>
      <w:marTop w:val="0"/>
      <w:marBottom w:val="0"/>
      <w:divBdr>
        <w:top w:val="none" w:sz="0" w:space="0" w:color="auto"/>
        <w:left w:val="none" w:sz="0" w:space="0" w:color="auto"/>
        <w:bottom w:val="none" w:sz="0" w:space="0" w:color="auto"/>
        <w:right w:val="none" w:sz="0" w:space="0" w:color="auto"/>
      </w:divBdr>
    </w:div>
    <w:div w:id="876426298">
      <w:bodyDiv w:val="1"/>
      <w:marLeft w:val="0"/>
      <w:marRight w:val="0"/>
      <w:marTop w:val="0"/>
      <w:marBottom w:val="0"/>
      <w:divBdr>
        <w:top w:val="none" w:sz="0" w:space="0" w:color="auto"/>
        <w:left w:val="none" w:sz="0" w:space="0" w:color="auto"/>
        <w:bottom w:val="none" w:sz="0" w:space="0" w:color="auto"/>
        <w:right w:val="none" w:sz="0" w:space="0" w:color="auto"/>
      </w:divBdr>
    </w:div>
    <w:div w:id="901983817">
      <w:bodyDiv w:val="1"/>
      <w:marLeft w:val="0"/>
      <w:marRight w:val="0"/>
      <w:marTop w:val="0"/>
      <w:marBottom w:val="0"/>
      <w:divBdr>
        <w:top w:val="none" w:sz="0" w:space="0" w:color="auto"/>
        <w:left w:val="none" w:sz="0" w:space="0" w:color="auto"/>
        <w:bottom w:val="none" w:sz="0" w:space="0" w:color="auto"/>
        <w:right w:val="none" w:sz="0" w:space="0" w:color="auto"/>
      </w:divBdr>
    </w:div>
    <w:div w:id="927078633">
      <w:bodyDiv w:val="1"/>
      <w:marLeft w:val="0"/>
      <w:marRight w:val="0"/>
      <w:marTop w:val="0"/>
      <w:marBottom w:val="0"/>
      <w:divBdr>
        <w:top w:val="none" w:sz="0" w:space="0" w:color="auto"/>
        <w:left w:val="none" w:sz="0" w:space="0" w:color="auto"/>
        <w:bottom w:val="none" w:sz="0" w:space="0" w:color="auto"/>
        <w:right w:val="none" w:sz="0" w:space="0" w:color="auto"/>
      </w:divBdr>
    </w:div>
    <w:div w:id="954823257">
      <w:bodyDiv w:val="1"/>
      <w:marLeft w:val="0"/>
      <w:marRight w:val="0"/>
      <w:marTop w:val="0"/>
      <w:marBottom w:val="0"/>
      <w:divBdr>
        <w:top w:val="none" w:sz="0" w:space="0" w:color="auto"/>
        <w:left w:val="none" w:sz="0" w:space="0" w:color="auto"/>
        <w:bottom w:val="none" w:sz="0" w:space="0" w:color="auto"/>
        <w:right w:val="none" w:sz="0" w:space="0" w:color="auto"/>
      </w:divBdr>
    </w:div>
    <w:div w:id="961763794">
      <w:bodyDiv w:val="1"/>
      <w:marLeft w:val="0"/>
      <w:marRight w:val="0"/>
      <w:marTop w:val="0"/>
      <w:marBottom w:val="0"/>
      <w:divBdr>
        <w:top w:val="none" w:sz="0" w:space="0" w:color="auto"/>
        <w:left w:val="none" w:sz="0" w:space="0" w:color="auto"/>
        <w:bottom w:val="none" w:sz="0" w:space="0" w:color="auto"/>
        <w:right w:val="none" w:sz="0" w:space="0" w:color="auto"/>
      </w:divBdr>
    </w:div>
    <w:div w:id="977029225">
      <w:bodyDiv w:val="1"/>
      <w:marLeft w:val="0"/>
      <w:marRight w:val="0"/>
      <w:marTop w:val="0"/>
      <w:marBottom w:val="0"/>
      <w:divBdr>
        <w:top w:val="none" w:sz="0" w:space="0" w:color="auto"/>
        <w:left w:val="none" w:sz="0" w:space="0" w:color="auto"/>
        <w:bottom w:val="none" w:sz="0" w:space="0" w:color="auto"/>
        <w:right w:val="none" w:sz="0" w:space="0" w:color="auto"/>
      </w:divBdr>
    </w:div>
    <w:div w:id="991101586">
      <w:bodyDiv w:val="1"/>
      <w:marLeft w:val="0"/>
      <w:marRight w:val="0"/>
      <w:marTop w:val="0"/>
      <w:marBottom w:val="0"/>
      <w:divBdr>
        <w:top w:val="none" w:sz="0" w:space="0" w:color="auto"/>
        <w:left w:val="none" w:sz="0" w:space="0" w:color="auto"/>
        <w:bottom w:val="none" w:sz="0" w:space="0" w:color="auto"/>
        <w:right w:val="none" w:sz="0" w:space="0" w:color="auto"/>
      </w:divBdr>
    </w:div>
    <w:div w:id="998002816">
      <w:bodyDiv w:val="1"/>
      <w:marLeft w:val="0"/>
      <w:marRight w:val="0"/>
      <w:marTop w:val="0"/>
      <w:marBottom w:val="0"/>
      <w:divBdr>
        <w:top w:val="none" w:sz="0" w:space="0" w:color="auto"/>
        <w:left w:val="none" w:sz="0" w:space="0" w:color="auto"/>
        <w:bottom w:val="none" w:sz="0" w:space="0" w:color="auto"/>
        <w:right w:val="none" w:sz="0" w:space="0" w:color="auto"/>
      </w:divBdr>
    </w:div>
    <w:div w:id="1001198193">
      <w:bodyDiv w:val="1"/>
      <w:marLeft w:val="0"/>
      <w:marRight w:val="0"/>
      <w:marTop w:val="0"/>
      <w:marBottom w:val="0"/>
      <w:divBdr>
        <w:top w:val="none" w:sz="0" w:space="0" w:color="auto"/>
        <w:left w:val="none" w:sz="0" w:space="0" w:color="auto"/>
        <w:bottom w:val="none" w:sz="0" w:space="0" w:color="auto"/>
        <w:right w:val="none" w:sz="0" w:space="0" w:color="auto"/>
      </w:divBdr>
    </w:div>
    <w:div w:id="1034886761">
      <w:bodyDiv w:val="1"/>
      <w:marLeft w:val="0"/>
      <w:marRight w:val="0"/>
      <w:marTop w:val="0"/>
      <w:marBottom w:val="0"/>
      <w:divBdr>
        <w:top w:val="none" w:sz="0" w:space="0" w:color="auto"/>
        <w:left w:val="none" w:sz="0" w:space="0" w:color="auto"/>
        <w:bottom w:val="none" w:sz="0" w:space="0" w:color="auto"/>
        <w:right w:val="none" w:sz="0" w:space="0" w:color="auto"/>
      </w:divBdr>
    </w:div>
    <w:div w:id="1056851207">
      <w:bodyDiv w:val="1"/>
      <w:marLeft w:val="0"/>
      <w:marRight w:val="0"/>
      <w:marTop w:val="0"/>
      <w:marBottom w:val="0"/>
      <w:divBdr>
        <w:top w:val="none" w:sz="0" w:space="0" w:color="auto"/>
        <w:left w:val="none" w:sz="0" w:space="0" w:color="auto"/>
        <w:bottom w:val="none" w:sz="0" w:space="0" w:color="auto"/>
        <w:right w:val="none" w:sz="0" w:space="0" w:color="auto"/>
      </w:divBdr>
    </w:div>
    <w:div w:id="1056854351">
      <w:bodyDiv w:val="1"/>
      <w:marLeft w:val="0"/>
      <w:marRight w:val="0"/>
      <w:marTop w:val="0"/>
      <w:marBottom w:val="0"/>
      <w:divBdr>
        <w:top w:val="none" w:sz="0" w:space="0" w:color="auto"/>
        <w:left w:val="none" w:sz="0" w:space="0" w:color="auto"/>
        <w:bottom w:val="none" w:sz="0" w:space="0" w:color="auto"/>
        <w:right w:val="none" w:sz="0" w:space="0" w:color="auto"/>
      </w:divBdr>
    </w:div>
    <w:div w:id="1069767831">
      <w:bodyDiv w:val="1"/>
      <w:marLeft w:val="0"/>
      <w:marRight w:val="0"/>
      <w:marTop w:val="0"/>
      <w:marBottom w:val="0"/>
      <w:divBdr>
        <w:top w:val="none" w:sz="0" w:space="0" w:color="auto"/>
        <w:left w:val="none" w:sz="0" w:space="0" w:color="auto"/>
        <w:bottom w:val="none" w:sz="0" w:space="0" w:color="auto"/>
        <w:right w:val="none" w:sz="0" w:space="0" w:color="auto"/>
      </w:divBdr>
    </w:div>
    <w:div w:id="1078477817">
      <w:bodyDiv w:val="1"/>
      <w:marLeft w:val="0"/>
      <w:marRight w:val="0"/>
      <w:marTop w:val="0"/>
      <w:marBottom w:val="0"/>
      <w:divBdr>
        <w:top w:val="none" w:sz="0" w:space="0" w:color="auto"/>
        <w:left w:val="none" w:sz="0" w:space="0" w:color="auto"/>
        <w:bottom w:val="none" w:sz="0" w:space="0" w:color="auto"/>
        <w:right w:val="none" w:sz="0" w:space="0" w:color="auto"/>
      </w:divBdr>
    </w:div>
    <w:div w:id="1085689436">
      <w:bodyDiv w:val="1"/>
      <w:marLeft w:val="0"/>
      <w:marRight w:val="0"/>
      <w:marTop w:val="0"/>
      <w:marBottom w:val="0"/>
      <w:divBdr>
        <w:top w:val="none" w:sz="0" w:space="0" w:color="auto"/>
        <w:left w:val="none" w:sz="0" w:space="0" w:color="auto"/>
        <w:bottom w:val="none" w:sz="0" w:space="0" w:color="auto"/>
        <w:right w:val="none" w:sz="0" w:space="0" w:color="auto"/>
      </w:divBdr>
    </w:div>
    <w:div w:id="1097796017">
      <w:bodyDiv w:val="1"/>
      <w:marLeft w:val="0"/>
      <w:marRight w:val="0"/>
      <w:marTop w:val="0"/>
      <w:marBottom w:val="0"/>
      <w:divBdr>
        <w:top w:val="none" w:sz="0" w:space="0" w:color="auto"/>
        <w:left w:val="none" w:sz="0" w:space="0" w:color="auto"/>
        <w:bottom w:val="none" w:sz="0" w:space="0" w:color="auto"/>
        <w:right w:val="none" w:sz="0" w:space="0" w:color="auto"/>
      </w:divBdr>
    </w:div>
    <w:div w:id="1102916637">
      <w:bodyDiv w:val="1"/>
      <w:marLeft w:val="0"/>
      <w:marRight w:val="0"/>
      <w:marTop w:val="0"/>
      <w:marBottom w:val="0"/>
      <w:divBdr>
        <w:top w:val="none" w:sz="0" w:space="0" w:color="auto"/>
        <w:left w:val="none" w:sz="0" w:space="0" w:color="auto"/>
        <w:bottom w:val="none" w:sz="0" w:space="0" w:color="auto"/>
        <w:right w:val="none" w:sz="0" w:space="0" w:color="auto"/>
      </w:divBdr>
    </w:div>
    <w:div w:id="1104155040">
      <w:bodyDiv w:val="1"/>
      <w:marLeft w:val="0"/>
      <w:marRight w:val="0"/>
      <w:marTop w:val="0"/>
      <w:marBottom w:val="0"/>
      <w:divBdr>
        <w:top w:val="none" w:sz="0" w:space="0" w:color="auto"/>
        <w:left w:val="none" w:sz="0" w:space="0" w:color="auto"/>
        <w:bottom w:val="none" w:sz="0" w:space="0" w:color="auto"/>
        <w:right w:val="none" w:sz="0" w:space="0" w:color="auto"/>
      </w:divBdr>
    </w:div>
    <w:div w:id="1114985722">
      <w:bodyDiv w:val="1"/>
      <w:marLeft w:val="0"/>
      <w:marRight w:val="0"/>
      <w:marTop w:val="0"/>
      <w:marBottom w:val="0"/>
      <w:divBdr>
        <w:top w:val="none" w:sz="0" w:space="0" w:color="auto"/>
        <w:left w:val="none" w:sz="0" w:space="0" w:color="auto"/>
        <w:bottom w:val="none" w:sz="0" w:space="0" w:color="auto"/>
        <w:right w:val="none" w:sz="0" w:space="0" w:color="auto"/>
      </w:divBdr>
    </w:div>
    <w:div w:id="1120075798">
      <w:bodyDiv w:val="1"/>
      <w:marLeft w:val="0"/>
      <w:marRight w:val="0"/>
      <w:marTop w:val="0"/>
      <w:marBottom w:val="0"/>
      <w:divBdr>
        <w:top w:val="none" w:sz="0" w:space="0" w:color="auto"/>
        <w:left w:val="none" w:sz="0" w:space="0" w:color="auto"/>
        <w:bottom w:val="none" w:sz="0" w:space="0" w:color="auto"/>
        <w:right w:val="none" w:sz="0" w:space="0" w:color="auto"/>
      </w:divBdr>
    </w:div>
    <w:div w:id="1124889783">
      <w:bodyDiv w:val="1"/>
      <w:marLeft w:val="0"/>
      <w:marRight w:val="0"/>
      <w:marTop w:val="0"/>
      <w:marBottom w:val="0"/>
      <w:divBdr>
        <w:top w:val="none" w:sz="0" w:space="0" w:color="auto"/>
        <w:left w:val="none" w:sz="0" w:space="0" w:color="auto"/>
        <w:bottom w:val="none" w:sz="0" w:space="0" w:color="auto"/>
        <w:right w:val="none" w:sz="0" w:space="0" w:color="auto"/>
      </w:divBdr>
    </w:div>
    <w:div w:id="1177425244">
      <w:bodyDiv w:val="1"/>
      <w:marLeft w:val="0"/>
      <w:marRight w:val="0"/>
      <w:marTop w:val="0"/>
      <w:marBottom w:val="0"/>
      <w:divBdr>
        <w:top w:val="none" w:sz="0" w:space="0" w:color="auto"/>
        <w:left w:val="none" w:sz="0" w:space="0" w:color="auto"/>
        <w:bottom w:val="none" w:sz="0" w:space="0" w:color="auto"/>
        <w:right w:val="none" w:sz="0" w:space="0" w:color="auto"/>
      </w:divBdr>
    </w:div>
    <w:div w:id="1191456973">
      <w:bodyDiv w:val="1"/>
      <w:marLeft w:val="0"/>
      <w:marRight w:val="0"/>
      <w:marTop w:val="0"/>
      <w:marBottom w:val="0"/>
      <w:divBdr>
        <w:top w:val="none" w:sz="0" w:space="0" w:color="auto"/>
        <w:left w:val="none" w:sz="0" w:space="0" w:color="auto"/>
        <w:bottom w:val="none" w:sz="0" w:space="0" w:color="auto"/>
        <w:right w:val="none" w:sz="0" w:space="0" w:color="auto"/>
      </w:divBdr>
    </w:div>
    <w:div w:id="1193617600">
      <w:bodyDiv w:val="1"/>
      <w:marLeft w:val="0"/>
      <w:marRight w:val="0"/>
      <w:marTop w:val="0"/>
      <w:marBottom w:val="0"/>
      <w:divBdr>
        <w:top w:val="none" w:sz="0" w:space="0" w:color="auto"/>
        <w:left w:val="none" w:sz="0" w:space="0" w:color="auto"/>
        <w:bottom w:val="none" w:sz="0" w:space="0" w:color="auto"/>
        <w:right w:val="none" w:sz="0" w:space="0" w:color="auto"/>
      </w:divBdr>
    </w:div>
    <w:div w:id="1193880272">
      <w:bodyDiv w:val="1"/>
      <w:marLeft w:val="0"/>
      <w:marRight w:val="0"/>
      <w:marTop w:val="0"/>
      <w:marBottom w:val="0"/>
      <w:divBdr>
        <w:top w:val="none" w:sz="0" w:space="0" w:color="auto"/>
        <w:left w:val="none" w:sz="0" w:space="0" w:color="auto"/>
        <w:bottom w:val="none" w:sz="0" w:space="0" w:color="auto"/>
        <w:right w:val="none" w:sz="0" w:space="0" w:color="auto"/>
      </w:divBdr>
    </w:div>
    <w:div w:id="1201012874">
      <w:bodyDiv w:val="1"/>
      <w:marLeft w:val="0"/>
      <w:marRight w:val="0"/>
      <w:marTop w:val="0"/>
      <w:marBottom w:val="0"/>
      <w:divBdr>
        <w:top w:val="none" w:sz="0" w:space="0" w:color="auto"/>
        <w:left w:val="none" w:sz="0" w:space="0" w:color="auto"/>
        <w:bottom w:val="none" w:sz="0" w:space="0" w:color="auto"/>
        <w:right w:val="none" w:sz="0" w:space="0" w:color="auto"/>
      </w:divBdr>
    </w:div>
    <w:div w:id="1244686888">
      <w:bodyDiv w:val="1"/>
      <w:marLeft w:val="0"/>
      <w:marRight w:val="0"/>
      <w:marTop w:val="0"/>
      <w:marBottom w:val="0"/>
      <w:divBdr>
        <w:top w:val="none" w:sz="0" w:space="0" w:color="auto"/>
        <w:left w:val="none" w:sz="0" w:space="0" w:color="auto"/>
        <w:bottom w:val="none" w:sz="0" w:space="0" w:color="auto"/>
        <w:right w:val="none" w:sz="0" w:space="0" w:color="auto"/>
      </w:divBdr>
    </w:div>
    <w:div w:id="1257860117">
      <w:bodyDiv w:val="1"/>
      <w:marLeft w:val="0"/>
      <w:marRight w:val="0"/>
      <w:marTop w:val="0"/>
      <w:marBottom w:val="0"/>
      <w:divBdr>
        <w:top w:val="none" w:sz="0" w:space="0" w:color="auto"/>
        <w:left w:val="none" w:sz="0" w:space="0" w:color="auto"/>
        <w:bottom w:val="none" w:sz="0" w:space="0" w:color="auto"/>
        <w:right w:val="none" w:sz="0" w:space="0" w:color="auto"/>
      </w:divBdr>
    </w:div>
    <w:div w:id="1271015467">
      <w:bodyDiv w:val="1"/>
      <w:marLeft w:val="0"/>
      <w:marRight w:val="0"/>
      <w:marTop w:val="0"/>
      <w:marBottom w:val="0"/>
      <w:divBdr>
        <w:top w:val="none" w:sz="0" w:space="0" w:color="auto"/>
        <w:left w:val="none" w:sz="0" w:space="0" w:color="auto"/>
        <w:bottom w:val="none" w:sz="0" w:space="0" w:color="auto"/>
        <w:right w:val="none" w:sz="0" w:space="0" w:color="auto"/>
      </w:divBdr>
    </w:div>
    <w:div w:id="1276014244">
      <w:bodyDiv w:val="1"/>
      <w:marLeft w:val="0"/>
      <w:marRight w:val="0"/>
      <w:marTop w:val="0"/>
      <w:marBottom w:val="0"/>
      <w:divBdr>
        <w:top w:val="none" w:sz="0" w:space="0" w:color="auto"/>
        <w:left w:val="none" w:sz="0" w:space="0" w:color="auto"/>
        <w:bottom w:val="none" w:sz="0" w:space="0" w:color="auto"/>
        <w:right w:val="none" w:sz="0" w:space="0" w:color="auto"/>
      </w:divBdr>
    </w:div>
    <w:div w:id="1285038750">
      <w:bodyDiv w:val="1"/>
      <w:marLeft w:val="0"/>
      <w:marRight w:val="0"/>
      <w:marTop w:val="0"/>
      <w:marBottom w:val="0"/>
      <w:divBdr>
        <w:top w:val="none" w:sz="0" w:space="0" w:color="auto"/>
        <w:left w:val="none" w:sz="0" w:space="0" w:color="auto"/>
        <w:bottom w:val="none" w:sz="0" w:space="0" w:color="auto"/>
        <w:right w:val="none" w:sz="0" w:space="0" w:color="auto"/>
      </w:divBdr>
    </w:div>
    <w:div w:id="1297444780">
      <w:bodyDiv w:val="1"/>
      <w:marLeft w:val="0"/>
      <w:marRight w:val="0"/>
      <w:marTop w:val="0"/>
      <w:marBottom w:val="0"/>
      <w:divBdr>
        <w:top w:val="none" w:sz="0" w:space="0" w:color="auto"/>
        <w:left w:val="none" w:sz="0" w:space="0" w:color="auto"/>
        <w:bottom w:val="none" w:sz="0" w:space="0" w:color="auto"/>
        <w:right w:val="none" w:sz="0" w:space="0" w:color="auto"/>
      </w:divBdr>
    </w:div>
    <w:div w:id="1337921049">
      <w:bodyDiv w:val="1"/>
      <w:marLeft w:val="0"/>
      <w:marRight w:val="0"/>
      <w:marTop w:val="0"/>
      <w:marBottom w:val="0"/>
      <w:divBdr>
        <w:top w:val="none" w:sz="0" w:space="0" w:color="auto"/>
        <w:left w:val="none" w:sz="0" w:space="0" w:color="auto"/>
        <w:bottom w:val="none" w:sz="0" w:space="0" w:color="auto"/>
        <w:right w:val="none" w:sz="0" w:space="0" w:color="auto"/>
      </w:divBdr>
    </w:div>
    <w:div w:id="1341345938">
      <w:bodyDiv w:val="1"/>
      <w:marLeft w:val="0"/>
      <w:marRight w:val="0"/>
      <w:marTop w:val="0"/>
      <w:marBottom w:val="0"/>
      <w:divBdr>
        <w:top w:val="none" w:sz="0" w:space="0" w:color="auto"/>
        <w:left w:val="none" w:sz="0" w:space="0" w:color="auto"/>
        <w:bottom w:val="none" w:sz="0" w:space="0" w:color="auto"/>
        <w:right w:val="none" w:sz="0" w:space="0" w:color="auto"/>
      </w:divBdr>
    </w:div>
    <w:div w:id="1356887420">
      <w:bodyDiv w:val="1"/>
      <w:marLeft w:val="0"/>
      <w:marRight w:val="0"/>
      <w:marTop w:val="0"/>
      <w:marBottom w:val="0"/>
      <w:divBdr>
        <w:top w:val="none" w:sz="0" w:space="0" w:color="auto"/>
        <w:left w:val="none" w:sz="0" w:space="0" w:color="auto"/>
        <w:bottom w:val="none" w:sz="0" w:space="0" w:color="auto"/>
        <w:right w:val="none" w:sz="0" w:space="0" w:color="auto"/>
      </w:divBdr>
    </w:div>
    <w:div w:id="1359161038">
      <w:bodyDiv w:val="1"/>
      <w:marLeft w:val="0"/>
      <w:marRight w:val="0"/>
      <w:marTop w:val="0"/>
      <w:marBottom w:val="0"/>
      <w:divBdr>
        <w:top w:val="none" w:sz="0" w:space="0" w:color="auto"/>
        <w:left w:val="none" w:sz="0" w:space="0" w:color="auto"/>
        <w:bottom w:val="none" w:sz="0" w:space="0" w:color="auto"/>
        <w:right w:val="none" w:sz="0" w:space="0" w:color="auto"/>
      </w:divBdr>
      <w:divsChild>
        <w:div w:id="909384965">
          <w:marLeft w:val="0"/>
          <w:marRight w:val="0"/>
          <w:marTop w:val="0"/>
          <w:marBottom w:val="0"/>
          <w:divBdr>
            <w:top w:val="none" w:sz="0" w:space="0" w:color="auto"/>
            <w:left w:val="none" w:sz="0" w:space="0" w:color="auto"/>
            <w:bottom w:val="none" w:sz="0" w:space="0" w:color="auto"/>
            <w:right w:val="none" w:sz="0" w:space="0" w:color="auto"/>
          </w:divBdr>
        </w:div>
        <w:div w:id="1508405154">
          <w:marLeft w:val="0"/>
          <w:marRight w:val="0"/>
          <w:marTop w:val="0"/>
          <w:marBottom w:val="0"/>
          <w:divBdr>
            <w:top w:val="none" w:sz="0" w:space="0" w:color="auto"/>
            <w:left w:val="none" w:sz="0" w:space="0" w:color="auto"/>
            <w:bottom w:val="none" w:sz="0" w:space="0" w:color="auto"/>
            <w:right w:val="none" w:sz="0" w:space="0" w:color="auto"/>
          </w:divBdr>
        </w:div>
      </w:divsChild>
    </w:div>
    <w:div w:id="1365866337">
      <w:bodyDiv w:val="1"/>
      <w:marLeft w:val="0"/>
      <w:marRight w:val="0"/>
      <w:marTop w:val="0"/>
      <w:marBottom w:val="0"/>
      <w:divBdr>
        <w:top w:val="none" w:sz="0" w:space="0" w:color="auto"/>
        <w:left w:val="none" w:sz="0" w:space="0" w:color="auto"/>
        <w:bottom w:val="none" w:sz="0" w:space="0" w:color="auto"/>
        <w:right w:val="none" w:sz="0" w:space="0" w:color="auto"/>
      </w:divBdr>
    </w:div>
    <w:div w:id="1370183938">
      <w:bodyDiv w:val="1"/>
      <w:marLeft w:val="0"/>
      <w:marRight w:val="0"/>
      <w:marTop w:val="0"/>
      <w:marBottom w:val="0"/>
      <w:divBdr>
        <w:top w:val="none" w:sz="0" w:space="0" w:color="auto"/>
        <w:left w:val="none" w:sz="0" w:space="0" w:color="auto"/>
        <w:bottom w:val="none" w:sz="0" w:space="0" w:color="auto"/>
        <w:right w:val="none" w:sz="0" w:space="0" w:color="auto"/>
      </w:divBdr>
    </w:div>
    <w:div w:id="1384986068">
      <w:bodyDiv w:val="1"/>
      <w:marLeft w:val="0"/>
      <w:marRight w:val="0"/>
      <w:marTop w:val="0"/>
      <w:marBottom w:val="0"/>
      <w:divBdr>
        <w:top w:val="none" w:sz="0" w:space="0" w:color="auto"/>
        <w:left w:val="none" w:sz="0" w:space="0" w:color="auto"/>
        <w:bottom w:val="none" w:sz="0" w:space="0" w:color="auto"/>
        <w:right w:val="none" w:sz="0" w:space="0" w:color="auto"/>
      </w:divBdr>
    </w:div>
    <w:div w:id="1397245105">
      <w:bodyDiv w:val="1"/>
      <w:marLeft w:val="0"/>
      <w:marRight w:val="0"/>
      <w:marTop w:val="0"/>
      <w:marBottom w:val="0"/>
      <w:divBdr>
        <w:top w:val="none" w:sz="0" w:space="0" w:color="auto"/>
        <w:left w:val="none" w:sz="0" w:space="0" w:color="auto"/>
        <w:bottom w:val="none" w:sz="0" w:space="0" w:color="auto"/>
        <w:right w:val="none" w:sz="0" w:space="0" w:color="auto"/>
      </w:divBdr>
    </w:div>
    <w:div w:id="1438872290">
      <w:bodyDiv w:val="1"/>
      <w:marLeft w:val="0"/>
      <w:marRight w:val="0"/>
      <w:marTop w:val="0"/>
      <w:marBottom w:val="0"/>
      <w:divBdr>
        <w:top w:val="none" w:sz="0" w:space="0" w:color="auto"/>
        <w:left w:val="none" w:sz="0" w:space="0" w:color="auto"/>
        <w:bottom w:val="none" w:sz="0" w:space="0" w:color="auto"/>
        <w:right w:val="none" w:sz="0" w:space="0" w:color="auto"/>
      </w:divBdr>
    </w:div>
    <w:div w:id="1478113049">
      <w:bodyDiv w:val="1"/>
      <w:marLeft w:val="0"/>
      <w:marRight w:val="0"/>
      <w:marTop w:val="0"/>
      <w:marBottom w:val="0"/>
      <w:divBdr>
        <w:top w:val="none" w:sz="0" w:space="0" w:color="auto"/>
        <w:left w:val="none" w:sz="0" w:space="0" w:color="auto"/>
        <w:bottom w:val="none" w:sz="0" w:space="0" w:color="auto"/>
        <w:right w:val="none" w:sz="0" w:space="0" w:color="auto"/>
      </w:divBdr>
    </w:div>
    <w:div w:id="1488009413">
      <w:bodyDiv w:val="1"/>
      <w:marLeft w:val="0"/>
      <w:marRight w:val="0"/>
      <w:marTop w:val="0"/>
      <w:marBottom w:val="0"/>
      <w:divBdr>
        <w:top w:val="none" w:sz="0" w:space="0" w:color="auto"/>
        <w:left w:val="none" w:sz="0" w:space="0" w:color="auto"/>
        <w:bottom w:val="none" w:sz="0" w:space="0" w:color="auto"/>
        <w:right w:val="none" w:sz="0" w:space="0" w:color="auto"/>
      </w:divBdr>
    </w:div>
    <w:div w:id="1493326515">
      <w:bodyDiv w:val="1"/>
      <w:marLeft w:val="0"/>
      <w:marRight w:val="0"/>
      <w:marTop w:val="0"/>
      <w:marBottom w:val="0"/>
      <w:divBdr>
        <w:top w:val="none" w:sz="0" w:space="0" w:color="auto"/>
        <w:left w:val="none" w:sz="0" w:space="0" w:color="auto"/>
        <w:bottom w:val="none" w:sz="0" w:space="0" w:color="auto"/>
        <w:right w:val="none" w:sz="0" w:space="0" w:color="auto"/>
      </w:divBdr>
    </w:div>
    <w:div w:id="1493522133">
      <w:bodyDiv w:val="1"/>
      <w:marLeft w:val="0"/>
      <w:marRight w:val="0"/>
      <w:marTop w:val="0"/>
      <w:marBottom w:val="0"/>
      <w:divBdr>
        <w:top w:val="none" w:sz="0" w:space="0" w:color="auto"/>
        <w:left w:val="none" w:sz="0" w:space="0" w:color="auto"/>
        <w:bottom w:val="none" w:sz="0" w:space="0" w:color="auto"/>
        <w:right w:val="none" w:sz="0" w:space="0" w:color="auto"/>
      </w:divBdr>
    </w:div>
    <w:div w:id="1516381190">
      <w:bodyDiv w:val="1"/>
      <w:marLeft w:val="0"/>
      <w:marRight w:val="0"/>
      <w:marTop w:val="0"/>
      <w:marBottom w:val="0"/>
      <w:divBdr>
        <w:top w:val="none" w:sz="0" w:space="0" w:color="auto"/>
        <w:left w:val="none" w:sz="0" w:space="0" w:color="auto"/>
        <w:bottom w:val="none" w:sz="0" w:space="0" w:color="auto"/>
        <w:right w:val="none" w:sz="0" w:space="0" w:color="auto"/>
      </w:divBdr>
    </w:div>
    <w:div w:id="1516919849">
      <w:bodyDiv w:val="1"/>
      <w:marLeft w:val="0"/>
      <w:marRight w:val="0"/>
      <w:marTop w:val="0"/>
      <w:marBottom w:val="0"/>
      <w:divBdr>
        <w:top w:val="none" w:sz="0" w:space="0" w:color="auto"/>
        <w:left w:val="none" w:sz="0" w:space="0" w:color="auto"/>
        <w:bottom w:val="none" w:sz="0" w:space="0" w:color="auto"/>
        <w:right w:val="none" w:sz="0" w:space="0" w:color="auto"/>
      </w:divBdr>
    </w:div>
    <w:div w:id="1525436401">
      <w:bodyDiv w:val="1"/>
      <w:marLeft w:val="0"/>
      <w:marRight w:val="0"/>
      <w:marTop w:val="0"/>
      <w:marBottom w:val="0"/>
      <w:divBdr>
        <w:top w:val="none" w:sz="0" w:space="0" w:color="auto"/>
        <w:left w:val="none" w:sz="0" w:space="0" w:color="auto"/>
        <w:bottom w:val="none" w:sz="0" w:space="0" w:color="auto"/>
        <w:right w:val="none" w:sz="0" w:space="0" w:color="auto"/>
      </w:divBdr>
    </w:div>
    <w:div w:id="1529872461">
      <w:bodyDiv w:val="1"/>
      <w:marLeft w:val="0"/>
      <w:marRight w:val="0"/>
      <w:marTop w:val="0"/>
      <w:marBottom w:val="0"/>
      <w:divBdr>
        <w:top w:val="none" w:sz="0" w:space="0" w:color="auto"/>
        <w:left w:val="none" w:sz="0" w:space="0" w:color="auto"/>
        <w:bottom w:val="none" w:sz="0" w:space="0" w:color="auto"/>
        <w:right w:val="none" w:sz="0" w:space="0" w:color="auto"/>
      </w:divBdr>
    </w:div>
    <w:div w:id="1532183195">
      <w:bodyDiv w:val="1"/>
      <w:marLeft w:val="0"/>
      <w:marRight w:val="0"/>
      <w:marTop w:val="0"/>
      <w:marBottom w:val="0"/>
      <w:divBdr>
        <w:top w:val="none" w:sz="0" w:space="0" w:color="auto"/>
        <w:left w:val="none" w:sz="0" w:space="0" w:color="auto"/>
        <w:bottom w:val="none" w:sz="0" w:space="0" w:color="auto"/>
        <w:right w:val="none" w:sz="0" w:space="0" w:color="auto"/>
      </w:divBdr>
    </w:div>
    <w:div w:id="1547450438">
      <w:bodyDiv w:val="1"/>
      <w:marLeft w:val="0"/>
      <w:marRight w:val="0"/>
      <w:marTop w:val="0"/>
      <w:marBottom w:val="0"/>
      <w:divBdr>
        <w:top w:val="none" w:sz="0" w:space="0" w:color="auto"/>
        <w:left w:val="none" w:sz="0" w:space="0" w:color="auto"/>
        <w:bottom w:val="none" w:sz="0" w:space="0" w:color="auto"/>
        <w:right w:val="none" w:sz="0" w:space="0" w:color="auto"/>
      </w:divBdr>
    </w:div>
    <w:div w:id="1568539807">
      <w:bodyDiv w:val="1"/>
      <w:marLeft w:val="0"/>
      <w:marRight w:val="0"/>
      <w:marTop w:val="0"/>
      <w:marBottom w:val="0"/>
      <w:divBdr>
        <w:top w:val="none" w:sz="0" w:space="0" w:color="auto"/>
        <w:left w:val="none" w:sz="0" w:space="0" w:color="auto"/>
        <w:bottom w:val="none" w:sz="0" w:space="0" w:color="auto"/>
        <w:right w:val="none" w:sz="0" w:space="0" w:color="auto"/>
      </w:divBdr>
    </w:div>
    <w:div w:id="1569993157">
      <w:bodyDiv w:val="1"/>
      <w:marLeft w:val="0"/>
      <w:marRight w:val="0"/>
      <w:marTop w:val="0"/>
      <w:marBottom w:val="0"/>
      <w:divBdr>
        <w:top w:val="none" w:sz="0" w:space="0" w:color="auto"/>
        <w:left w:val="none" w:sz="0" w:space="0" w:color="auto"/>
        <w:bottom w:val="none" w:sz="0" w:space="0" w:color="auto"/>
        <w:right w:val="none" w:sz="0" w:space="0" w:color="auto"/>
      </w:divBdr>
    </w:div>
    <w:div w:id="1589193906">
      <w:bodyDiv w:val="1"/>
      <w:marLeft w:val="0"/>
      <w:marRight w:val="0"/>
      <w:marTop w:val="0"/>
      <w:marBottom w:val="0"/>
      <w:divBdr>
        <w:top w:val="none" w:sz="0" w:space="0" w:color="auto"/>
        <w:left w:val="none" w:sz="0" w:space="0" w:color="auto"/>
        <w:bottom w:val="none" w:sz="0" w:space="0" w:color="auto"/>
        <w:right w:val="none" w:sz="0" w:space="0" w:color="auto"/>
      </w:divBdr>
    </w:div>
    <w:div w:id="1594701457">
      <w:bodyDiv w:val="1"/>
      <w:marLeft w:val="0"/>
      <w:marRight w:val="0"/>
      <w:marTop w:val="0"/>
      <w:marBottom w:val="0"/>
      <w:divBdr>
        <w:top w:val="none" w:sz="0" w:space="0" w:color="auto"/>
        <w:left w:val="none" w:sz="0" w:space="0" w:color="auto"/>
        <w:bottom w:val="none" w:sz="0" w:space="0" w:color="auto"/>
        <w:right w:val="none" w:sz="0" w:space="0" w:color="auto"/>
      </w:divBdr>
    </w:div>
    <w:div w:id="1614559224">
      <w:bodyDiv w:val="1"/>
      <w:marLeft w:val="0"/>
      <w:marRight w:val="0"/>
      <w:marTop w:val="0"/>
      <w:marBottom w:val="0"/>
      <w:divBdr>
        <w:top w:val="none" w:sz="0" w:space="0" w:color="auto"/>
        <w:left w:val="none" w:sz="0" w:space="0" w:color="auto"/>
        <w:bottom w:val="none" w:sz="0" w:space="0" w:color="auto"/>
        <w:right w:val="none" w:sz="0" w:space="0" w:color="auto"/>
      </w:divBdr>
    </w:div>
    <w:div w:id="1632400759">
      <w:bodyDiv w:val="1"/>
      <w:marLeft w:val="0"/>
      <w:marRight w:val="0"/>
      <w:marTop w:val="0"/>
      <w:marBottom w:val="0"/>
      <w:divBdr>
        <w:top w:val="none" w:sz="0" w:space="0" w:color="auto"/>
        <w:left w:val="none" w:sz="0" w:space="0" w:color="auto"/>
        <w:bottom w:val="none" w:sz="0" w:space="0" w:color="auto"/>
        <w:right w:val="none" w:sz="0" w:space="0" w:color="auto"/>
      </w:divBdr>
    </w:div>
    <w:div w:id="1648240645">
      <w:bodyDiv w:val="1"/>
      <w:marLeft w:val="0"/>
      <w:marRight w:val="0"/>
      <w:marTop w:val="0"/>
      <w:marBottom w:val="0"/>
      <w:divBdr>
        <w:top w:val="none" w:sz="0" w:space="0" w:color="auto"/>
        <w:left w:val="none" w:sz="0" w:space="0" w:color="auto"/>
        <w:bottom w:val="none" w:sz="0" w:space="0" w:color="auto"/>
        <w:right w:val="none" w:sz="0" w:space="0" w:color="auto"/>
      </w:divBdr>
    </w:div>
    <w:div w:id="1650131435">
      <w:bodyDiv w:val="1"/>
      <w:marLeft w:val="0"/>
      <w:marRight w:val="0"/>
      <w:marTop w:val="0"/>
      <w:marBottom w:val="0"/>
      <w:divBdr>
        <w:top w:val="none" w:sz="0" w:space="0" w:color="auto"/>
        <w:left w:val="none" w:sz="0" w:space="0" w:color="auto"/>
        <w:bottom w:val="none" w:sz="0" w:space="0" w:color="auto"/>
        <w:right w:val="none" w:sz="0" w:space="0" w:color="auto"/>
      </w:divBdr>
    </w:div>
    <w:div w:id="1674409863">
      <w:bodyDiv w:val="1"/>
      <w:marLeft w:val="0"/>
      <w:marRight w:val="0"/>
      <w:marTop w:val="0"/>
      <w:marBottom w:val="0"/>
      <w:divBdr>
        <w:top w:val="none" w:sz="0" w:space="0" w:color="auto"/>
        <w:left w:val="none" w:sz="0" w:space="0" w:color="auto"/>
        <w:bottom w:val="none" w:sz="0" w:space="0" w:color="auto"/>
        <w:right w:val="none" w:sz="0" w:space="0" w:color="auto"/>
      </w:divBdr>
    </w:div>
    <w:div w:id="1688753690">
      <w:bodyDiv w:val="1"/>
      <w:marLeft w:val="0"/>
      <w:marRight w:val="0"/>
      <w:marTop w:val="0"/>
      <w:marBottom w:val="0"/>
      <w:divBdr>
        <w:top w:val="none" w:sz="0" w:space="0" w:color="auto"/>
        <w:left w:val="none" w:sz="0" w:space="0" w:color="auto"/>
        <w:bottom w:val="none" w:sz="0" w:space="0" w:color="auto"/>
        <w:right w:val="none" w:sz="0" w:space="0" w:color="auto"/>
      </w:divBdr>
    </w:div>
    <w:div w:id="1697391251">
      <w:bodyDiv w:val="1"/>
      <w:marLeft w:val="0"/>
      <w:marRight w:val="0"/>
      <w:marTop w:val="0"/>
      <w:marBottom w:val="0"/>
      <w:divBdr>
        <w:top w:val="none" w:sz="0" w:space="0" w:color="auto"/>
        <w:left w:val="none" w:sz="0" w:space="0" w:color="auto"/>
        <w:bottom w:val="none" w:sz="0" w:space="0" w:color="auto"/>
        <w:right w:val="none" w:sz="0" w:space="0" w:color="auto"/>
      </w:divBdr>
    </w:div>
    <w:div w:id="1702589163">
      <w:bodyDiv w:val="1"/>
      <w:marLeft w:val="0"/>
      <w:marRight w:val="0"/>
      <w:marTop w:val="0"/>
      <w:marBottom w:val="0"/>
      <w:divBdr>
        <w:top w:val="none" w:sz="0" w:space="0" w:color="auto"/>
        <w:left w:val="none" w:sz="0" w:space="0" w:color="auto"/>
        <w:bottom w:val="none" w:sz="0" w:space="0" w:color="auto"/>
        <w:right w:val="none" w:sz="0" w:space="0" w:color="auto"/>
      </w:divBdr>
    </w:div>
    <w:div w:id="1706252413">
      <w:bodyDiv w:val="1"/>
      <w:marLeft w:val="0"/>
      <w:marRight w:val="0"/>
      <w:marTop w:val="0"/>
      <w:marBottom w:val="0"/>
      <w:divBdr>
        <w:top w:val="none" w:sz="0" w:space="0" w:color="auto"/>
        <w:left w:val="none" w:sz="0" w:space="0" w:color="auto"/>
        <w:bottom w:val="none" w:sz="0" w:space="0" w:color="auto"/>
        <w:right w:val="none" w:sz="0" w:space="0" w:color="auto"/>
      </w:divBdr>
    </w:div>
    <w:div w:id="1709834727">
      <w:bodyDiv w:val="1"/>
      <w:marLeft w:val="0"/>
      <w:marRight w:val="0"/>
      <w:marTop w:val="0"/>
      <w:marBottom w:val="0"/>
      <w:divBdr>
        <w:top w:val="none" w:sz="0" w:space="0" w:color="auto"/>
        <w:left w:val="none" w:sz="0" w:space="0" w:color="auto"/>
        <w:bottom w:val="none" w:sz="0" w:space="0" w:color="auto"/>
        <w:right w:val="none" w:sz="0" w:space="0" w:color="auto"/>
      </w:divBdr>
    </w:div>
    <w:div w:id="1710715163">
      <w:bodyDiv w:val="1"/>
      <w:marLeft w:val="0"/>
      <w:marRight w:val="0"/>
      <w:marTop w:val="0"/>
      <w:marBottom w:val="0"/>
      <w:divBdr>
        <w:top w:val="none" w:sz="0" w:space="0" w:color="auto"/>
        <w:left w:val="none" w:sz="0" w:space="0" w:color="auto"/>
        <w:bottom w:val="none" w:sz="0" w:space="0" w:color="auto"/>
        <w:right w:val="none" w:sz="0" w:space="0" w:color="auto"/>
      </w:divBdr>
    </w:div>
    <w:div w:id="1744914157">
      <w:bodyDiv w:val="1"/>
      <w:marLeft w:val="0"/>
      <w:marRight w:val="0"/>
      <w:marTop w:val="0"/>
      <w:marBottom w:val="0"/>
      <w:divBdr>
        <w:top w:val="none" w:sz="0" w:space="0" w:color="auto"/>
        <w:left w:val="none" w:sz="0" w:space="0" w:color="auto"/>
        <w:bottom w:val="none" w:sz="0" w:space="0" w:color="auto"/>
        <w:right w:val="none" w:sz="0" w:space="0" w:color="auto"/>
      </w:divBdr>
    </w:div>
    <w:div w:id="1749185041">
      <w:bodyDiv w:val="1"/>
      <w:marLeft w:val="0"/>
      <w:marRight w:val="0"/>
      <w:marTop w:val="0"/>
      <w:marBottom w:val="0"/>
      <w:divBdr>
        <w:top w:val="none" w:sz="0" w:space="0" w:color="auto"/>
        <w:left w:val="none" w:sz="0" w:space="0" w:color="auto"/>
        <w:bottom w:val="none" w:sz="0" w:space="0" w:color="auto"/>
        <w:right w:val="none" w:sz="0" w:space="0" w:color="auto"/>
      </w:divBdr>
    </w:div>
    <w:div w:id="1753619691">
      <w:bodyDiv w:val="1"/>
      <w:marLeft w:val="0"/>
      <w:marRight w:val="0"/>
      <w:marTop w:val="0"/>
      <w:marBottom w:val="0"/>
      <w:divBdr>
        <w:top w:val="none" w:sz="0" w:space="0" w:color="auto"/>
        <w:left w:val="none" w:sz="0" w:space="0" w:color="auto"/>
        <w:bottom w:val="none" w:sz="0" w:space="0" w:color="auto"/>
        <w:right w:val="none" w:sz="0" w:space="0" w:color="auto"/>
      </w:divBdr>
    </w:div>
    <w:div w:id="1769499432">
      <w:bodyDiv w:val="1"/>
      <w:marLeft w:val="0"/>
      <w:marRight w:val="0"/>
      <w:marTop w:val="0"/>
      <w:marBottom w:val="0"/>
      <w:divBdr>
        <w:top w:val="none" w:sz="0" w:space="0" w:color="auto"/>
        <w:left w:val="none" w:sz="0" w:space="0" w:color="auto"/>
        <w:bottom w:val="none" w:sz="0" w:space="0" w:color="auto"/>
        <w:right w:val="none" w:sz="0" w:space="0" w:color="auto"/>
      </w:divBdr>
    </w:div>
    <w:div w:id="1777167929">
      <w:bodyDiv w:val="1"/>
      <w:marLeft w:val="0"/>
      <w:marRight w:val="0"/>
      <w:marTop w:val="0"/>
      <w:marBottom w:val="0"/>
      <w:divBdr>
        <w:top w:val="none" w:sz="0" w:space="0" w:color="auto"/>
        <w:left w:val="none" w:sz="0" w:space="0" w:color="auto"/>
        <w:bottom w:val="none" w:sz="0" w:space="0" w:color="auto"/>
        <w:right w:val="none" w:sz="0" w:space="0" w:color="auto"/>
      </w:divBdr>
    </w:div>
    <w:div w:id="1794247951">
      <w:bodyDiv w:val="1"/>
      <w:marLeft w:val="0"/>
      <w:marRight w:val="0"/>
      <w:marTop w:val="0"/>
      <w:marBottom w:val="0"/>
      <w:divBdr>
        <w:top w:val="none" w:sz="0" w:space="0" w:color="auto"/>
        <w:left w:val="none" w:sz="0" w:space="0" w:color="auto"/>
        <w:bottom w:val="none" w:sz="0" w:space="0" w:color="auto"/>
        <w:right w:val="none" w:sz="0" w:space="0" w:color="auto"/>
      </w:divBdr>
    </w:div>
    <w:div w:id="1802796795">
      <w:bodyDiv w:val="1"/>
      <w:marLeft w:val="0"/>
      <w:marRight w:val="0"/>
      <w:marTop w:val="0"/>
      <w:marBottom w:val="0"/>
      <w:divBdr>
        <w:top w:val="none" w:sz="0" w:space="0" w:color="auto"/>
        <w:left w:val="none" w:sz="0" w:space="0" w:color="auto"/>
        <w:bottom w:val="none" w:sz="0" w:space="0" w:color="auto"/>
        <w:right w:val="none" w:sz="0" w:space="0" w:color="auto"/>
      </w:divBdr>
    </w:div>
    <w:div w:id="1803502783">
      <w:bodyDiv w:val="1"/>
      <w:marLeft w:val="0"/>
      <w:marRight w:val="0"/>
      <w:marTop w:val="0"/>
      <w:marBottom w:val="0"/>
      <w:divBdr>
        <w:top w:val="none" w:sz="0" w:space="0" w:color="auto"/>
        <w:left w:val="none" w:sz="0" w:space="0" w:color="auto"/>
        <w:bottom w:val="none" w:sz="0" w:space="0" w:color="auto"/>
        <w:right w:val="none" w:sz="0" w:space="0" w:color="auto"/>
      </w:divBdr>
    </w:div>
    <w:div w:id="1820071704">
      <w:bodyDiv w:val="1"/>
      <w:marLeft w:val="0"/>
      <w:marRight w:val="0"/>
      <w:marTop w:val="0"/>
      <w:marBottom w:val="0"/>
      <w:divBdr>
        <w:top w:val="none" w:sz="0" w:space="0" w:color="auto"/>
        <w:left w:val="none" w:sz="0" w:space="0" w:color="auto"/>
        <w:bottom w:val="none" w:sz="0" w:space="0" w:color="auto"/>
        <w:right w:val="none" w:sz="0" w:space="0" w:color="auto"/>
      </w:divBdr>
    </w:div>
    <w:div w:id="1820727352">
      <w:bodyDiv w:val="1"/>
      <w:marLeft w:val="0"/>
      <w:marRight w:val="0"/>
      <w:marTop w:val="0"/>
      <w:marBottom w:val="0"/>
      <w:divBdr>
        <w:top w:val="none" w:sz="0" w:space="0" w:color="auto"/>
        <w:left w:val="none" w:sz="0" w:space="0" w:color="auto"/>
        <w:bottom w:val="none" w:sz="0" w:space="0" w:color="auto"/>
        <w:right w:val="none" w:sz="0" w:space="0" w:color="auto"/>
      </w:divBdr>
    </w:div>
    <w:div w:id="1827209230">
      <w:bodyDiv w:val="1"/>
      <w:marLeft w:val="0"/>
      <w:marRight w:val="0"/>
      <w:marTop w:val="0"/>
      <w:marBottom w:val="0"/>
      <w:divBdr>
        <w:top w:val="none" w:sz="0" w:space="0" w:color="auto"/>
        <w:left w:val="none" w:sz="0" w:space="0" w:color="auto"/>
        <w:bottom w:val="none" w:sz="0" w:space="0" w:color="auto"/>
        <w:right w:val="none" w:sz="0" w:space="0" w:color="auto"/>
      </w:divBdr>
    </w:div>
    <w:div w:id="1829440158">
      <w:bodyDiv w:val="1"/>
      <w:marLeft w:val="0"/>
      <w:marRight w:val="0"/>
      <w:marTop w:val="0"/>
      <w:marBottom w:val="0"/>
      <w:divBdr>
        <w:top w:val="none" w:sz="0" w:space="0" w:color="auto"/>
        <w:left w:val="none" w:sz="0" w:space="0" w:color="auto"/>
        <w:bottom w:val="none" w:sz="0" w:space="0" w:color="auto"/>
        <w:right w:val="none" w:sz="0" w:space="0" w:color="auto"/>
      </w:divBdr>
    </w:div>
    <w:div w:id="1844854283">
      <w:bodyDiv w:val="1"/>
      <w:marLeft w:val="0"/>
      <w:marRight w:val="0"/>
      <w:marTop w:val="0"/>
      <w:marBottom w:val="0"/>
      <w:divBdr>
        <w:top w:val="none" w:sz="0" w:space="0" w:color="auto"/>
        <w:left w:val="none" w:sz="0" w:space="0" w:color="auto"/>
        <w:bottom w:val="none" w:sz="0" w:space="0" w:color="auto"/>
        <w:right w:val="none" w:sz="0" w:space="0" w:color="auto"/>
      </w:divBdr>
    </w:div>
    <w:div w:id="1846246939">
      <w:bodyDiv w:val="1"/>
      <w:marLeft w:val="0"/>
      <w:marRight w:val="0"/>
      <w:marTop w:val="0"/>
      <w:marBottom w:val="0"/>
      <w:divBdr>
        <w:top w:val="none" w:sz="0" w:space="0" w:color="auto"/>
        <w:left w:val="none" w:sz="0" w:space="0" w:color="auto"/>
        <w:bottom w:val="none" w:sz="0" w:space="0" w:color="auto"/>
        <w:right w:val="none" w:sz="0" w:space="0" w:color="auto"/>
      </w:divBdr>
    </w:div>
    <w:div w:id="1849635097">
      <w:bodyDiv w:val="1"/>
      <w:marLeft w:val="0"/>
      <w:marRight w:val="0"/>
      <w:marTop w:val="0"/>
      <w:marBottom w:val="0"/>
      <w:divBdr>
        <w:top w:val="none" w:sz="0" w:space="0" w:color="auto"/>
        <w:left w:val="none" w:sz="0" w:space="0" w:color="auto"/>
        <w:bottom w:val="none" w:sz="0" w:space="0" w:color="auto"/>
        <w:right w:val="none" w:sz="0" w:space="0" w:color="auto"/>
      </w:divBdr>
    </w:div>
    <w:div w:id="1852990214">
      <w:bodyDiv w:val="1"/>
      <w:marLeft w:val="0"/>
      <w:marRight w:val="0"/>
      <w:marTop w:val="0"/>
      <w:marBottom w:val="0"/>
      <w:divBdr>
        <w:top w:val="none" w:sz="0" w:space="0" w:color="auto"/>
        <w:left w:val="none" w:sz="0" w:space="0" w:color="auto"/>
        <w:bottom w:val="none" w:sz="0" w:space="0" w:color="auto"/>
        <w:right w:val="none" w:sz="0" w:space="0" w:color="auto"/>
      </w:divBdr>
    </w:div>
    <w:div w:id="1859615254">
      <w:bodyDiv w:val="1"/>
      <w:marLeft w:val="0"/>
      <w:marRight w:val="0"/>
      <w:marTop w:val="0"/>
      <w:marBottom w:val="0"/>
      <w:divBdr>
        <w:top w:val="none" w:sz="0" w:space="0" w:color="auto"/>
        <w:left w:val="none" w:sz="0" w:space="0" w:color="auto"/>
        <w:bottom w:val="none" w:sz="0" w:space="0" w:color="auto"/>
        <w:right w:val="none" w:sz="0" w:space="0" w:color="auto"/>
      </w:divBdr>
    </w:div>
    <w:div w:id="1865707058">
      <w:bodyDiv w:val="1"/>
      <w:marLeft w:val="0"/>
      <w:marRight w:val="0"/>
      <w:marTop w:val="0"/>
      <w:marBottom w:val="0"/>
      <w:divBdr>
        <w:top w:val="none" w:sz="0" w:space="0" w:color="auto"/>
        <w:left w:val="none" w:sz="0" w:space="0" w:color="auto"/>
        <w:bottom w:val="none" w:sz="0" w:space="0" w:color="auto"/>
        <w:right w:val="none" w:sz="0" w:space="0" w:color="auto"/>
      </w:divBdr>
    </w:div>
    <w:div w:id="1868105277">
      <w:bodyDiv w:val="1"/>
      <w:marLeft w:val="0"/>
      <w:marRight w:val="0"/>
      <w:marTop w:val="0"/>
      <w:marBottom w:val="0"/>
      <w:divBdr>
        <w:top w:val="none" w:sz="0" w:space="0" w:color="auto"/>
        <w:left w:val="none" w:sz="0" w:space="0" w:color="auto"/>
        <w:bottom w:val="none" w:sz="0" w:space="0" w:color="auto"/>
        <w:right w:val="none" w:sz="0" w:space="0" w:color="auto"/>
      </w:divBdr>
    </w:div>
    <w:div w:id="1876690864">
      <w:bodyDiv w:val="1"/>
      <w:marLeft w:val="0"/>
      <w:marRight w:val="0"/>
      <w:marTop w:val="0"/>
      <w:marBottom w:val="0"/>
      <w:divBdr>
        <w:top w:val="none" w:sz="0" w:space="0" w:color="auto"/>
        <w:left w:val="none" w:sz="0" w:space="0" w:color="auto"/>
        <w:bottom w:val="none" w:sz="0" w:space="0" w:color="auto"/>
        <w:right w:val="none" w:sz="0" w:space="0" w:color="auto"/>
      </w:divBdr>
    </w:div>
    <w:div w:id="1879929302">
      <w:bodyDiv w:val="1"/>
      <w:marLeft w:val="0"/>
      <w:marRight w:val="0"/>
      <w:marTop w:val="0"/>
      <w:marBottom w:val="0"/>
      <w:divBdr>
        <w:top w:val="none" w:sz="0" w:space="0" w:color="auto"/>
        <w:left w:val="none" w:sz="0" w:space="0" w:color="auto"/>
        <w:bottom w:val="none" w:sz="0" w:space="0" w:color="auto"/>
        <w:right w:val="none" w:sz="0" w:space="0" w:color="auto"/>
      </w:divBdr>
    </w:div>
    <w:div w:id="1904296312">
      <w:bodyDiv w:val="1"/>
      <w:marLeft w:val="0"/>
      <w:marRight w:val="0"/>
      <w:marTop w:val="0"/>
      <w:marBottom w:val="0"/>
      <w:divBdr>
        <w:top w:val="none" w:sz="0" w:space="0" w:color="auto"/>
        <w:left w:val="none" w:sz="0" w:space="0" w:color="auto"/>
        <w:bottom w:val="none" w:sz="0" w:space="0" w:color="auto"/>
        <w:right w:val="none" w:sz="0" w:space="0" w:color="auto"/>
      </w:divBdr>
    </w:div>
    <w:div w:id="1907179126">
      <w:bodyDiv w:val="1"/>
      <w:marLeft w:val="0"/>
      <w:marRight w:val="0"/>
      <w:marTop w:val="0"/>
      <w:marBottom w:val="0"/>
      <w:divBdr>
        <w:top w:val="none" w:sz="0" w:space="0" w:color="auto"/>
        <w:left w:val="none" w:sz="0" w:space="0" w:color="auto"/>
        <w:bottom w:val="none" w:sz="0" w:space="0" w:color="auto"/>
        <w:right w:val="none" w:sz="0" w:space="0" w:color="auto"/>
      </w:divBdr>
    </w:div>
    <w:div w:id="1928348033">
      <w:bodyDiv w:val="1"/>
      <w:marLeft w:val="0"/>
      <w:marRight w:val="0"/>
      <w:marTop w:val="0"/>
      <w:marBottom w:val="0"/>
      <w:divBdr>
        <w:top w:val="none" w:sz="0" w:space="0" w:color="auto"/>
        <w:left w:val="none" w:sz="0" w:space="0" w:color="auto"/>
        <w:bottom w:val="none" w:sz="0" w:space="0" w:color="auto"/>
        <w:right w:val="none" w:sz="0" w:space="0" w:color="auto"/>
      </w:divBdr>
      <w:divsChild>
        <w:div w:id="971247473">
          <w:marLeft w:val="0"/>
          <w:marRight w:val="0"/>
          <w:marTop w:val="0"/>
          <w:marBottom w:val="0"/>
          <w:divBdr>
            <w:top w:val="none" w:sz="0" w:space="0" w:color="auto"/>
            <w:left w:val="none" w:sz="0" w:space="0" w:color="auto"/>
            <w:bottom w:val="none" w:sz="0" w:space="0" w:color="auto"/>
            <w:right w:val="none" w:sz="0" w:space="0" w:color="auto"/>
          </w:divBdr>
          <w:divsChild>
            <w:div w:id="4887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83110">
      <w:bodyDiv w:val="1"/>
      <w:marLeft w:val="0"/>
      <w:marRight w:val="0"/>
      <w:marTop w:val="0"/>
      <w:marBottom w:val="0"/>
      <w:divBdr>
        <w:top w:val="none" w:sz="0" w:space="0" w:color="auto"/>
        <w:left w:val="none" w:sz="0" w:space="0" w:color="auto"/>
        <w:bottom w:val="none" w:sz="0" w:space="0" w:color="auto"/>
        <w:right w:val="none" w:sz="0" w:space="0" w:color="auto"/>
      </w:divBdr>
    </w:div>
    <w:div w:id="1946109870">
      <w:bodyDiv w:val="1"/>
      <w:marLeft w:val="0"/>
      <w:marRight w:val="0"/>
      <w:marTop w:val="0"/>
      <w:marBottom w:val="0"/>
      <w:divBdr>
        <w:top w:val="none" w:sz="0" w:space="0" w:color="auto"/>
        <w:left w:val="none" w:sz="0" w:space="0" w:color="auto"/>
        <w:bottom w:val="none" w:sz="0" w:space="0" w:color="auto"/>
        <w:right w:val="none" w:sz="0" w:space="0" w:color="auto"/>
      </w:divBdr>
    </w:div>
    <w:div w:id="1953049408">
      <w:bodyDiv w:val="1"/>
      <w:marLeft w:val="0"/>
      <w:marRight w:val="0"/>
      <w:marTop w:val="0"/>
      <w:marBottom w:val="0"/>
      <w:divBdr>
        <w:top w:val="none" w:sz="0" w:space="0" w:color="auto"/>
        <w:left w:val="none" w:sz="0" w:space="0" w:color="auto"/>
        <w:bottom w:val="none" w:sz="0" w:space="0" w:color="auto"/>
        <w:right w:val="none" w:sz="0" w:space="0" w:color="auto"/>
      </w:divBdr>
    </w:div>
    <w:div w:id="1966571470">
      <w:bodyDiv w:val="1"/>
      <w:marLeft w:val="0"/>
      <w:marRight w:val="0"/>
      <w:marTop w:val="0"/>
      <w:marBottom w:val="0"/>
      <w:divBdr>
        <w:top w:val="none" w:sz="0" w:space="0" w:color="auto"/>
        <w:left w:val="none" w:sz="0" w:space="0" w:color="auto"/>
        <w:bottom w:val="none" w:sz="0" w:space="0" w:color="auto"/>
        <w:right w:val="none" w:sz="0" w:space="0" w:color="auto"/>
      </w:divBdr>
    </w:div>
    <w:div w:id="1982610773">
      <w:bodyDiv w:val="1"/>
      <w:marLeft w:val="0"/>
      <w:marRight w:val="0"/>
      <w:marTop w:val="0"/>
      <w:marBottom w:val="0"/>
      <w:divBdr>
        <w:top w:val="none" w:sz="0" w:space="0" w:color="auto"/>
        <w:left w:val="none" w:sz="0" w:space="0" w:color="auto"/>
        <w:bottom w:val="none" w:sz="0" w:space="0" w:color="auto"/>
        <w:right w:val="none" w:sz="0" w:space="0" w:color="auto"/>
      </w:divBdr>
      <w:divsChild>
        <w:div w:id="60638087">
          <w:marLeft w:val="0"/>
          <w:marRight w:val="0"/>
          <w:marTop w:val="0"/>
          <w:marBottom w:val="0"/>
          <w:divBdr>
            <w:top w:val="none" w:sz="0" w:space="0" w:color="auto"/>
            <w:left w:val="none" w:sz="0" w:space="0" w:color="auto"/>
            <w:bottom w:val="none" w:sz="0" w:space="0" w:color="auto"/>
            <w:right w:val="none" w:sz="0" w:space="0" w:color="auto"/>
          </w:divBdr>
        </w:div>
        <w:div w:id="734596180">
          <w:marLeft w:val="0"/>
          <w:marRight w:val="0"/>
          <w:marTop w:val="0"/>
          <w:marBottom w:val="0"/>
          <w:divBdr>
            <w:top w:val="none" w:sz="0" w:space="0" w:color="auto"/>
            <w:left w:val="none" w:sz="0" w:space="0" w:color="auto"/>
            <w:bottom w:val="none" w:sz="0" w:space="0" w:color="auto"/>
            <w:right w:val="none" w:sz="0" w:space="0" w:color="auto"/>
          </w:divBdr>
        </w:div>
        <w:div w:id="1181702244">
          <w:marLeft w:val="0"/>
          <w:marRight w:val="0"/>
          <w:marTop w:val="0"/>
          <w:marBottom w:val="0"/>
          <w:divBdr>
            <w:top w:val="none" w:sz="0" w:space="0" w:color="auto"/>
            <w:left w:val="none" w:sz="0" w:space="0" w:color="auto"/>
            <w:bottom w:val="none" w:sz="0" w:space="0" w:color="auto"/>
            <w:right w:val="none" w:sz="0" w:space="0" w:color="auto"/>
          </w:divBdr>
        </w:div>
      </w:divsChild>
    </w:div>
    <w:div w:id="1988708732">
      <w:bodyDiv w:val="1"/>
      <w:marLeft w:val="0"/>
      <w:marRight w:val="0"/>
      <w:marTop w:val="0"/>
      <w:marBottom w:val="0"/>
      <w:divBdr>
        <w:top w:val="none" w:sz="0" w:space="0" w:color="auto"/>
        <w:left w:val="none" w:sz="0" w:space="0" w:color="auto"/>
        <w:bottom w:val="none" w:sz="0" w:space="0" w:color="auto"/>
        <w:right w:val="none" w:sz="0" w:space="0" w:color="auto"/>
      </w:divBdr>
    </w:div>
    <w:div w:id="1997606052">
      <w:bodyDiv w:val="1"/>
      <w:marLeft w:val="0"/>
      <w:marRight w:val="0"/>
      <w:marTop w:val="0"/>
      <w:marBottom w:val="0"/>
      <w:divBdr>
        <w:top w:val="none" w:sz="0" w:space="0" w:color="auto"/>
        <w:left w:val="none" w:sz="0" w:space="0" w:color="auto"/>
        <w:bottom w:val="none" w:sz="0" w:space="0" w:color="auto"/>
        <w:right w:val="none" w:sz="0" w:space="0" w:color="auto"/>
      </w:divBdr>
    </w:div>
    <w:div w:id="2015496728">
      <w:bodyDiv w:val="1"/>
      <w:marLeft w:val="0"/>
      <w:marRight w:val="0"/>
      <w:marTop w:val="0"/>
      <w:marBottom w:val="0"/>
      <w:divBdr>
        <w:top w:val="none" w:sz="0" w:space="0" w:color="auto"/>
        <w:left w:val="none" w:sz="0" w:space="0" w:color="auto"/>
        <w:bottom w:val="none" w:sz="0" w:space="0" w:color="auto"/>
        <w:right w:val="none" w:sz="0" w:space="0" w:color="auto"/>
      </w:divBdr>
    </w:div>
    <w:div w:id="2021275874">
      <w:bodyDiv w:val="1"/>
      <w:marLeft w:val="0"/>
      <w:marRight w:val="0"/>
      <w:marTop w:val="0"/>
      <w:marBottom w:val="0"/>
      <w:divBdr>
        <w:top w:val="none" w:sz="0" w:space="0" w:color="auto"/>
        <w:left w:val="none" w:sz="0" w:space="0" w:color="auto"/>
        <w:bottom w:val="none" w:sz="0" w:space="0" w:color="auto"/>
        <w:right w:val="none" w:sz="0" w:space="0" w:color="auto"/>
      </w:divBdr>
      <w:divsChild>
        <w:div w:id="680812785">
          <w:marLeft w:val="0"/>
          <w:marRight w:val="0"/>
          <w:marTop w:val="0"/>
          <w:marBottom w:val="0"/>
          <w:divBdr>
            <w:top w:val="none" w:sz="0" w:space="0" w:color="auto"/>
            <w:left w:val="none" w:sz="0" w:space="0" w:color="auto"/>
            <w:bottom w:val="none" w:sz="0" w:space="0" w:color="auto"/>
            <w:right w:val="none" w:sz="0" w:space="0" w:color="auto"/>
          </w:divBdr>
          <w:divsChild>
            <w:div w:id="1253704435">
              <w:marLeft w:val="0"/>
              <w:marRight w:val="0"/>
              <w:marTop w:val="0"/>
              <w:marBottom w:val="0"/>
              <w:divBdr>
                <w:top w:val="none" w:sz="0" w:space="0" w:color="auto"/>
                <w:left w:val="none" w:sz="0" w:space="0" w:color="auto"/>
                <w:bottom w:val="none" w:sz="0" w:space="0" w:color="auto"/>
                <w:right w:val="none" w:sz="0" w:space="0" w:color="auto"/>
              </w:divBdr>
              <w:divsChild>
                <w:div w:id="1774469703">
                  <w:marLeft w:val="0"/>
                  <w:marRight w:val="0"/>
                  <w:marTop w:val="75"/>
                  <w:marBottom w:val="0"/>
                  <w:divBdr>
                    <w:top w:val="none" w:sz="0" w:space="0" w:color="auto"/>
                    <w:left w:val="none" w:sz="0" w:space="0" w:color="auto"/>
                    <w:bottom w:val="none" w:sz="0" w:space="0" w:color="auto"/>
                    <w:right w:val="none" w:sz="0" w:space="0" w:color="auto"/>
                  </w:divBdr>
                  <w:divsChild>
                    <w:div w:id="1679622604">
                      <w:marLeft w:val="0"/>
                      <w:marRight w:val="0"/>
                      <w:marTop w:val="0"/>
                      <w:marBottom w:val="0"/>
                      <w:divBdr>
                        <w:top w:val="single" w:sz="2" w:space="3" w:color="DBDBDB"/>
                        <w:left w:val="single" w:sz="6" w:space="3" w:color="DBDBDB"/>
                        <w:bottom w:val="single" w:sz="6" w:space="0" w:color="DBDBDB"/>
                        <w:right w:val="single" w:sz="6" w:space="3" w:color="DBDBDB"/>
                      </w:divBdr>
                      <w:divsChild>
                        <w:div w:id="33071552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2044474062">
      <w:bodyDiv w:val="1"/>
      <w:marLeft w:val="0"/>
      <w:marRight w:val="0"/>
      <w:marTop w:val="0"/>
      <w:marBottom w:val="0"/>
      <w:divBdr>
        <w:top w:val="none" w:sz="0" w:space="0" w:color="auto"/>
        <w:left w:val="none" w:sz="0" w:space="0" w:color="auto"/>
        <w:bottom w:val="none" w:sz="0" w:space="0" w:color="auto"/>
        <w:right w:val="none" w:sz="0" w:space="0" w:color="auto"/>
      </w:divBdr>
    </w:div>
    <w:div w:id="2064327701">
      <w:bodyDiv w:val="1"/>
      <w:marLeft w:val="0"/>
      <w:marRight w:val="0"/>
      <w:marTop w:val="0"/>
      <w:marBottom w:val="0"/>
      <w:divBdr>
        <w:top w:val="none" w:sz="0" w:space="0" w:color="auto"/>
        <w:left w:val="none" w:sz="0" w:space="0" w:color="auto"/>
        <w:bottom w:val="none" w:sz="0" w:space="0" w:color="auto"/>
        <w:right w:val="none" w:sz="0" w:space="0" w:color="auto"/>
      </w:divBdr>
    </w:div>
    <w:div w:id="2064865100">
      <w:bodyDiv w:val="1"/>
      <w:marLeft w:val="0"/>
      <w:marRight w:val="0"/>
      <w:marTop w:val="0"/>
      <w:marBottom w:val="0"/>
      <w:divBdr>
        <w:top w:val="none" w:sz="0" w:space="0" w:color="auto"/>
        <w:left w:val="none" w:sz="0" w:space="0" w:color="auto"/>
        <w:bottom w:val="none" w:sz="0" w:space="0" w:color="auto"/>
        <w:right w:val="none" w:sz="0" w:space="0" w:color="auto"/>
      </w:divBdr>
    </w:div>
    <w:div w:id="2078239835">
      <w:bodyDiv w:val="1"/>
      <w:marLeft w:val="0"/>
      <w:marRight w:val="0"/>
      <w:marTop w:val="0"/>
      <w:marBottom w:val="0"/>
      <w:divBdr>
        <w:top w:val="none" w:sz="0" w:space="0" w:color="auto"/>
        <w:left w:val="none" w:sz="0" w:space="0" w:color="auto"/>
        <w:bottom w:val="none" w:sz="0" w:space="0" w:color="auto"/>
        <w:right w:val="none" w:sz="0" w:space="0" w:color="auto"/>
      </w:divBdr>
    </w:div>
    <w:div w:id="2085107047">
      <w:bodyDiv w:val="1"/>
      <w:marLeft w:val="0"/>
      <w:marRight w:val="0"/>
      <w:marTop w:val="0"/>
      <w:marBottom w:val="0"/>
      <w:divBdr>
        <w:top w:val="none" w:sz="0" w:space="0" w:color="auto"/>
        <w:left w:val="none" w:sz="0" w:space="0" w:color="auto"/>
        <w:bottom w:val="none" w:sz="0" w:space="0" w:color="auto"/>
        <w:right w:val="none" w:sz="0" w:space="0" w:color="auto"/>
      </w:divBdr>
    </w:div>
    <w:div w:id="2097898854">
      <w:bodyDiv w:val="1"/>
      <w:marLeft w:val="0"/>
      <w:marRight w:val="0"/>
      <w:marTop w:val="0"/>
      <w:marBottom w:val="0"/>
      <w:divBdr>
        <w:top w:val="none" w:sz="0" w:space="0" w:color="auto"/>
        <w:left w:val="none" w:sz="0" w:space="0" w:color="auto"/>
        <w:bottom w:val="none" w:sz="0" w:space="0" w:color="auto"/>
        <w:right w:val="none" w:sz="0" w:space="0" w:color="auto"/>
      </w:divBdr>
    </w:div>
    <w:div w:id="2107262809">
      <w:bodyDiv w:val="1"/>
      <w:marLeft w:val="0"/>
      <w:marRight w:val="0"/>
      <w:marTop w:val="0"/>
      <w:marBottom w:val="0"/>
      <w:divBdr>
        <w:top w:val="none" w:sz="0" w:space="0" w:color="auto"/>
        <w:left w:val="none" w:sz="0" w:space="0" w:color="auto"/>
        <w:bottom w:val="none" w:sz="0" w:space="0" w:color="auto"/>
        <w:right w:val="none" w:sz="0" w:space="0" w:color="auto"/>
      </w:divBdr>
      <w:divsChild>
        <w:div w:id="351494224">
          <w:marLeft w:val="0"/>
          <w:marRight w:val="0"/>
          <w:marTop w:val="0"/>
          <w:marBottom w:val="0"/>
          <w:divBdr>
            <w:top w:val="none" w:sz="0" w:space="0" w:color="auto"/>
            <w:left w:val="none" w:sz="0" w:space="0" w:color="auto"/>
            <w:bottom w:val="none" w:sz="0" w:space="0" w:color="auto"/>
            <w:right w:val="none" w:sz="0" w:space="0" w:color="auto"/>
          </w:divBdr>
        </w:div>
      </w:divsChild>
    </w:div>
    <w:div w:id="2110999120">
      <w:bodyDiv w:val="1"/>
      <w:marLeft w:val="0"/>
      <w:marRight w:val="0"/>
      <w:marTop w:val="0"/>
      <w:marBottom w:val="0"/>
      <w:divBdr>
        <w:top w:val="none" w:sz="0" w:space="0" w:color="auto"/>
        <w:left w:val="none" w:sz="0" w:space="0" w:color="auto"/>
        <w:bottom w:val="none" w:sz="0" w:space="0" w:color="auto"/>
        <w:right w:val="none" w:sz="0" w:space="0" w:color="auto"/>
      </w:divBdr>
    </w:div>
    <w:div w:id="2119787890">
      <w:bodyDiv w:val="1"/>
      <w:marLeft w:val="0"/>
      <w:marRight w:val="0"/>
      <w:marTop w:val="0"/>
      <w:marBottom w:val="0"/>
      <w:divBdr>
        <w:top w:val="none" w:sz="0" w:space="0" w:color="auto"/>
        <w:left w:val="none" w:sz="0" w:space="0" w:color="auto"/>
        <w:bottom w:val="none" w:sz="0" w:space="0" w:color="auto"/>
        <w:right w:val="none" w:sz="0" w:space="0" w:color="auto"/>
      </w:divBdr>
    </w:div>
    <w:div w:id="2125952511">
      <w:bodyDiv w:val="1"/>
      <w:marLeft w:val="0"/>
      <w:marRight w:val="0"/>
      <w:marTop w:val="0"/>
      <w:marBottom w:val="0"/>
      <w:divBdr>
        <w:top w:val="none" w:sz="0" w:space="0" w:color="auto"/>
        <w:left w:val="none" w:sz="0" w:space="0" w:color="auto"/>
        <w:bottom w:val="none" w:sz="0" w:space="0" w:color="auto"/>
        <w:right w:val="none" w:sz="0" w:space="0" w:color="auto"/>
      </w:divBdr>
    </w:div>
    <w:div w:id="214423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DB27980ECDB692544BE3D5C872D583F63546211109E297180EFD7C62E67F93B9327F8E55199A3F0408q9M" TargetMode="External"/><Relationship Id="rId18" Type="http://schemas.openxmlformats.org/officeDocument/2006/relationships/hyperlink" Target="http://docs.cntd.ru/document/901820936" TargetMode="External"/><Relationship Id="rId26" Type="http://schemas.openxmlformats.org/officeDocument/2006/relationships/hyperlink" Target="http://docs.cntd.ru/document/428524363" TargetMode="External"/><Relationship Id="rId3" Type="http://schemas.openxmlformats.org/officeDocument/2006/relationships/styles" Target="styles.xml"/><Relationship Id="rId21" Type="http://schemas.openxmlformats.org/officeDocument/2006/relationships/hyperlink" Target="http://docs.cntd.ru/document/819009064"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109AB5A06F04D25B14EE98E107A6DACF0FDCFB1C02E3B0FC15218C709B169FD0C1D84F11F3E06ED414T2I" TargetMode="External"/><Relationship Id="rId17" Type="http://schemas.openxmlformats.org/officeDocument/2006/relationships/hyperlink" Target="file:///O:\&#1050;&#1059;&#1052;&#1048;\&#1059;&#1083;&#1100;&#1103;&#1085;&#1086;&#1074;&#1072;%20&#1056;.&#1042;\of1.doc" TargetMode="External"/><Relationship Id="rId25" Type="http://schemas.openxmlformats.org/officeDocument/2006/relationships/hyperlink" Target="http://docs.cntd.ru/document/46022289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ocs.cntd.ru/document/901820936" TargetMode="External"/><Relationship Id="rId20" Type="http://schemas.openxmlformats.org/officeDocument/2006/relationships/hyperlink" Target="http://docs.cntd.ru/document/802060825" TargetMode="External"/><Relationship Id="rId29" Type="http://schemas.openxmlformats.org/officeDocument/2006/relationships/hyperlink" Target="http://&#1088;&#1072;&#1090;&#1080;&#1094;&#1082;&#1086;&#1077;.&#1088;&#1092;/ob-yavleniya%7Barchiv-2015-4%7D.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109AB5A06F04D25B14EE98E107A6DACF0FDCFB1C02E3B0FC15218C709B169FD0C1D84F11F3E06ED414T2I" TargetMode="External"/><Relationship Id="rId24" Type="http://schemas.openxmlformats.org/officeDocument/2006/relationships/hyperlink" Target="http://docs.cntd.ru/document/453121556" TargetMode="External"/><Relationship Id="rId32"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docs.cntd.ru/document/901820936" TargetMode="External"/><Relationship Id="rId23" Type="http://schemas.openxmlformats.org/officeDocument/2006/relationships/hyperlink" Target="http://docs.cntd.ru/document/895296005" TargetMode="External"/><Relationship Id="rId28" Type="http://schemas.openxmlformats.org/officeDocument/2006/relationships/hyperlink" Target="http://&#1088;&#1072;&#1090;&#1080;&#1094;&#1082;&#1086;&#1077;.&#1088;&#1092;/smi.html" TargetMode="External"/><Relationship Id="rId10" Type="http://schemas.openxmlformats.org/officeDocument/2006/relationships/footer" Target="footer1.xml"/><Relationship Id="rId19" Type="http://schemas.openxmlformats.org/officeDocument/2006/relationships/hyperlink" Target="http://docs.cntd.ru/document/959003803" TargetMode="External"/><Relationship Id="rId31"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docs.cntd.ru/document/901820936" TargetMode="External"/><Relationship Id="rId22" Type="http://schemas.openxmlformats.org/officeDocument/2006/relationships/hyperlink" Target="http://docs.cntd.ru/document/819027656" TargetMode="External"/><Relationship Id="rId27" Type="http://schemas.openxmlformats.org/officeDocument/2006/relationships/image" Target="media/image1.png"/><Relationship Id="rId30"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5180C97-2E1A-4F25-A717-6B3DD8315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23386</Words>
  <Characters>133305</Characters>
  <Application>Microsoft Office Word</Application>
  <DocSecurity>0</DocSecurity>
  <Lines>1110</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Строев Николай Николаевич</dc:creator>
  <cp:lastModifiedBy>Ульянова Раиса Владимировна</cp:lastModifiedBy>
  <cp:revision>11</cp:revision>
  <cp:lastPrinted>2019-07-31T13:26:00Z</cp:lastPrinted>
  <dcterms:created xsi:type="dcterms:W3CDTF">2019-08-18T11:44:00Z</dcterms:created>
  <dcterms:modified xsi:type="dcterms:W3CDTF">2019-10-01T09:55:00Z</dcterms:modified>
</cp:coreProperties>
</file>